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17.xml" ContentType="application/vnd.openxmlformats-officedocument.wordprocessingml.header+xml"/>
  <Override PartName="/word/footer2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2.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header21.xml" ContentType="application/vnd.openxmlformats-officedocument.wordprocessingml.header+xml"/>
  <Override PartName="/word/footer2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D4CA94" w14:textId="77777777" w:rsidR="00A40818" w:rsidRPr="009E1BE1" w:rsidRDefault="00A40818" w:rsidP="00A40818">
      <w:pPr>
        <w:spacing w:line="240" w:lineRule="auto"/>
        <w:jc w:val="center"/>
        <w:rPr>
          <w:rFonts w:ascii="Times New Roman" w:hAnsi="Times New Roman" w:cs="Times New Roman"/>
          <w:b/>
          <w:bCs/>
          <w:sz w:val="28"/>
          <w:szCs w:val="28"/>
          <w:lang w:val="id-ID"/>
        </w:rPr>
      </w:pPr>
      <w:r>
        <w:rPr>
          <w:rFonts w:ascii="Times New Roman" w:hAnsi="Times New Roman" w:cs="Times New Roman"/>
          <w:b/>
          <w:bCs/>
          <w:sz w:val="28"/>
          <w:szCs w:val="28"/>
          <w:lang w:val="en-US"/>
        </w:rPr>
        <w:t>P</w:t>
      </w:r>
      <w:r>
        <w:rPr>
          <w:rFonts w:ascii="Times New Roman" w:hAnsi="Times New Roman" w:cs="Times New Roman"/>
          <w:b/>
          <w:bCs/>
          <w:sz w:val="28"/>
          <w:szCs w:val="28"/>
          <w:lang w:val="id-ID"/>
        </w:rPr>
        <w:t>ROSES</w:t>
      </w:r>
      <w:r w:rsidRPr="009E1BE1">
        <w:rPr>
          <w:rFonts w:ascii="Times New Roman" w:hAnsi="Times New Roman" w:cs="Times New Roman"/>
          <w:b/>
          <w:bCs/>
          <w:sz w:val="28"/>
          <w:szCs w:val="28"/>
          <w:lang w:val="en-US"/>
        </w:rPr>
        <w:t xml:space="preserve"> PEMBELAJARAN PIANO POP </w:t>
      </w:r>
      <w:r w:rsidRPr="009E1BE1">
        <w:rPr>
          <w:rFonts w:ascii="Times New Roman" w:hAnsi="Times New Roman" w:cs="Times New Roman"/>
          <w:b/>
          <w:bCs/>
          <w:i/>
          <w:sz w:val="28"/>
          <w:szCs w:val="28"/>
          <w:lang w:val="en-US"/>
        </w:rPr>
        <w:t>GRADE</w:t>
      </w:r>
      <w:r w:rsidRPr="009E1BE1">
        <w:rPr>
          <w:rFonts w:ascii="Times New Roman" w:hAnsi="Times New Roman" w:cs="Times New Roman"/>
          <w:b/>
          <w:bCs/>
          <w:sz w:val="28"/>
          <w:szCs w:val="28"/>
          <w:lang w:val="en-US"/>
        </w:rPr>
        <w:t xml:space="preserve"> I TERHADAP KEMAMPUAN</w:t>
      </w:r>
      <w:r w:rsidRPr="009E1BE1">
        <w:rPr>
          <w:rFonts w:ascii="Times New Roman" w:hAnsi="Times New Roman" w:cs="Times New Roman"/>
          <w:b/>
          <w:bCs/>
          <w:sz w:val="28"/>
          <w:szCs w:val="28"/>
          <w:lang w:val="id-ID"/>
        </w:rPr>
        <w:t xml:space="preserve"> </w:t>
      </w:r>
      <w:r w:rsidRPr="009E1BE1">
        <w:rPr>
          <w:rFonts w:ascii="Times New Roman" w:hAnsi="Times New Roman" w:cs="Times New Roman"/>
          <w:b/>
          <w:bCs/>
          <w:sz w:val="28"/>
          <w:szCs w:val="28"/>
          <w:lang w:val="en-US"/>
        </w:rPr>
        <w:t>BERPIKIR KREATIF SISWA</w:t>
      </w:r>
      <w:r>
        <w:rPr>
          <w:rFonts w:ascii="Times New Roman" w:hAnsi="Times New Roman" w:cs="Times New Roman"/>
          <w:b/>
          <w:bCs/>
          <w:sz w:val="28"/>
          <w:szCs w:val="28"/>
          <w:lang w:val="id-ID"/>
        </w:rPr>
        <w:t xml:space="preserve"> PADA MATA PELAJARAN SBD</w:t>
      </w:r>
      <w:r w:rsidRPr="009E1BE1">
        <w:rPr>
          <w:rFonts w:ascii="Times New Roman" w:hAnsi="Times New Roman" w:cs="Times New Roman"/>
          <w:b/>
          <w:bCs/>
          <w:sz w:val="28"/>
          <w:szCs w:val="28"/>
          <w:lang w:val="id-ID"/>
        </w:rPr>
        <w:t>P</w:t>
      </w:r>
    </w:p>
    <w:p w14:paraId="1D6C6197" w14:textId="77777777" w:rsidR="00A40818" w:rsidRPr="009E1BE1" w:rsidRDefault="00A40818" w:rsidP="00A40818">
      <w:pPr>
        <w:spacing w:line="240" w:lineRule="auto"/>
        <w:jc w:val="center"/>
        <w:rPr>
          <w:rFonts w:ascii="Times New Roman" w:hAnsi="Times New Roman" w:cs="Times New Roman"/>
          <w:bCs/>
          <w:sz w:val="28"/>
          <w:szCs w:val="28"/>
          <w:lang w:val="id-ID"/>
        </w:rPr>
      </w:pPr>
      <w:r w:rsidRPr="009E1BE1">
        <w:rPr>
          <w:rFonts w:ascii="Times New Roman" w:hAnsi="Times New Roman" w:cs="Times New Roman"/>
          <w:bCs/>
          <w:sz w:val="28"/>
          <w:szCs w:val="28"/>
          <w:lang w:val="id-ID"/>
        </w:rPr>
        <w:t>(Studi Eksperimen terhadap Siswa Kelas V MI Miftahul Anwar)</w:t>
      </w:r>
    </w:p>
    <w:p w14:paraId="61E89ED1" w14:textId="77777777" w:rsidR="00A40818" w:rsidRPr="009E1BE1" w:rsidRDefault="00A40818" w:rsidP="00A40818">
      <w:pPr>
        <w:spacing w:line="240" w:lineRule="auto"/>
        <w:jc w:val="center"/>
        <w:rPr>
          <w:rFonts w:ascii="Times New Roman" w:hAnsi="Times New Roman" w:cs="Times New Roman"/>
          <w:b/>
          <w:sz w:val="24"/>
          <w:szCs w:val="24"/>
          <w:lang w:val="id-ID"/>
        </w:rPr>
      </w:pPr>
      <w:r w:rsidRPr="009E1BE1">
        <w:rPr>
          <w:rFonts w:ascii="Times New Roman" w:hAnsi="Times New Roman" w:cs="Times New Roman"/>
          <w:b/>
          <w:sz w:val="24"/>
          <w:szCs w:val="24"/>
        </w:rPr>
        <w:t>SKRIPSI</w:t>
      </w:r>
    </w:p>
    <w:p w14:paraId="3421A446" w14:textId="77777777" w:rsidR="00A40818" w:rsidRPr="009E1BE1" w:rsidRDefault="00A40818" w:rsidP="00A40818">
      <w:pPr>
        <w:spacing w:line="240" w:lineRule="auto"/>
        <w:jc w:val="center"/>
        <w:rPr>
          <w:rFonts w:ascii="Times New Roman" w:hAnsi="Times New Roman" w:cs="Times New Roman"/>
          <w:b/>
          <w:sz w:val="24"/>
          <w:szCs w:val="24"/>
          <w:lang w:val="id-ID"/>
        </w:rPr>
      </w:pPr>
    </w:p>
    <w:p w14:paraId="09A7DDEF" w14:textId="77777777" w:rsidR="00A40818" w:rsidRPr="009E1BE1" w:rsidRDefault="00A40818" w:rsidP="00A40818">
      <w:pPr>
        <w:spacing w:line="240" w:lineRule="auto"/>
        <w:jc w:val="center"/>
        <w:rPr>
          <w:rFonts w:ascii="Times New Roman" w:hAnsi="Times New Roman" w:cs="Times New Roman"/>
          <w:b/>
          <w:sz w:val="24"/>
          <w:szCs w:val="24"/>
        </w:rPr>
      </w:pPr>
      <w:r w:rsidRPr="009E1BE1">
        <w:rPr>
          <w:rFonts w:ascii="Times New Roman" w:hAnsi="Times New Roman" w:cs="Times New Roman"/>
          <w:sz w:val="24"/>
          <w:szCs w:val="24"/>
        </w:rPr>
        <w:t>diajukan untuk memenuhi salah satu syarat memperoleh gelar sarjana pendidikan pada program studi Pendidikan Guru Sekolah Dasar IPI Garut</w:t>
      </w:r>
    </w:p>
    <w:p w14:paraId="07F9DEC3" w14:textId="77777777" w:rsidR="00A40818" w:rsidRPr="009E1BE1" w:rsidRDefault="00A40818" w:rsidP="00A40818">
      <w:pPr>
        <w:spacing w:line="240" w:lineRule="auto"/>
        <w:jc w:val="center"/>
        <w:rPr>
          <w:rFonts w:ascii="Times New Roman" w:hAnsi="Times New Roman" w:cs="Times New Roman"/>
          <w:sz w:val="24"/>
          <w:szCs w:val="24"/>
          <w:lang w:val="id-ID"/>
        </w:rPr>
      </w:pPr>
    </w:p>
    <w:p w14:paraId="17E39684" w14:textId="77777777" w:rsidR="00A40818" w:rsidRPr="009E1BE1" w:rsidRDefault="00A40818" w:rsidP="00A40818">
      <w:pPr>
        <w:spacing w:line="240" w:lineRule="auto"/>
        <w:jc w:val="center"/>
        <w:rPr>
          <w:rFonts w:ascii="Times New Roman" w:hAnsi="Times New Roman" w:cs="Times New Roman"/>
          <w:sz w:val="24"/>
          <w:szCs w:val="24"/>
          <w:u w:val="single"/>
        </w:rPr>
      </w:pPr>
      <w:r w:rsidRPr="009E1BE1">
        <w:rPr>
          <w:rFonts w:ascii="Times New Roman" w:hAnsi="Times New Roman" w:cs="Times New Roman"/>
          <w:sz w:val="24"/>
          <w:szCs w:val="24"/>
        </w:rPr>
        <w:t>oleh</w:t>
      </w:r>
    </w:p>
    <w:p w14:paraId="1111F7DC" w14:textId="77777777" w:rsidR="00A40818" w:rsidRPr="009E1BE1" w:rsidRDefault="00A40818" w:rsidP="00A40818">
      <w:pPr>
        <w:spacing w:after="30" w:line="240" w:lineRule="auto"/>
        <w:jc w:val="center"/>
        <w:rPr>
          <w:rFonts w:ascii="Times New Roman" w:hAnsi="Times New Roman" w:cs="Times New Roman"/>
          <w:b/>
          <w:sz w:val="24"/>
          <w:szCs w:val="24"/>
          <w:lang w:val="id-ID"/>
        </w:rPr>
      </w:pPr>
      <w:r w:rsidRPr="009E1BE1">
        <w:rPr>
          <w:rFonts w:ascii="Times New Roman" w:hAnsi="Times New Roman" w:cs="Times New Roman"/>
          <w:b/>
          <w:sz w:val="24"/>
          <w:szCs w:val="24"/>
          <w:lang w:val="id-ID"/>
        </w:rPr>
        <w:t>ZAENAL ABIDIN</w:t>
      </w:r>
    </w:p>
    <w:p w14:paraId="795E6558" w14:textId="77777777" w:rsidR="00A40818" w:rsidRPr="009E1BE1" w:rsidRDefault="00A40818" w:rsidP="00A40818">
      <w:pPr>
        <w:spacing w:after="30" w:line="240" w:lineRule="auto"/>
        <w:jc w:val="center"/>
        <w:rPr>
          <w:rFonts w:ascii="Times New Roman" w:hAnsi="Times New Roman" w:cs="Times New Roman"/>
          <w:b/>
          <w:sz w:val="24"/>
          <w:szCs w:val="24"/>
          <w:lang w:val="id-ID"/>
        </w:rPr>
      </w:pPr>
      <w:r w:rsidRPr="009E1BE1">
        <w:rPr>
          <w:rFonts w:ascii="Times New Roman" w:hAnsi="Times New Roman" w:cs="Times New Roman"/>
          <w:b/>
          <w:sz w:val="24"/>
          <w:szCs w:val="24"/>
        </w:rPr>
        <w:t>NIM 208420</w:t>
      </w:r>
      <w:r w:rsidRPr="009E1BE1">
        <w:rPr>
          <w:rFonts w:ascii="Times New Roman" w:hAnsi="Times New Roman" w:cs="Times New Roman"/>
          <w:b/>
          <w:sz w:val="24"/>
          <w:szCs w:val="24"/>
          <w:lang w:val="id-ID"/>
        </w:rPr>
        <w:t>22</w:t>
      </w:r>
    </w:p>
    <w:p w14:paraId="3562EA8A" w14:textId="77777777" w:rsidR="00A40818" w:rsidRPr="009E1BE1" w:rsidRDefault="00A40818" w:rsidP="00A40818">
      <w:pPr>
        <w:spacing w:line="240" w:lineRule="auto"/>
        <w:rPr>
          <w:rFonts w:ascii="Times New Roman" w:hAnsi="Times New Roman" w:cs="Times New Roman"/>
          <w:b/>
          <w:sz w:val="24"/>
          <w:szCs w:val="24"/>
        </w:rPr>
      </w:pPr>
    </w:p>
    <w:p w14:paraId="2ECC767E" w14:textId="77777777" w:rsidR="00A40818" w:rsidRPr="009E1BE1" w:rsidRDefault="00A40818" w:rsidP="00A40818">
      <w:pPr>
        <w:spacing w:line="240" w:lineRule="auto"/>
        <w:rPr>
          <w:rFonts w:ascii="Times New Roman" w:hAnsi="Times New Roman" w:cs="Times New Roman"/>
          <w:b/>
          <w:sz w:val="24"/>
          <w:szCs w:val="24"/>
        </w:rPr>
      </w:pPr>
    </w:p>
    <w:p w14:paraId="74EA88C0" w14:textId="77777777" w:rsidR="00A40818" w:rsidRPr="009E1BE1" w:rsidRDefault="00A40818" w:rsidP="00A40818">
      <w:pPr>
        <w:spacing w:line="240" w:lineRule="auto"/>
        <w:rPr>
          <w:rFonts w:ascii="Times New Roman" w:hAnsi="Times New Roman" w:cs="Times New Roman"/>
          <w:b/>
          <w:sz w:val="24"/>
          <w:szCs w:val="24"/>
        </w:rPr>
      </w:pPr>
    </w:p>
    <w:p w14:paraId="648D2ACE" w14:textId="77777777" w:rsidR="00A40818" w:rsidRPr="009E1BE1" w:rsidRDefault="00A40818" w:rsidP="00A40818">
      <w:pPr>
        <w:spacing w:line="240" w:lineRule="auto"/>
        <w:rPr>
          <w:rFonts w:ascii="Times New Roman" w:hAnsi="Times New Roman" w:cs="Times New Roman"/>
          <w:b/>
          <w:sz w:val="24"/>
          <w:szCs w:val="24"/>
        </w:rPr>
      </w:pPr>
    </w:p>
    <w:p w14:paraId="16B000D2" w14:textId="77777777" w:rsidR="00A40818" w:rsidRPr="009E1BE1" w:rsidRDefault="00A40818" w:rsidP="00A40818">
      <w:pPr>
        <w:spacing w:after="30" w:line="240" w:lineRule="auto"/>
        <w:jc w:val="center"/>
        <w:rPr>
          <w:rFonts w:ascii="Times New Roman" w:hAnsi="Times New Roman" w:cs="Times New Roman"/>
          <w:sz w:val="24"/>
          <w:szCs w:val="24"/>
        </w:rPr>
      </w:pPr>
      <w:r w:rsidRPr="009E1BE1">
        <w:rPr>
          <w:rFonts w:ascii="Times New Roman" w:hAnsi="Times New Roman" w:cs="Times New Roman"/>
          <w:noProof/>
          <w:sz w:val="24"/>
          <w:szCs w:val="24"/>
          <w:lang w:val="id-ID" w:eastAsia="id-ID"/>
        </w:rPr>
        <w:drawing>
          <wp:inline distT="0" distB="0" distL="0" distR="0" wp14:anchorId="6CDBDD97" wp14:editId="49D0DD78">
            <wp:extent cx="2159635" cy="2139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60000" cy="2140134"/>
                    </a:xfrm>
                    <a:prstGeom prst="rect">
                      <a:avLst/>
                    </a:prstGeom>
                  </pic:spPr>
                </pic:pic>
              </a:graphicData>
            </a:graphic>
          </wp:inline>
        </w:drawing>
      </w:r>
    </w:p>
    <w:p w14:paraId="791C45E9" w14:textId="77777777" w:rsidR="00A40818" w:rsidRPr="009E1BE1" w:rsidRDefault="00A40818" w:rsidP="00A40818">
      <w:pPr>
        <w:spacing w:after="30" w:line="240" w:lineRule="auto"/>
        <w:rPr>
          <w:rFonts w:ascii="Times New Roman" w:hAnsi="Times New Roman" w:cs="Times New Roman"/>
          <w:b/>
          <w:sz w:val="24"/>
          <w:szCs w:val="24"/>
          <w:lang w:val="id-ID"/>
        </w:rPr>
      </w:pPr>
    </w:p>
    <w:p w14:paraId="4CB302BD" w14:textId="77777777" w:rsidR="00A40818" w:rsidRPr="009E1BE1" w:rsidRDefault="00A40818" w:rsidP="00A40818">
      <w:pPr>
        <w:spacing w:after="30" w:line="240" w:lineRule="auto"/>
        <w:rPr>
          <w:rFonts w:ascii="Times New Roman" w:hAnsi="Times New Roman" w:cs="Times New Roman"/>
          <w:b/>
          <w:sz w:val="24"/>
          <w:szCs w:val="24"/>
          <w:lang w:val="id-ID"/>
        </w:rPr>
      </w:pPr>
    </w:p>
    <w:p w14:paraId="0A7CF9AF" w14:textId="77777777" w:rsidR="00A40818" w:rsidRPr="009E1BE1" w:rsidRDefault="00A40818" w:rsidP="00A40818">
      <w:pPr>
        <w:spacing w:after="30" w:line="240" w:lineRule="auto"/>
        <w:rPr>
          <w:rFonts w:ascii="Times New Roman" w:hAnsi="Times New Roman" w:cs="Times New Roman"/>
          <w:b/>
          <w:sz w:val="24"/>
          <w:szCs w:val="24"/>
          <w:lang w:val="id-ID"/>
        </w:rPr>
      </w:pPr>
    </w:p>
    <w:p w14:paraId="77836D10" w14:textId="77777777" w:rsidR="00A40818" w:rsidRPr="009E1BE1" w:rsidRDefault="00A40818" w:rsidP="00A40818">
      <w:pPr>
        <w:spacing w:after="30" w:line="240" w:lineRule="auto"/>
        <w:rPr>
          <w:rFonts w:ascii="Times New Roman" w:hAnsi="Times New Roman" w:cs="Times New Roman"/>
          <w:b/>
          <w:sz w:val="24"/>
          <w:szCs w:val="24"/>
        </w:rPr>
      </w:pPr>
    </w:p>
    <w:p w14:paraId="07FBEB63" w14:textId="77777777" w:rsidR="00A40818" w:rsidRPr="009E1BE1" w:rsidRDefault="00A40818" w:rsidP="00A40818">
      <w:pPr>
        <w:spacing w:after="30" w:line="240" w:lineRule="auto"/>
        <w:rPr>
          <w:rFonts w:ascii="Times New Roman" w:hAnsi="Times New Roman" w:cs="Times New Roman"/>
          <w:b/>
          <w:sz w:val="24"/>
          <w:szCs w:val="24"/>
        </w:rPr>
      </w:pPr>
    </w:p>
    <w:p w14:paraId="6681F015" w14:textId="77777777" w:rsidR="00A40818" w:rsidRPr="009E1BE1" w:rsidRDefault="00A40818" w:rsidP="00A40818">
      <w:pPr>
        <w:spacing w:after="30" w:line="240" w:lineRule="auto"/>
        <w:jc w:val="center"/>
        <w:rPr>
          <w:rFonts w:ascii="Times New Roman" w:hAnsi="Times New Roman" w:cs="Times New Roman"/>
          <w:b/>
          <w:sz w:val="28"/>
          <w:szCs w:val="28"/>
        </w:rPr>
      </w:pPr>
      <w:r w:rsidRPr="009E1BE1">
        <w:rPr>
          <w:rFonts w:ascii="Times New Roman" w:hAnsi="Times New Roman" w:cs="Times New Roman"/>
          <w:b/>
          <w:sz w:val="28"/>
          <w:szCs w:val="28"/>
        </w:rPr>
        <w:t>PENDIDIKAN GURU SEKOLAH DASAR</w:t>
      </w:r>
    </w:p>
    <w:p w14:paraId="21E43B89" w14:textId="77777777" w:rsidR="00A40818" w:rsidRPr="009E1BE1" w:rsidRDefault="00A40818" w:rsidP="00A40818">
      <w:pPr>
        <w:spacing w:after="30" w:line="240" w:lineRule="auto"/>
        <w:jc w:val="center"/>
        <w:rPr>
          <w:rFonts w:ascii="Times New Roman" w:hAnsi="Times New Roman" w:cs="Times New Roman"/>
          <w:b/>
          <w:sz w:val="24"/>
          <w:szCs w:val="24"/>
        </w:rPr>
      </w:pPr>
      <w:r w:rsidRPr="009E1BE1">
        <w:rPr>
          <w:rFonts w:ascii="Times New Roman" w:hAnsi="Times New Roman" w:cs="Times New Roman"/>
          <w:b/>
          <w:sz w:val="24"/>
          <w:szCs w:val="24"/>
        </w:rPr>
        <w:t>FAKULTAS PENDIDIKAN ILMU SOSIAL BAHASA DAN SASTRA</w:t>
      </w:r>
    </w:p>
    <w:p w14:paraId="4BCCAB72" w14:textId="77777777" w:rsidR="00A40818" w:rsidRPr="009E1BE1" w:rsidRDefault="00A40818" w:rsidP="00A40818">
      <w:pPr>
        <w:spacing w:after="30" w:line="240" w:lineRule="auto"/>
        <w:jc w:val="center"/>
        <w:rPr>
          <w:rFonts w:ascii="Times New Roman" w:hAnsi="Times New Roman" w:cs="Times New Roman"/>
          <w:b/>
          <w:sz w:val="24"/>
          <w:szCs w:val="24"/>
        </w:rPr>
      </w:pPr>
      <w:r w:rsidRPr="009E1BE1">
        <w:rPr>
          <w:rFonts w:ascii="Times New Roman" w:hAnsi="Times New Roman" w:cs="Times New Roman"/>
          <w:b/>
          <w:sz w:val="24"/>
          <w:szCs w:val="24"/>
        </w:rPr>
        <w:t>INSTITUT PENDIDIKAN INDONESIA</w:t>
      </w:r>
    </w:p>
    <w:p w14:paraId="05DA027E" w14:textId="77777777" w:rsidR="00A40818" w:rsidRPr="009E1BE1" w:rsidRDefault="00A40818" w:rsidP="00A40818">
      <w:pPr>
        <w:spacing w:after="30" w:line="240" w:lineRule="auto"/>
        <w:jc w:val="center"/>
        <w:rPr>
          <w:rFonts w:ascii="Times New Roman" w:hAnsi="Times New Roman" w:cs="Times New Roman"/>
          <w:b/>
          <w:sz w:val="24"/>
          <w:szCs w:val="24"/>
        </w:rPr>
      </w:pPr>
      <w:r w:rsidRPr="009E1BE1">
        <w:rPr>
          <w:rFonts w:ascii="Times New Roman" w:hAnsi="Times New Roman" w:cs="Times New Roman"/>
          <w:b/>
          <w:sz w:val="24"/>
          <w:szCs w:val="24"/>
        </w:rPr>
        <w:t>YAYASAN GRIYA WINAYA</w:t>
      </w:r>
    </w:p>
    <w:p w14:paraId="179E5998" w14:textId="77777777" w:rsidR="00A40818" w:rsidRPr="009E1BE1" w:rsidRDefault="00A40818" w:rsidP="00A40818">
      <w:pPr>
        <w:spacing w:after="30" w:line="240" w:lineRule="auto"/>
        <w:jc w:val="center"/>
        <w:rPr>
          <w:rFonts w:ascii="Times New Roman" w:hAnsi="Times New Roman" w:cs="Times New Roman"/>
          <w:b/>
          <w:sz w:val="24"/>
          <w:szCs w:val="24"/>
        </w:rPr>
      </w:pPr>
      <w:r w:rsidRPr="009E1BE1">
        <w:rPr>
          <w:rFonts w:ascii="Times New Roman" w:hAnsi="Times New Roman" w:cs="Times New Roman"/>
          <w:b/>
          <w:sz w:val="24"/>
          <w:szCs w:val="24"/>
        </w:rPr>
        <w:t>GARUT</w:t>
      </w:r>
    </w:p>
    <w:p w14:paraId="30DFCA13" w14:textId="77777777" w:rsidR="00A40818" w:rsidRPr="009E1BE1" w:rsidRDefault="00A40818" w:rsidP="00A40818">
      <w:pPr>
        <w:spacing w:line="240" w:lineRule="auto"/>
        <w:jc w:val="center"/>
        <w:rPr>
          <w:rFonts w:ascii="Times New Roman" w:hAnsi="Times New Roman" w:cs="Times New Roman"/>
          <w:b/>
          <w:sz w:val="24"/>
          <w:szCs w:val="24"/>
        </w:rPr>
      </w:pPr>
      <w:r w:rsidRPr="009E1BE1">
        <w:rPr>
          <w:rFonts w:ascii="Times New Roman" w:hAnsi="Times New Roman" w:cs="Times New Roman"/>
          <w:b/>
          <w:sz w:val="24"/>
          <w:szCs w:val="24"/>
        </w:rPr>
        <w:t>2024</w:t>
      </w:r>
    </w:p>
    <w:p w14:paraId="14581B0A" w14:textId="77777777" w:rsidR="00A40818" w:rsidRPr="009E1BE1" w:rsidRDefault="00A40818" w:rsidP="00A40818">
      <w:pPr>
        <w:spacing w:line="360" w:lineRule="auto"/>
        <w:jc w:val="center"/>
        <w:rPr>
          <w:rFonts w:ascii="Times New Roman" w:hAnsi="Times New Roman" w:cs="Times New Roman"/>
          <w:b/>
          <w:sz w:val="24"/>
          <w:szCs w:val="24"/>
          <w:lang w:val="id-ID"/>
        </w:rPr>
        <w:sectPr w:rsidR="00A40818" w:rsidRPr="009E1BE1" w:rsidSect="00A40818">
          <w:footerReference w:type="default" r:id="rId8"/>
          <w:footerReference w:type="first" r:id="rId9"/>
          <w:pgSz w:w="11907" w:h="16839"/>
          <w:pgMar w:top="1701" w:right="1701" w:bottom="1701" w:left="2268" w:header="708" w:footer="708" w:gutter="0"/>
          <w:pgNumType w:start="1"/>
          <w:cols w:space="708"/>
          <w:titlePg/>
          <w:docGrid w:linePitch="360"/>
        </w:sectPr>
      </w:pPr>
    </w:p>
    <w:p w14:paraId="131203D6" w14:textId="77777777" w:rsidR="00A40818" w:rsidRPr="009E1BE1" w:rsidRDefault="00A40818" w:rsidP="00A40818">
      <w:pPr>
        <w:pStyle w:val="Judul1"/>
        <w:jc w:val="center"/>
        <w:rPr>
          <w:rFonts w:ascii="Times New Roman" w:hAnsi="Times New Roman" w:cs="Times New Roman"/>
          <w:color w:val="auto"/>
        </w:rPr>
      </w:pPr>
      <w:bookmarkStart w:id="0" w:name="_Toc219318482"/>
      <w:bookmarkStart w:id="1" w:name="_Toc219320431"/>
      <w:bookmarkStart w:id="2" w:name="_Toc219319861"/>
      <w:bookmarkStart w:id="3" w:name="_Toc219323258"/>
      <w:bookmarkStart w:id="4" w:name="_Toc219317746"/>
      <w:bookmarkStart w:id="5" w:name="_Toc219318575"/>
      <w:bookmarkStart w:id="6" w:name="_Toc219323397"/>
      <w:bookmarkStart w:id="7" w:name="_Toc219321267"/>
      <w:bookmarkStart w:id="8" w:name="_Toc219321073"/>
      <w:bookmarkStart w:id="9" w:name="_Toc219318950"/>
      <w:bookmarkStart w:id="10" w:name="_Toc219318021"/>
      <w:r w:rsidRPr="009E1BE1">
        <w:rPr>
          <w:rFonts w:ascii="Times New Roman" w:hAnsi="Times New Roman" w:cs="Times New Roman"/>
          <w:color w:val="auto"/>
        </w:rPr>
        <w:lastRenderedPageBreak/>
        <w:t>LEMBAR PENGESAHAN SKRIPSI</w:t>
      </w:r>
      <w:bookmarkEnd w:id="0"/>
      <w:bookmarkEnd w:id="1"/>
      <w:bookmarkEnd w:id="2"/>
      <w:bookmarkEnd w:id="3"/>
      <w:bookmarkEnd w:id="4"/>
      <w:bookmarkEnd w:id="5"/>
      <w:bookmarkEnd w:id="6"/>
      <w:bookmarkEnd w:id="7"/>
      <w:bookmarkEnd w:id="8"/>
      <w:bookmarkEnd w:id="9"/>
      <w:bookmarkEnd w:id="10"/>
    </w:p>
    <w:p w14:paraId="3529DADF" w14:textId="77777777" w:rsidR="00A40818" w:rsidRPr="009E1BE1" w:rsidRDefault="00A40818" w:rsidP="00A40818">
      <w:pPr>
        <w:spacing w:line="360" w:lineRule="auto"/>
        <w:jc w:val="center"/>
        <w:rPr>
          <w:rFonts w:ascii="Times New Roman" w:hAnsi="Times New Roman" w:cs="Times New Roman"/>
          <w:b/>
          <w:sz w:val="24"/>
          <w:szCs w:val="24"/>
        </w:rPr>
      </w:pPr>
    </w:p>
    <w:p w14:paraId="21BE6458" w14:textId="77777777" w:rsidR="00A40818" w:rsidRPr="009E1BE1" w:rsidRDefault="00A40818" w:rsidP="00A40818">
      <w:pPr>
        <w:spacing w:after="0" w:line="360" w:lineRule="auto"/>
        <w:jc w:val="center"/>
        <w:rPr>
          <w:rFonts w:ascii="Times New Roman" w:hAnsi="Times New Roman" w:cs="Times New Roman"/>
          <w:b/>
          <w:sz w:val="28"/>
          <w:szCs w:val="28"/>
          <w:lang w:val="id-ID"/>
        </w:rPr>
      </w:pPr>
      <w:r>
        <w:rPr>
          <w:rFonts w:ascii="Times New Roman" w:hAnsi="Times New Roman" w:cs="Times New Roman"/>
          <w:b/>
          <w:sz w:val="28"/>
          <w:szCs w:val="28"/>
        </w:rPr>
        <w:t>P</w:t>
      </w:r>
      <w:r>
        <w:rPr>
          <w:rFonts w:ascii="Times New Roman" w:hAnsi="Times New Roman" w:cs="Times New Roman"/>
          <w:b/>
          <w:sz w:val="28"/>
          <w:szCs w:val="28"/>
          <w:lang w:val="id-ID"/>
        </w:rPr>
        <w:t>ROSES</w:t>
      </w:r>
      <w:r w:rsidRPr="009E1BE1">
        <w:rPr>
          <w:rFonts w:ascii="Times New Roman" w:hAnsi="Times New Roman" w:cs="Times New Roman"/>
          <w:b/>
          <w:sz w:val="28"/>
          <w:szCs w:val="28"/>
        </w:rPr>
        <w:t xml:space="preserve"> </w:t>
      </w:r>
      <w:r w:rsidRPr="009E1BE1">
        <w:rPr>
          <w:rFonts w:ascii="Times New Roman" w:hAnsi="Times New Roman" w:cs="Times New Roman"/>
          <w:b/>
          <w:sz w:val="28"/>
          <w:szCs w:val="28"/>
          <w:lang w:val="id-ID"/>
        </w:rPr>
        <w:t xml:space="preserve">PEMBELAJARAN PIANO POP </w:t>
      </w:r>
      <w:r w:rsidRPr="009E1BE1">
        <w:rPr>
          <w:rFonts w:ascii="Times New Roman" w:hAnsi="Times New Roman" w:cs="Times New Roman"/>
          <w:b/>
          <w:i/>
          <w:sz w:val="28"/>
          <w:szCs w:val="28"/>
          <w:lang w:val="id-ID"/>
        </w:rPr>
        <w:t xml:space="preserve">GRADE </w:t>
      </w:r>
      <w:r w:rsidRPr="009E1BE1">
        <w:rPr>
          <w:rFonts w:ascii="Times New Roman" w:hAnsi="Times New Roman" w:cs="Times New Roman"/>
          <w:b/>
          <w:sz w:val="28"/>
          <w:szCs w:val="28"/>
          <w:lang w:val="id-ID"/>
        </w:rPr>
        <w:t>I TERHADAP KEMAMPUAN BERFIKIR KREATIF SISWA</w:t>
      </w:r>
      <w:r>
        <w:rPr>
          <w:rFonts w:ascii="Times New Roman" w:hAnsi="Times New Roman" w:cs="Times New Roman"/>
          <w:b/>
          <w:sz w:val="28"/>
          <w:szCs w:val="28"/>
          <w:lang w:val="id-ID"/>
        </w:rPr>
        <w:t xml:space="preserve"> PADA MATA PELAJARAN SBDP</w:t>
      </w:r>
    </w:p>
    <w:p w14:paraId="201C5AD0" w14:textId="77777777" w:rsidR="00A40818" w:rsidRPr="009E1BE1" w:rsidRDefault="00A40818" w:rsidP="00A40818">
      <w:pPr>
        <w:spacing w:after="0" w:line="360" w:lineRule="auto"/>
        <w:jc w:val="center"/>
        <w:rPr>
          <w:rFonts w:ascii="Times New Roman" w:hAnsi="Times New Roman" w:cs="Times New Roman"/>
          <w:b/>
          <w:sz w:val="28"/>
          <w:szCs w:val="28"/>
          <w:lang w:val="id-ID"/>
        </w:rPr>
      </w:pPr>
      <w:r w:rsidRPr="009E1BE1">
        <w:rPr>
          <w:rFonts w:ascii="Times New Roman" w:hAnsi="Times New Roman" w:cs="Times New Roman"/>
          <w:b/>
          <w:sz w:val="28"/>
          <w:szCs w:val="28"/>
          <w:lang w:val="id-ID"/>
        </w:rPr>
        <w:t>(Studi Eksperimen terhadap Siswa Kelas V MI Miftahul Anwar)</w:t>
      </w:r>
    </w:p>
    <w:p w14:paraId="7AD4A50A" w14:textId="77777777" w:rsidR="00A40818" w:rsidRPr="009E1BE1" w:rsidRDefault="00A40818" w:rsidP="00A40818">
      <w:pPr>
        <w:spacing w:line="240" w:lineRule="auto"/>
        <w:jc w:val="center"/>
        <w:rPr>
          <w:rFonts w:ascii="Times New Roman" w:hAnsi="Times New Roman" w:cs="Times New Roman"/>
          <w:sz w:val="24"/>
          <w:szCs w:val="24"/>
        </w:rPr>
      </w:pPr>
      <w:r w:rsidRPr="009E1BE1">
        <w:rPr>
          <w:rFonts w:ascii="Times New Roman" w:hAnsi="Times New Roman" w:cs="Times New Roman"/>
          <w:sz w:val="24"/>
          <w:szCs w:val="24"/>
        </w:rPr>
        <w:t>oleh</w:t>
      </w:r>
    </w:p>
    <w:p w14:paraId="4ACC7BC6" w14:textId="77777777" w:rsidR="00A40818" w:rsidRPr="009E1BE1" w:rsidRDefault="00A40818" w:rsidP="00A40818">
      <w:pPr>
        <w:spacing w:after="0" w:line="240" w:lineRule="auto"/>
        <w:jc w:val="center"/>
        <w:rPr>
          <w:rFonts w:ascii="Times New Roman" w:hAnsi="Times New Roman" w:cs="Times New Roman"/>
          <w:sz w:val="24"/>
          <w:szCs w:val="24"/>
          <w:lang w:val="en-US"/>
        </w:rPr>
      </w:pPr>
      <w:r w:rsidRPr="009E1BE1">
        <w:rPr>
          <w:rFonts w:ascii="Times New Roman" w:hAnsi="Times New Roman" w:cs="Times New Roman"/>
          <w:sz w:val="24"/>
          <w:szCs w:val="24"/>
          <w:lang w:val="id-ID"/>
        </w:rPr>
        <w:t>Zaenal Abidi</w:t>
      </w:r>
      <w:r w:rsidRPr="009E1BE1">
        <w:rPr>
          <w:rFonts w:ascii="Times New Roman" w:hAnsi="Times New Roman" w:cs="Times New Roman"/>
          <w:sz w:val="24"/>
          <w:szCs w:val="24"/>
          <w:lang w:val="en-US"/>
        </w:rPr>
        <w:t>n</w:t>
      </w:r>
    </w:p>
    <w:p w14:paraId="21B5409C" w14:textId="77777777" w:rsidR="00A40818" w:rsidRPr="009E1BE1" w:rsidRDefault="00A40818" w:rsidP="00A40818">
      <w:pPr>
        <w:spacing w:after="30" w:line="360" w:lineRule="auto"/>
        <w:jc w:val="center"/>
        <w:rPr>
          <w:rFonts w:ascii="Times New Roman" w:hAnsi="Times New Roman" w:cs="Times New Roman"/>
          <w:sz w:val="24"/>
          <w:szCs w:val="24"/>
          <w:lang w:val="id-ID"/>
        </w:rPr>
      </w:pPr>
      <w:r w:rsidRPr="009E1BE1">
        <w:rPr>
          <w:rFonts w:ascii="Times New Roman" w:hAnsi="Times New Roman" w:cs="Times New Roman"/>
          <w:sz w:val="24"/>
          <w:szCs w:val="24"/>
        </w:rPr>
        <w:t>NIM 208420</w:t>
      </w:r>
      <w:r w:rsidRPr="009E1BE1">
        <w:rPr>
          <w:rFonts w:ascii="Times New Roman" w:hAnsi="Times New Roman" w:cs="Times New Roman"/>
          <w:sz w:val="24"/>
          <w:szCs w:val="24"/>
          <w:lang w:val="id-ID"/>
        </w:rPr>
        <w:t>22</w:t>
      </w:r>
    </w:p>
    <w:p w14:paraId="417C66CE" w14:textId="77777777" w:rsidR="00A40818" w:rsidRPr="009E1BE1" w:rsidRDefault="00A40818" w:rsidP="00A40818">
      <w:pPr>
        <w:spacing w:after="30" w:line="360" w:lineRule="auto"/>
        <w:jc w:val="center"/>
        <w:rPr>
          <w:rFonts w:ascii="Times New Roman" w:hAnsi="Times New Roman" w:cs="Times New Roman"/>
          <w:sz w:val="24"/>
          <w:szCs w:val="24"/>
        </w:rPr>
      </w:pPr>
      <w:r w:rsidRPr="009E1BE1">
        <w:rPr>
          <w:rFonts w:ascii="Times New Roman" w:hAnsi="Times New Roman" w:cs="Times New Roman"/>
          <w:sz w:val="24"/>
          <w:szCs w:val="24"/>
        </w:rPr>
        <w:t>Disetujui dan disahkan oleh:</w:t>
      </w:r>
    </w:p>
    <w:tbl>
      <w:tblPr>
        <w:tblW w:w="0" w:type="auto"/>
        <w:tblLook w:val="04A0" w:firstRow="1" w:lastRow="0" w:firstColumn="1" w:lastColumn="0" w:noHBand="0" w:noVBand="1"/>
      </w:tblPr>
      <w:tblGrid>
        <w:gridCol w:w="3990"/>
        <w:gridCol w:w="3947"/>
      </w:tblGrid>
      <w:tr w:rsidR="00A40818" w:rsidRPr="009E1BE1" w14:paraId="17E492D5" w14:textId="77777777" w:rsidTr="00943E3F">
        <w:tc>
          <w:tcPr>
            <w:tcW w:w="4076" w:type="dxa"/>
          </w:tcPr>
          <w:p w14:paraId="5C80C746" w14:textId="77777777" w:rsidR="00A40818" w:rsidRPr="009E1BE1" w:rsidRDefault="00A40818" w:rsidP="00943E3F">
            <w:pPr>
              <w:spacing w:after="30" w:line="360" w:lineRule="auto"/>
              <w:jc w:val="center"/>
              <w:rPr>
                <w:rFonts w:ascii="Times New Roman" w:hAnsi="Times New Roman" w:cs="Times New Roman"/>
                <w:sz w:val="24"/>
                <w:szCs w:val="24"/>
              </w:rPr>
            </w:pPr>
            <w:r w:rsidRPr="009E1BE1">
              <w:rPr>
                <w:rFonts w:ascii="Times New Roman" w:hAnsi="Times New Roman" w:cs="Times New Roman"/>
                <w:sz w:val="24"/>
                <w:szCs w:val="24"/>
              </w:rPr>
              <w:t>Pembimbing Utama</w:t>
            </w:r>
          </w:p>
        </w:tc>
        <w:tc>
          <w:tcPr>
            <w:tcW w:w="4077" w:type="dxa"/>
          </w:tcPr>
          <w:p w14:paraId="5369AB7C" w14:textId="77777777" w:rsidR="00A40818" w:rsidRPr="009E1BE1" w:rsidRDefault="00A40818" w:rsidP="00943E3F">
            <w:pPr>
              <w:spacing w:after="30" w:line="360" w:lineRule="auto"/>
              <w:jc w:val="center"/>
              <w:rPr>
                <w:rFonts w:ascii="Times New Roman" w:hAnsi="Times New Roman" w:cs="Times New Roman"/>
                <w:sz w:val="24"/>
                <w:szCs w:val="24"/>
              </w:rPr>
            </w:pPr>
            <w:r w:rsidRPr="009E1BE1">
              <w:rPr>
                <w:rFonts w:ascii="Times New Roman" w:hAnsi="Times New Roman" w:cs="Times New Roman"/>
                <w:sz w:val="24"/>
                <w:szCs w:val="24"/>
              </w:rPr>
              <w:t>Pembimbing Pendamping</w:t>
            </w:r>
          </w:p>
        </w:tc>
      </w:tr>
      <w:tr w:rsidR="00A40818" w:rsidRPr="009E1BE1" w14:paraId="4C43066A" w14:textId="77777777" w:rsidTr="00943E3F">
        <w:tc>
          <w:tcPr>
            <w:tcW w:w="4076" w:type="dxa"/>
          </w:tcPr>
          <w:p w14:paraId="36E1C69A" w14:textId="77777777" w:rsidR="00A40818" w:rsidRPr="009E1BE1" w:rsidRDefault="00A40818" w:rsidP="00943E3F">
            <w:pPr>
              <w:spacing w:after="30" w:line="360" w:lineRule="auto"/>
              <w:rPr>
                <w:rFonts w:ascii="Times New Roman" w:hAnsi="Times New Roman" w:cs="Times New Roman"/>
                <w:sz w:val="24"/>
                <w:szCs w:val="24"/>
              </w:rPr>
            </w:pPr>
          </w:p>
        </w:tc>
        <w:tc>
          <w:tcPr>
            <w:tcW w:w="4077" w:type="dxa"/>
          </w:tcPr>
          <w:p w14:paraId="0E8CD7E4" w14:textId="77777777" w:rsidR="00A40818" w:rsidRPr="009E1BE1" w:rsidRDefault="00A40818" w:rsidP="00943E3F">
            <w:pPr>
              <w:spacing w:after="30" w:line="360" w:lineRule="auto"/>
              <w:rPr>
                <w:rFonts w:ascii="Times New Roman" w:hAnsi="Times New Roman" w:cs="Times New Roman"/>
                <w:sz w:val="24"/>
                <w:szCs w:val="24"/>
              </w:rPr>
            </w:pPr>
          </w:p>
        </w:tc>
      </w:tr>
      <w:tr w:rsidR="00A40818" w:rsidRPr="009E1BE1" w14:paraId="0AB5DD9C" w14:textId="77777777" w:rsidTr="00943E3F">
        <w:tc>
          <w:tcPr>
            <w:tcW w:w="4076" w:type="dxa"/>
          </w:tcPr>
          <w:p w14:paraId="425A0060" w14:textId="77777777" w:rsidR="00A40818" w:rsidRPr="009E1BE1" w:rsidRDefault="00A40818" w:rsidP="00943E3F">
            <w:pPr>
              <w:spacing w:after="30" w:line="360" w:lineRule="auto"/>
              <w:rPr>
                <w:rFonts w:ascii="Times New Roman" w:hAnsi="Times New Roman" w:cs="Times New Roman"/>
                <w:sz w:val="24"/>
                <w:szCs w:val="24"/>
              </w:rPr>
            </w:pPr>
          </w:p>
        </w:tc>
        <w:tc>
          <w:tcPr>
            <w:tcW w:w="4077" w:type="dxa"/>
          </w:tcPr>
          <w:p w14:paraId="11CD43FC" w14:textId="77777777" w:rsidR="00A40818" w:rsidRPr="009E1BE1" w:rsidRDefault="00A40818" w:rsidP="00943E3F">
            <w:pPr>
              <w:spacing w:after="30" w:line="360" w:lineRule="auto"/>
              <w:rPr>
                <w:rFonts w:ascii="Times New Roman" w:hAnsi="Times New Roman" w:cs="Times New Roman"/>
                <w:sz w:val="24"/>
                <w:szCs w:val="24"/>
              </w:rPr>
            </w:pPr>
          </w:p>
        </w:tc>
      </w:tr>
      <w:tr w:rsidR="00A40818" w:rsidRPr="009E1BE1" w14:paraId="59A21BF7" w14:textId="77777777" w:rsidTr="00943E3F">
        <w:tc>
          <w:tcPr>
            <w:tcW w:w="4076" w:type="dxa"/>
          </w:tcPr>
          <w:p w14:paraId="7E0372F3" w14:textId="77777777" w:rsidR="00A40818" w:rsidRPr="009E1BE1" w:rsidRDefault="00A40818" w:rsidP="00943E3F">
            <w:pPr>
              <w:spacing w:after="30" w:line="360" w:lineRule="auto"/>
              <w:rPr>
                <w:rFonts w:ascii="Times New Roman" w:hAnsi="Times New Roman" w:cs="Times New Roman"/>
                <w:sz w:val="24"/>
                <w:szCs w:val="24"/>
              </w:rPr>
            </w:pPr>
          </w:p>
        </w:tc>
        <w:tc>
          <w:tcPr>
            <w:tcW w:w="4077" w:type="dxa"/>
          </w:tcPr>
          <w:p w14:paraId="655DC6D7" w14:textId="77777777" w:rsidR="00A40818" w:rsidRPr="009E1BE1" w:rsidRDefault="00A40818" w:rsidP="00943E3F">
            <w:pPr>
              <w:spacing w:after="30" w:line="360" w:lineRule="auto"/>
              <w:rPr>
                <w:rFonts w:ascii="Times New Roman" w:hAnsi="Times New Roman" w:cs="Times New Roman"/>
                <w:sz w:val="24"/>
                <w:szCs w:val="24"/>
              </w:rPr>
            </w:pPr>
          </w:p>
        </w:tc>
      </w:tr>
      <w:tr w:rsidR="00A40818" w:rsidRPr="009E1BE1" w14:paraId="7E2D5F0D" w14:textId="77777777" w:rsidTr="00943E3F">
        <w:tc>
          <w:tcPr>
            <w:tcW w:w="4076" w:type="dxa"/>
          </w:tcPr>
          <w:p w14:paraId="3B17C838" w14:textId="77777777" w:rsidR="00A40818" w:rsidRPr="009E1BE1" w:rsidRDefault="00A40818" w:rsidP="00943E3F">
            <w:pPr>
              <w:spacing w:after="0"/>
              <w:jc w:val="center"/>
              <w:rPr>
                <w:rFonts w:ascii="Times New Roman" w:hAnsi="Times New Roman" w:cs="Times New Roman"/>
                <w:sz w:val="24"/>
                <w:szCs w:val="24"/>
              </w:rPr>
            </w:pPr>
            <w:r>
              <w:rPr>
                <w:rFonts w:ascii="Times New Roman" w:hAnsi="Times New Roman" w:cs="Times New Roman"/>
                <w:sz w:val="24"/>
                <w:szCs w:val="24"/>
                <w:lang w:val="id-ID"/>
              </w:rPr>
              <w:t xml:space="preserve">Dr. </w:t>
            </w:r>
            <w:commentRangeStart w:id="11"/>
            <w:r w:rsidRPr="009E1BE1">
              <w:rPr>
                <w:rFonts w:ascii="Times New Roman" w:hAnsi="Times New Roman" w:cs="Times New Roman"/>
                <w:sz w:val="24"/>
                <w:szCs w:val="24"/>
                <w:lang w:val="id-ID"/>
              </w:rPr>
              <w:t xml:space="preserve">Luthfi </w:t>
            </w:r>
            <w:proofErr w:type="spellStart"/>
            <w:r w:rsidRPr="009E1BE1">
              <w:rPr>
                <w:rFonts w:ascii="Times New Roman" w:hAnsi="Times New Roman" w:cs="Times New Roman"/>
                <w:sz w:val="24"/>
                <w:szCs w:val="24"/>
                <w:lang w:val="id-ID"/>
              </w:rPr>
              <w:t>Asy</w:t>
            </w:r>
            <w:r>
              <w:rPr>
                <w:rFonts w:ascii="Times New Roman" w:hAnsi="Times New Roman" w:cs="Times New Roman"/>
                <w:sz w:val="24"/>
                <w:szCs w:val="24"/>
                <w:lang w:val="id-ID"/>
              </w:rPr>
              <w:t>’</w:t>
            </w:r>
            <w:r w:rsidRPr="009E1BE1">
              <w:rPr>
                <w:rFonts w:ascii="Times New Roman" w:hAnsi="Times New Roman" w:cs="Times New Roman"/>
                <w:sz w:val="24"/>
                <w:szCs w:val="24"/>
                <w:lang w:val="id-ID"/>
              </w:rPr>
              <w:t>ari</w:t>
            </w:r>
            <w:proofErr w:type="spellEnd"/>
            <w:r w:rsidRPr="009E1BE1">
              <w:rPr>
                <w:rFonts w:ascii="Times New Roman" w:hAnsi="Times New Roman" w:cs="Times New Roman"/>
                <w:sz w:val="24"/>
                <w:szCs w:val="24"/>
              </w:rPr>
              <w:t>, M.Pd</w:t>
            </w:r>
          </w:p>
          <w:p w14:paraId="1A68DEFE" w14:textId="77777777" w:rsidR="00A40818" w:rsidRPr="009E1BE1" w:rsidRDefault="00A40818" w:rsidP="00943E3F">
            <w:pPr>
              <w:spacing w:after="0"/>
              <w:jc w:val="center"/>
              <w:rPr>
                <w:rFonts w:ascii="Times New Roman" w:hAnsi="Times New Roman" w:cs="Times New Roman"/>
                <w:sz w:val="24"/>
                <w:szCs w:val="24"/>
                <w:lang w:val="id-ID"/>
              </w:rPr>
            </w:pPr>
            <w:r w:rsidRPr="009E1BE1">
              <w:rPr>
                <w:rFonts w:ascii="Times New Roman" w:hAnsi="Times New Roman" w:cs="Times New Roman"/>
                <w:sz w:val="24"/>
                <w:szCs w:val="24"/>
              </w:rPr>
              <w:t>NIDN.</w:t>
            </w:r>
            <w:commentRangeEnd w:id="11"/>
            <w:r w:rsidRPr="009E1BE1">
              <w:rPr>
                <w:rFonts w:ascii="Times New Roman" w:hAnsi="Times New Roman" w:cs="Times New Roman"/>
              </w:rPr>
              <w:commentReference w:id="11"/>
            </w:r>
            <w:r>
              <w:rPr>
                <w:rFonts w:ascii="Times New Roman" w:hAnsi="Times New Roman" w:cs="Times New Roman"/>
                <w:sz w:val="24"/>
                <w:szCs w:val="24"/>
                <w:lang w:val="id-ID"/>
              </w:rPr>
              <w:t>0025046501</w:t>
            </w:r>
          </w:p>
        </w:tc>
        <w:tc>
          <w:tcPr>
            <w:tcW w:w="4077" w:type="dxa"/>
          </w:tcPr>
          <w:p w14:paraId="443F7729" w14:textId="77777777" w:rsidR="00A40818" w:rsidRPr="009E1BE1" w:rsidRDefault="00A40818" w:rsidP="00943E3F">
            <w:pPr>
              <w:spacing w:after="0"/>
              <w:jc w:val="center"/>
              <w:rPr>
                <w:rFonts w:ascii="Times New Roman" w:hAnsi="Times New Roman" w:cs="Times New Roman"/>
                <w:sz w:val="24"/>
                <w:szCs w:val="24"/>
              </w:rPr>
            </w:pPr>
            <w:r w:rsidRPr="009E1BE1">
              <w:rPr>
                <w:rFonts w:ascii="Times New Roman" w:hAnsi="Times New Roman" w:cs="Times New Roman"/>
                <w:sz w:val="24"/>
                <w:szCs w:val="24"/>
                <w:lang w:val="id-ID"/>
              </w:rPr>
              <w:t>Fitri Ayu Febrian</w:t>
            </w:r>
            <w:r w:rsidRPr="009E1BE1">
              <w:rPr>
                <w:rFonts w:ascii="Times New Roman" w:hAnsi="Times New Roman" w:cs="Times New Roman"/>
                <w:sz w:val="24"/>
                <w:szCs w:val="24"/>
                <w:lang w:val="en-US"/>
              </w:rPr>
              <w:t>t</w:t>
            </w:r>
            <w:r w:rsidRPr="009E1BE1">
              <w:rPr>
                <w:rFonts w:ascii="Times New Roman" w:hAnsi="Times New Roman" w:cs="Times New Roman"/>
                <w:sz w:val="24"/>
                <w:szCs w:val="24"/>
                <w:lang w:val="id-ID"/>
              </w:rPr>
              <w:t>i</w:t>
            </w:r>
            <w:r w:rsidRPr="009E1BE1">
              <w:rPr>
                <w:rFonts w:ascii="Times New Roman" w:hAnsi="Times New Roman" w:cs="Times New Roman"/>
                <w:sz w:val="24"/>
                <w:szCs w:val="24"/>
              </w:rPr>
              <w:t>, M.Pd</w:t>
            </w:r>
          </w:p>
          <w:p w14:paraId="51CB4546" w14:textId="77777777" w:rsidR="00A40818" w:rsidRPr="009E1BE1" w:rsidRDefault="00A40818" w:rsidP="00943E3F">
            <w:pPr>
              <w:spacing w:after="0"/>
              <w:jc w:val="center"/>
              <w:rPr>
                <w:rFonts w:ascii="Times New Roman" w:hAnsi="Times New Roman" w:cs="Times New Roman"/>
                <w:sz w:val="24"/>
                <w:szCs w:val="24"/>
              </w:rPr>
            </w:pPr>
            <w:r w:rsidRPr="009E1BE1">
              <w:rPr>
                <w:rFonts w:ascii="Times New Roman" w:hAnsi="Times New Roman" w:cs="Times New Roman"/>
                <w:sz w:val="24"/>
                <w:szCs w:val="24"/>
              </w:rPr>
              <w:t>NIDN. 0406029802</w:t>
            </w:r>
          </w:p>
        </w:tc>
      </w:tr>
    </w:tbl>
    <w:p w14:paraId="2DA460A6" w14:textId="77777777" w:rsidR="00A40818" w:rsidRPr="009E1BE1" w:rsidRDefault="00A40818" w:rsidP="00A40818">
      <w:pPr>
        <w:spacing w:line="240" w:lineRule="auto"/>
        <w:rPr>
          <w:rFonts w:ascii="Times New Roman" w:hAnsi="Times New Roman" w:cs="Times New Roman"/>
          <w:sz w:val="24"/>
          <w:szCs w:val="24"/>
        </w:rPr>
      </w:pPr>
    </w:p>
    <w:p w14:paraId="161C7B93" w14:textId="77777777" w:rsidR="00A40818" w:rsidRPr="009E1BE1" w:rsidRDefault="00A40818" w:rsidP="00A40818">
      <w:pPr>
        <w:spacing w:line="240" w:lineRule="auto"/>
        <w:jc w:val="center"/>
        <w:rPr>
          <w:rFonts w:ascii="Times New Roman" w:hAnsi="Times New Roman" w:cs="Times New Roman"/>
          <w:sz w:val="24"/>
          <w:szCs w:val="24"/>
        </w:rPr>
      </w:pPr>
      <w:r w:rsidRPr="009E1BE1">
        <w:rPr>
          <w:rFonts w:ascii="Times New Roman" w:hAnsi="Times New Roman" w:cs="Times New Roman"/>
          <w:sz w:val="24"/>
          <w:szCs w:val="24"/>
        </w:rPr>
        <w:t>diketahui oleh:</w:t>
      </w:r>
    </w:p>
    <w:tbl>
      <w:tblPr>
        <w:tblW w:w="0" w:type="auto"/>
        <w:jc w:val="center"/>
        <w:tblLook w:val="04A0" w:firstRow="1" w:lastRow="0" w:firstColumn="1" w:lastColumn="0" w:noHBand="0" w:noVBand="1"/>
      </w:tblPr>
      <w:tblGrid>
        <w:gridCol w:w="4076"/>
      </w:tblGrid>
      <w:tr w:rsidR="00A40818" w:rsidRPr="009E1BE1" w14:paraId="24085399" w14:textId="77777777" w:rsidTr="00943E3F">
        <w:trPr>
          <w:jc w:val="center"/>
        </w:trPr>
        <w:tc>
          <w:tcPr>
            <w:tcW w:w="4076" w:type="dxa"/>
          </w:tcPr>
          <w:p w14:paraId="5DBD83E0" w14:textId="77777777" w:rsidR="00A40818" w:rsidRPr="009E1BE1" w:rsidRDefault="00A40818" w:rsidP="00943E3F">
            <w:pPr>
              <w:spacing w:after="30"/>
              <w:jc w:val="center"/>
              <w:rPr>
                <w:rFonts w:ascii="Times New Roman" w:hAnsi="Times New Roman" w:cs="Times New Roman"/>
                <w:sz w:val="24"/>
                <w:szCs w:val="24"/>
              </w:rPr>
            </w:pPr>
            <w:r w:rsidRPr="009E1BE1">
              <w:rPr>
                <w:rFonts w:ascii="Times New Roman" w:hAnsi="Times New Roman" w:cs="Times New Roman"/>
                <w:sz w:val="24"/>
                <w:szCs w:val="24"/>
              </w:rPr>
              <w:t>Ketua Program Studi</w:t>
            </w:r>
          </w:p>
          <w:p w14:paraId="4A792189" w14:textId="77777777" w:rsidR="00A40818" w:rsidRPr="009E1BE1" w:rsidRDefault="00A40818" w:rsidP="00943E3F">
            <w:pPr>
              <w:spacing w:after="30"/>
              <w:jc w:val="center"/>
              <w:rPr>
                <w:rFonts w:ascii="Times New Roman" w:hAnsi="Times New Roman" w:cs="Times New Roman"/>
                <w:sz w:val="24"/>
                <w:szCs w:val="24"/>
              </w:rPr>
            </w:pPr>
            <w:r w:rsidRPr="009E1BE1">
              <w:rPr>
                <w:rFonts w:ascii="Times New Roman" w:hAnsi="Times New Roman" w:cs="Times New Roman"/>
                <w:sz w:val="24"/>
                <w:szCs w:val="24"/>
              </w:rPr>
              <w:t>Pendidikan Guru Sekolah Dasar</w:t>
            </w:r>
          </w:p>
        </w:tc>
      </w:tr>
      <w:tr w:rsidR="00A40818" w:rsidRPr="009E1BE1" w14:paraId="1E35336F" w14:textId="77777777" w:rsidTr="00943E3F">
        <w:trPr>
          <w:jc w:val="center"/>
        </w:trPr>
        <w:tc>
          <w:tcPr>
            <w:tcW w:w="4076" w:type="dxa"/>
          </w:tcPr>
          <w:p w14:paraId="6E7BCB5A" w14:textId="77777777" w:rsidR="00A40818" w:rsidRPr="009E1BE1" w:rsidRDefault="00A40818" w:rsidP="00943E3F">
            <w:pPr>
              <w:spacing w:after="30" w:line="360" w:lineRule="auto"/>
              <w:rPr>
                <w:rFonts w:ascii="Times New Roman" w:hAnsi="Times New Roman" w:cs="Times New Roman"/>
                <w:sz w:val="24"/>
                <w:szCs w:val="24"/>
              </w:rPr>
            </w:pPr>
          </w:p>
        </w:tc>
      </w:tr>
      <w:tr w:rsidR="00A40818" w:rsidRPr="009E1BE1" w14:paraId="5C64648E" w14:textId="77777777" w:rsidTr="00943E3F">
        <w:trPr>
          <w:jc w:val="center"/>
        </w:trPr>
        <w:tc>
          <w:tcPr>
            <w:tcW w:w="4076" w:type="dxa"/>
          </w:tcPr>
          <w:p w14:paraId="7A02E6FD" w14:textId="77777777" w:rsidR="00A40818" w:rsidRPr="009E1BE1" w:rsidRDefault="00A40818" w:rsidP="00943E3F">
            <w:pPr>
              <w:spacing w:after="30" w:line="360" w:lineRule="auto"/>
              <w:rPr>
                <w:rFonts w:ascii="Times New Roman" w:hAnsi="Times New Roman" w:cs="Times New Roman"/>
                <w:sz w:val="24"/>
                <w:szCs w:val="24"/>
              </w:rPr>
            </w:pPr>
          </w:p>
        </w:tc>
      </w:tr>
      <w:tr w:rsidR="00A40818" w:rsidRPr="009E1BE1" w14:paraId="4E430EEC" w14:textId="77777777" w:rsidTr="00943E3F">
        <w:trPr>
          <w:jc w:val="center"/>
        </w:trPr>
        <w:tc>
          <w:tcPr>
            <w:tcW w:w="4076" w:type="dxa"/>
          </w:tcPr>
          <w:p w14:paraId="1272841D" w14:textId="77777777" w:rsidR="00A40818" w:rsidRPr="009E1BE1" w:rsidRDefault="00A40818" w:rsidP="00943E3F">
            <w:pPr>
              <w:spacing w:after="30" w:line="360" w:lineRule="auto"/>
              <w:rPr>
                <w:rFonts w:ascii="Times New Roman" w:hAnsi="Times New Roman" w:cs="Times New Roman"/>
                <w:sz w:val="24"/>
                <w:szCs w:val="24"/>
              </w:rPr>
            </w:pPr>
          </w:p>
        </w:tc>
      </w:tr>
      <w:tr w:rsidR="00A40818" w:rsidRPr="009E1BE1" w14:paraId="6C49EC02" w14:textId="77777777" w:rsidTr="00943E3F">
        <w:trPr>
          <w:jc w:val="center"/>
        </w:trPr>
        <w:tc>
          <w:tcPr>
            <w:tcW w:w="4076" w:type="dxa"/>
          </w:tcPr>
          <w:p w14:paraId="7DA04B06" w14:textId="77777777" w:rsidR="00A40818" w:rsidRPr="009E1BE1" w:rsidRDefault="00A40818" w:rsidP="00943E3F">
            <w:pPr>
              <w:spacing w:after="0"/>
              <w:jc w:val="center"/>
              <w:rPr>
                <w:rFonts w:ascii="Times New Roman" w:hAnsi="Times New Roman" w:cs="Times New Roman"/>
                <w:sz w:val="24"/>
                <w:szCs w:val="24"/>
              </w:rPr>
            </w:pPr>
            <w:r w:rsidRPr="009E1BE1">
              <w:rPr>
                <w:rFonts w:ascii="Times New Roman" w:hAnsi="Times New Roman" w:cs="Times New Roman"/>
                <w:sz w:val="24"/>
                <w:szCs w:val="24"/>
              </w:rPr>
              <w:t>Ejen Jenal Mutaqin, M.Pd</w:t>
            </w:r>
          </w:p>
          <w:p w14:paraId="096B167A" w14:textId="77777777" w:rsidR="00A40818" w:rsidRPr="009E1BE1" w:rsidRDefault="00A40818" w:rsidP="00943E3F">
            <w:pPr>
              <w:spacing w:after="0"/>
              <w:jc w:val="center"/>
              <w:rPr>
                <w:rFonts w:ascii="Times New Roman" w:hAnsi="Times New Roman" w:cs="Times New Roman"/>
                <w:sz w:val="24"/>
                <w:szCs w:val="24"/>
              </w:rPr>
            </w:pPr>
            <w:r w:rsidRPr="009E1BE1">
              <w:rPr>
                <w:rFonts w:ascii="Times New Roman" w:hAnsi="Times New Roman" w:cs="Times New Roman"/>
                <w:sz w:val="24"/>
                <w:szCs w:val="24"/>
              </w:rPr>
              <w:t>NIDN. 0416078602</w:t>
            </w:r>
          </w:p>
        </w:tc>
      </w:tr>
    </w:tbl>
    <w:p w14:paraId="6AEFF093" w14:textId="77777777" w:rsidR="00A40818" w:rsidRPr="009E1BE1" w:rsidRDefault="00A40818" w:rsidP="00A40818">
      <w:pPr>
        <w:spacing w:line="240" w:lineRule="auto"/>
        <w:jc w:val="center"/>
        <w:rPr>
          <w:rFonts w:ascii="Times New Roman" w:hAnsi="Times New Roman" w:cs="Times New Roman"/>
          <w:b/>
          <w:sz w:val="24"/>
          <w:szCs w:val="24"/>
        </w:rPr>
        <w:sectPr w:rsidR="00A40818" w:rsidRPr="009E1BE1" w:rsidSect="00A40818">
          <w:headerReference w:type="default" r:id="rId13"/>
          <w:footerReference w:type="default" r:id="rId14"/>
          <w:headerReference w:type="first" r:id="rId15"/>
          <w:pgSz w:w="11906" w:h="16838"/>
          <w:pgMar w:top="1701" w:right="1701" w:bottom="1701" w:left="2268" w:header="709" w:footer="709" w:gutter="0"/>
          <w:pgNumType w:fmt="lowerRoman"/>
          <w:cols w:space="708"/>
          <w:titlePg/>
          <w:docGrid w:linePitch="360"/>
        </w:sectPr>
      </w:pPr>
    </w:p>
    <w:p w14:paraId="11ED2E51" w14:textId="77777777" w:rsidR="00A40818" w:rsidRPr="009E1BE1" w:rsidRDefault="00A40818" w:rsidP="00A40818">
      <w:pPr>
        <w:pStyle w:val="Judul1"/>
        <w:jc w:val="center"/>
        <w:rPr>
          <w:rFonts w:ascii="Times New Roman" w:hAnsi="Times New Roman" w:cs="Times New Roman"/>
          <w:color w:val="auto"/>
        </w:rPr>
      </w:pPr>
      <w:bookmarkStart w:id="12" w:name="_Toc219321074"/>
      <w:bookmarkStart w:id="13" w:name="_Toc219317747"/>
      <w:bookmarkStart w:id="14" w:name="_Toc219323398"/>
      <w:bookmarkStart w:id="15" w:name="_Toc219318576"/>
      <w:bookmarkStart w:id="16" w:name="_Toc219318483"/>
      <w:bookmarkStart w:id="17" w:name="_Toc219320432"/>
      <w:bookmarkStart w:id="18" w:name="_Toc219318951"/>
      <w:bookmarkStart w:id="19" w:name="_Toc219319862"/>
      <w:bookmarkStart w:id="20" w:name="_Toc219321268"/>
      <w:bookmarkStart w:id="21" w:name="_Toc219318022"/>
      <w:bookmarkStart w:id="22" w:name="_Toc219323259"/>
      <w:r w:rsidRPr="009E1BE1">
        <w:rPr>
          <w:rFonts w:ascii="Times New Roman" w:hAnsi="Times New Roman" w:cs="Times New Roman"/>
          <w:color w:val="auto"/>
        </w:rPr>
        <w:lastRenderedPageBreak/>
        <w:t>LEMBAR PENGUJIAN SKRIPSI</w:t>
      </w:r>
      <w:bookmarkEnd w:id="12"/>
      <w:bookmarkEnd w:id="13"/>
      <w:bookmarkEnd w:id="14"/>
      <w:bookmarkEnd w:id="15"/>
      <w:bookmarkEnd w:id="16"/>
      <w:bookmarkEnd w:id="17"/>
      <w:bookmarkEnd w:id="18"/>
      <w:bookmarkEnd w:id="19"/>
      <w:bookmarkEnd w:id="20"/>
      <w:bookmarkEnd w:id="21"/>
      <w:bookmarkEnd w:id="22"/>
    </w:p>
    <w:p w14:paraId="53169717" w14:textId="77777777" w:rsidR="00A40818" w:rsidRPr="009E1BE1" w:rsidRDefault="00A40818" w:rsidP="00A40818">
      <w:pPr>
        <w:spacing w:line="240" w:lineRule="auto"/>
        <w:jc w:val="center"/>
        <w:rPr>
          <w:rFonts w:ascii="Times New Roman" w:hAnsi="Times New Roman" w:cs="Times New Roman"/>
          <w:b/>
          <w:sz w:val="24"/>
          <w:szCs w:val="24"/>
        </w:rPr>
      </w:pPr>
    </w:p>
    <w:p w14:paraId="24AF3A01" w14:textId="77777777" w:rsidR="00A40818" w:rsidRPr="009E1BE1" w:rsidRDefault="00A40818" w:rsidP="00A40818">
      <w:pPr>
        <w:spacing w:after="0" w:line="360" w:lineRule="auto"/>
        <w:jc w:val="center"/>
        <w:rPr>
          <w:rFonts w:ascii="Times New Roman" w:hAnsi="Times New Roman" w:cs="Times New Roman"/>
          <w:b/>
          <w:sz w:val="28"/>
          <w:szCs w:val="28"/>
          <w:lang w:val="id-ID"/>
        </w:rPr>
      </w:pPr>
      <w:r>
        <w:rPr>
          <w:rFonts w:ascii="Times New Roman" w:hAnsi="Times New Roman" w:cs="Times New Roman"/>
          <w:b/>
          <w:sz w:val="28"/>
          <w:szCs w:val="28"/>
        </w:rPr>
        <w:t>P</w:t>
      </w:r>
      <w:r>
        <w:rPr>
          <w:rFonts w:ascii="Times New Roman" w:hAnsi="Times New Roman" w:cs="Times New Roman"/>
          <w:b/>
          <w:sz w:val="28"/>
          <w:szCs w:val="28"/>
          <w:lang w:val="id-ID"/>
        </w:rPr>
        <w:t>ROSES</w:t>
      </w:r>
      <w:r w:rsidRPr="009E1BE1">
        <w:rPr>
          <w:rFonts w:ascii="Times New Roman" w:hAnsi="Times New Roman" w:cs="Times New Roman"/>
          <w:b/>
          <w:sz w:val="28"/>
          <w:szCs w:val="28"/>
        </w:rPr>
        <w:t xml:space="preserve"> </w:t>
      </w:r>
      <w:r w:rsidRPr="009E1BE1">
        <w:rPr>
          <w:rFonts w:ascii="Times New Roman" w:hAnsi="Times New Roman" w:cs="Times New Roman"/>
          <w:b/>
          <w:sz w:val="28"/>
          <w:szCs w:val="28"/>
          <w:lang w:val="id-ID"/>
        </w:rPr>
        <w:t xml:space="preserve">PEMBELAJARAN PIANO POP </w:t>
      </w:r>
      <w:r w:rsidRPr="009E1BE1">
        <w:rPr>
          <w:rFonts w:ascii="Times New Roman" w:hAnsi="Times New Roman" w:cs="Times New Roman"/>
          <w:b/>
          <w:i/>
          <w:sz w:val="28"/>
          <w:szCs w:val="28"/>
          <w:lang w:val="id-ID"/>
        </w:rPr>
        <w:t xml:space="preserve">GRADE </w:t>
      </w:r>
      <w:r w:rsidRPr="009E1BE1">
        <w:rPr>
          <w:rFonts w:ascii="Times New Roman" w:hAnsi="Times New Roman" w:cs="Times New Roman"/>
          <w:b/>
          <w:sz w:val="28"/>
          <w:szCs w:val="28"/>
          <w:lang w:val="id-ID"/>
        </w:rPr>
        <w:t>I TERHADAP KEMAMPUAN BERFIKIR KREATIF SISWA</w:t>
      </w:r>
      <w:r>
        <w:rPr>
          <w:rFonts w:ascii="Times New Roman" w:hAnsi="Times New Roman" w:cs="Times New Roman"/>
          <w:b/>
          <w:sz w:val="28"/>
          <w:szCs w:val="28"/>
          <w:lang w:val="id-ID"/>
        </w:rPr>
        <w:t xml:space="preserve"> PADA MATA PELAJARAN SBDP</w:t>
      </w:r>
    </w:p>
    <w:p w14:paraId="7150FA5F" w14:textId="77777777" w:rsidR="00A40818" w:rsidRPr="009E1BE1" w:rsidRDefault="00A40818" w:rsidP="00A40818">
      <w:pPr>
        <w:spacing w:line="360" w:lineRule="auto"/>
        <w:jc w:val="center"/>
        <w:rPr>
          <w:rFonts w:ascii="Times New Roman" w:hAnsi="Times New Roman" w:cs="Times New Roman"/>
          <w:b/>
          <w:sz w:val="28"/>
          <w:szCs w:val="28"/>
        </w:rPr>
      </w:pPr>
      <w:r w:rsidRPr="009E1BE1">
        <w:rPr>
          <w:rFonts w:ascii="Times New Roman" w:hAnsi="Times New Roman" w:cs="Times New Roman"/>
          <w:sz w:val="28"/>
          <w:szCs w:val="28"/>
        </w:rPr>
        <w:t xml:space="preserve"> </w:t>
      </w:r>
      <w:r w:rsidRPr="009E1BE1">
        <w:rPr>
          <w:rFonts w:ascii="Times New Roman" w:hAnsi="Times New Roman" w:cs="Times New Roman"/>
          <w:b/>
          <w:sz w:val="28"/>
          <w:szCs w:val="28"/>
        </w:rPr>
        <w:t xml:space="preserve">(Studi Eksperimen terhadap Siswa Kelas V </w:t>
      </w:r>
      <w:r w:rsidRPr="009E1BE1">
        <w:rPr>
          <w:rFonts w:ascii="Times New Roman" w:hAnsi="Times New Roman" w:cs="Times New Roman"/>
          <w:b/>
          <w:sz w:val="28"/>
          <w:szCs w:val="28"/>
          <w:lang w:val="id-ID"/>
        </w:rPr>
        <w:t>MI Miftahul Anwar</w:t>
      </w:r>
      <w:r w:rsidRPr="009E1BE1">
        <w:rPr>
          <w:rFonts w:ascii="Times New Roman" w:hAnsi="Times New Roman" w:cs="Times New Roman"/>
          <w:b/>
          <w:sz w:val="28"/>
          <w:szCs w:val="28"/>
        </w:rPr>
        <w:t>)</w:t>
      </w:r>
    </w:p>
    <w:p w14:paraId="4AA20FB0" w14:textId="77777777" w:rsidR="00A40818" w:rsidRPr="009E1BE1" w:rsidRDefault="00A40818" w:rsidP="00A40818">
      <w:pPr>
        <w:spacing w:line="240" w:lineRule="auto"/>
        <w:jc w:val="center"/>
        <w:rPr>
          <w:rFonts w:ascii="Times New Roman" w:hAnsi="Times New Roman" w:cs="Times New Roman"/>
          <w:sz w:val="24"/>
          <w:szCs w:val="24"/>
        </w:rPr>
      </w:pPr>
      <w:r w:rsidRPr="009E1BE1">
        <w:rPr>
          <w:rFonts w:ascii="Times New Roman" w:hAnsi="Times New Roman" w:cs="Times New Roman"/>
          <w:sz w:val="24"/>
          <w:szCs w:val="24"/>
        </w:rPr>
        <w:t>oleh</w:t>
      </w:r>
    </w:p>
    <w:p w14:paraId="4640B279" w14:textId="77777777" w:rsidR="00A40818" w:rsidRPr="009E1BE1" w:rsidRDefault="00A40818" w:rsidP="00A40818">
      <w:pPr>
        <w:spacing w:after="0" w:line="240" w:lineRule="auto"/>
        <w:jc w:val="center"/>
        <w:rPr>
          <w:rFonts w:ascii="Times New Roman" w:hAnsi="Times New Roman" w:cs="Times New Roman"/>
          <w:sz w:val="24"/>
          <w:szCs w:val="24"/>
          <w:lang w:val="id-ID"/>
        </w:rPr>
      </w:pPr>
      <w:r w:rsidRPr="009E1BE1">
        <w:rPr>
          <w:rFonts w:ascii="Times New Roman" w:hAnsi="Times New Roman" w:cs="Times New Roman"/>
          <w:sz w:val="24"/>
          <w:szCs w:val="24"/>
          <w:lang w:val="id-ID"/>
        </w:rPr>
        <w:t>Zaenal Abidin</w:t>
      </w:r>
    </w:p>
    <w:p w14:paraId="3B0B9623" w14:textId="77777777" w:rsidR="00A40818" w:rsidRPr="009E1BE1" w:rsidRDefault="00A40818" w:rsidP="00A40818">
      <w:pPr>
        <w:spacing w:after="30" w:line="360" w:lineRule="auto"/>
        <w:jc w:val="center"/>
        <w:rPr>
          <w:rFonts w:ascii="Times New Roman" w:hAnsi="Times New Roman" w:cs="Times New Roman"/>
          <w:sz w:val="24"/>
          <w:szCs w:val="24"/>
          <w:lang w:val="id-ID"/>
        </w:rPr>
      </w:pPr>
      <w:r w:rsidRPr="009E1BE1">
        <w:rPr>
          <w:rFonts w:ascii="Times New Roman" w:hAnsi="Times New Roman" w:cs="Times New Roman"/>
          <w:sz w:val="24"/>
          <w:szCs w:val="24"/>
        </w:rPr>
        <w:t>NIM 208420</w:t>
      </w:r>
      <w:r w:rsidRPr="009E1BE1">
        <w:rPr>
          <w:rFonts w:ascii="Times New Roman" w:hAnsi="Times New Roman" w:cs="Times New Roman"/>
          <w:sz w:val="24"/>
          <w:szCs w:val="24"/>
          <w:lang w:val="id-ID"/>
        </w:rPr>
        <w:t>22</w:t>
      </w:r>
    </w:p>
    <w:p w14:paraId="468B8FCF" w14:textId="77777777" w:rsidR="00A40818" w:rsidRPr="009E1BE1" w:rsidRDefault="00A40818" w:rsidP="00A40818">
      <w:pPr>
        <w:spacing w:after="30" w:line="360" w:lineRule="auto"/>
        <w:jc w:val="center"/>
        <w:rPr>
          <w:rFonts w:ascii="Times New Roman" w:hAnsi="Times New Roman" w:cs="Times New Roman"/>
          <w:sz w:val="24"/>
          <w:szCs w:val="24"/>
        </w:rPr>
      </w:pPr>
      <w:r w:rsidRPr="009E1BE1">
        <w:rPr>
          <w:rFonts w:ascii="Times New Roman" w:hAnsi="Times New Roman" w:cs="Times New Roman"/>
          <w:sz w:val="24"/>
          <w:szCs w:val="24"/>
        </w:rPr>
        <w:t xml:space="preserve">Skripsi ini telah diajukan pada Tanggal </w:t>
      </w:r>
      <w:r>
        <w:rPr>
          <w:rFonts w:ascii="Times New Roman" w:hAnsi="Times New Roman" w:cs="Times New Roman"/>
          <w:sz w:val="24"/>
          <w:szCs w:val="24"/>
          <w:lang w:val="id-ID"/>
        </w:rPr>
        <w:t>29 Juni</w:t>
      </w:r>
      <w:r w:rsidRPr="009E1BE1">
        <w:rPr>
          <w:rFonts w:ascii="Times New Roman" w:hAnsi="Times New Roman" w:cs="Times New Roman"/>
          <w:sz w:val="24"/>
          <w:szCs w:val="24"/>
        </w:rPr>
        <w:t xml:space="preserve"> 2024</w:t>
      </w:r>
    </w:p>
    <w:tbl>
      <w:tblPr>
        <w:tblW w:w="8506" w:type="dxa"/>
        <w:tblInd w:w="-176" w:type="dxa"/>
        <w:tblLook w:val="04A0" w:firstRow="1" w:lastRow="0" w:firstColumn="1" w:lastColumn="0" w:noHBand="0" w:noVBand="1"/>
      </w:tblPr>
      <w:tblGrid>
        <w:gridCol w:w="2893"/>
        <w:gridCol w:w="2718"/>
        <w:gridCol w:w="2895"/>
      </w:tblGrid>
      <w:tr w:rsidR="00A40818" w:rsidRPr="009E1BE1" w14:paraId="76148349" w14:textId="77777777" w:rsidTr="00943E3F">
        <w:tc>
          <w:tcPr>
            <w:tcW w:w="2893" w:type="dxa"/>
          </w:tcPr>
          <w:p w14:paraId="7318E2E5" w14:textId="77777777" w:rsidR="00A40818" w:rsidRDefault="00A40818" w:rsidP="00943E3F">
            <w:pPr>
              <w:spacing w:after="30" w:line="360" w:lineRule="auto"/>
              <w:jc w:val="center"/>
              <w:rPr>
                <w:rFonts w:ascii="Times New Roman" w:hAnsi="Times New Roman" w:cs="Times New Roman"/>
                <w:sz w:val="24"/>
                <w:szCs w:val="24"/>
              </w:rPr>
            </w:pPr>
            <w:r>
              <w:rPr>
                <w:rFonts w:ascii="Times New Roman" w:hAnsi="Times New Roman" w:cs="Times New Roman"/>
                <w:sz w:val="24"/>
                <w:szCs w:val="24"/>
              </w:rPr>
              <w:t>Penguji I</w:t>
            </w:r>
          </w:p>
        </w:tc>
        <w:tc>
          <w:tcPr>
            <w:tcW w:w="2718" w:type="dxa"/>
          </w:tcPr>
          <w:p w14:paraId="1CC55E35" w14:textId="77777777" w:rsidR="00A40818" w:rsidRDefault="00A40818" w:rsidP="00943E3F">
            <w:pPr>
              <w:spacing w:after="30" w:line="360" w:lineRule="auto"/>
              <w:jc w:val="center"/>
              <w:rPr>
                <w:rFonts w:ascii="Times New Roman" w:hAnsi="Times New Roman" w:cs="Times New Roman"/>
                <w:sz w:val="24"/>
                <w:szCs w:val="24"/>
              </w:rPr>
            </w:pPr>
            <w:r>
              <w:rPr>
                <w:rFonts w:ascii="Times New Roman" w:hAnsi="Times New Roman" w:cs="Times New Roman"/>
                <w:sz w:val="24"/>
                <w:szCs w:val="24"/>
              </w:rPr>
              <w:t>Penguji II</w:t>
            </w:r>
          </w:p>
        </w:tc>
        <w:tc>
          <w:tcPr>
            <w:tcW w:w="2895" w:type="dxa"/>
          </w:tcPr>
          <w:p w14:paraId="5ABBEA33" w14:textId="77777777" w:rsidR="00A40818" w:rsidRDefault="00A40818" w:rsidP="00943E3F">
            <w:pPr>
              <w:spacing w:after="30" w:line="360" w:lineRule="auto"/>
              <w:jc w:val="center"/>
              <w:rPr>
                <w:rFonts w:ascii="Times New Roman" w:hAnsi="Times New Roman" w:cs="Times New Roman"/>
                <w:sz w:val="24"/>
                <w:szCs w:val="24"/>
              </w:rPr>
            </w:pPr>
            <w:r>
              <w:rPr>
                <w:rFonts w:ascii="Times New Roman" w:hAnsi="Times New Roman" w:cs="Times New Roman"/>
                <w:sz w:val="24"/>
                <w:szCs w:val="24"/>
              </w:rPr>
              <w:t>Penguji III</w:t>
            </w:r>
          </w:p>
        </w:tc>
      </w:tr>
      <w:tr w:rsidR="00A40818" w:rsidRPr="009E1BE1" w14:paraId="423E26B9" w14:textId="77777777" w:rsidTr="00943E3F">
        <w:tc>
          <w:tcPr>
            <w:tcW w:w="2893" w:type="dxa"/>
          </w:tcPr>
          <w:p w14:paraId="0BFD82C8" w14:textId="77777777" w:rsidR="00A40818" w:rsidRDefault="00A40818" w:rsidP="00943E3F">
            <w:pPr>
              <w:spacing w:after="30" w:line="360" w:lineRule="auto"/>
              <w:jc w:val="center"/>
              <w:rPr>
                <w:rFonts w:ascii="Times New Roman" w:hAnsi="Times New Roman" w:cs="Times New Roman"/>
                <w:sz w:val="24"/>
                <w:szCs w:val="24"/>
              </w:rPr>
            </w:pPr>
          </w:p>
        </w:tc>
        <w:tc>
          <w:tcPr>
            <w:tcW w:w="2718" w:type="dxa"/>
          </w:tcPr>
          <w:p w14:paraId="178EDE7E" w14:textId="77777777" w:rsidR="00A40818" w:rsidRDefault="00A40818" w:rsidP="00943E3F">
            <w:pPr>
              <w:spacing w:after="30" w:line="360" w:lineRule="auto"/>
              <w:jc w:val="center"/>
              <w:rPr>
                <w:rFonts w:ascii="Times New Roman" w:hAnsi="Times New Roman" w:cs="Times New Roman"/>
                <w:sz w:val="24"/>
                <w:szCs w:val="24"/>
              </w:rPr>
            </w:pPr>
          </w:p>
        </w:tc>
        <w:tc>
          <w:tcPr>
            <w:tcW w:w="2895" w:type="dxa"/>
          </w:tcPr>
          <w:p w14:paraId="5EFA4537" w14:textId="77777777" w:rsidR="00A40818" w:rsidRDefault="00A40818" w:rsidP="00943E3F">
            <w:pPr>
              <w:spacing w:after="30" w:line="360" w:lineRule="auto"/>
              <w:jc w:val="center"/>
              <w:rPr>
                <w:rFonts w:ascii="Times New Roman" w:hAnsi="Times New Roman" w:cs="Times New Roman"/>
                <w:sz w:val="24"/>
                <w:szCs w:val="24"/>
              </w:rPr>
            </w:pPr>
          </w:p>
        </w:tc>
      </w:tr>
      <w:tr w:rsidR="00A40818" w:rsidRPr="009E1BE1" w14:paraId="312891D0" w14:textId="77777777" w:rsidTr="00943E3F">
        <w:tc>
          <w:tcPr>
            <w:tcW w:w="2893" w:type="dxa"/>
          </w:tcPr>
          <w:p w14:paraId="65605594" w14:textId="77777777" w:rsidR="00A40818" w:rsidRDefault="00A40818" w:rsidP="00943E3F">
            <w:pPr>
              <w:spacing w:after="30" w:line="360" w:lineRule="auto"/>
              <w:jc w:val="center"/>
              <w:rPr>
                <w:rFonts w:ascii="Times New Roman" w:hAnsi="Times New Roman" w:cs="Times New Roman"/>
                <w:sz w:val="24"/>
                <w:szCs w:val="24"/>
              </w:rPr>
            </w:pPr>
          </w:p>
        </w:tc>
        <w:tc>
          <w:tcPr>
            <w:tcW w:w="2718" w:type="dxa"/>
          </w:tcPr>
          <w:p w14:paraId="3BC00ED2" w14:textId="77777777" w:rsidR="00A40818" w:rsidRDefault="00A40818" w:rsidP="00943E3F">
            <w:pPr>
              <w:spacing w:after="30" w:line="360" w:lineRule="auto"/>
              <w:jc w:val="center"/>
              <w:rPr>
                <w:rFonts w:ascii="Times New Roman" w:hAnsi="Times New Roman" w:cs="Times New Roman"/>
                <w:sz w:val="24"/>
                <w:szCs w:val="24"/>
              </w:rPr>
            </w:pPr>
          </w:p>
        </w:tc>
        <w:tc>
          <w:tcPr>
            <w:tcW w:w="2895" w:type="dxa"/>
          </w:tcPr>
          <w:p w14:paraId="52055206" w14:textId="77777777" w:rsidR="00A40818" w:rsidRDefault="00A40818" w:rsidP="00943E3F">
            <w:pPr>
              <w:spacing w:after="30" w:line="360" w:lineRule="auto"/>
              <w:jc w:val="center"/>
              <w:rPr>
                <w:rFonts w:ascii="Times New Roman" w:hAnsi="Times New Roman" w:cs="Times New Roman"/>
                <w:sz w:val="24"/>
                <w:szCs w:val="24"/>
              </w:rPr>
            </w:pPr>
          </w:p>
        </w:tc>
      </w:tr>
      <w:tr w:rsidR="00A40818" w:rsidRPr="009E1BE1" w14:paraId="7E6F5E06" w14:textId="77777777" w:rsidTr="00943E3F">
        <w:tc>
          <w:tcPr>
            <w:tcW w:w="2893" w:type="dxa"/>
          </w:tcPr>
          <w:p w14:paraId="7C6EA609" w14:textId="77777777" w:rsidR="00A40818" w:rsidRDefault="00A40818" w:rsidP="00943E3F">
            <w:pPr>
              <w:spacing w:after="30" w:line="360" w:lineRule="auto"/>
              <w:jc w:val="center"/>
              <w:rPr>
                <w:rFonts w:ascii="Times New Roman" w:hAnsi="Times New Roman" w:cs="Times New Roman"/>
                <w:sz w:val="24"/>
                <w:szCs w:val="24"/>
              </w:rPr>
            </w:pPr>
          </w:p>
        </w:tc>
        <w:tc>
          <w:tcPr>
            <w:tcW w:w="2718" w:type="dxa"/>
          </w:tcPr>
          <w:p w14:paraId="3BE4A06E" w14:textId="77777777" w:rsidR="00A40818" w:rsidRDefault="00A40818" w:rsidP="00943E3F">
            <w:pPr>
              <w:spacing w:after="30" w:line="360" w:lineRule="auto"/>
              <w:jc w:val="center"/>
              <w:rPr>
                <w:rFonts w:ascii="Times New Roman" w:hAnsi="Times New Roman" w:cs="Times New Roman"/>
                <w:sz w:val="24"/>
                <w:szCs w:val="24"/>
              </w:rPr>
            </w:pPr>
          </w:p>
        </w:tc>
        <w:tc>
          <w:tcPr>
            <w:tcW w:w="2895" w:type="dxa"/>
          </w:tcPr>
          <w:p w14:paraId="4CEB6ADC" w14:textId="77777777" w:rsidR="00A40818" w:rsidRDefault="00A40818" w:rsidP="00943E3F">
            <w:pPr>
              <w:spacing w:after="30" w:line="360" w:lineRule="auto"/>
              <w:jc w:val="center"/>
              <w:rPr>
                <w:rFonts w:ascii="Times New Roman" w:hAnsi="Times New Roman" w:cs="Times New Roman"/>
                <w:sz w:val="24"/>
                <w:szCs w:val="24"/>
              </w:rPr>
            </w:pPr>
          </w:p>
        </w:tc>
      </w:tr>
      <w:tr w:rsidR="00A40818" w:rsidRPr="009E1BE1" w14:paraId="243506C7" w14:textId="77777777" w:rsidTr="00943E3F">
        <w:tc>
          <w:tcPr>
            <w:tcW w:w="2893" w:type="dxa"/>
          </w:tcPr>
          <w:p w14:paraId="1176FFCC" w14:textId="77777777" w:rsidR="00A40818" w:rsidRDefault="00A40818" w:rsidP="00943E3F">
            <w:pPr>
              <w:spacing w:after="0"/>
              <w:jc w:val="center"/>
              <w:rPr>
                <w:rFonts w:ascii="Times New Roman" w:hAnsi="Times New Roman" w:cs="Times New Roman"/>
                <w:sz w:val="24"/>
                <w:szCs w:val="24"/>
              </w:rPr>
            </w:pPr>
            <w:r>
              <w:rPr>
                <w:rFonts w:ascii="Times New Roman" w:hAnsi="Times New Roman" w:cs="Times New Roman"/>
                <w:sz w:val="24"/>
                <w:szCs w:val="24"/>
              </w:rPr>
              <w:t>Neni Nadiroti M., M.Pd.</w:t>
            </w:r>
          </w:p>
          <w:p w14:paraId="1D3FF314" w14:textId="77777777" w:rsidR="00A40818" w:rsidRDefault="00A40818" w:rsidP="00943E3F">
            <w:pPr>
              <w:spacing w:after="0"/>
              <w:jc w:val="center"/>
              <w:rPr>
                <w:rFonts w:ascii="Times New Roman" w:hAnsi="Times New Roman" w:cs="Times New Roman"/>
                <w:sz w:val="24"/>
                <w:szCs w:val="24"/>
              </w:rPr>
            </w:pPr>
            <w:r>
              <w:rPr>
                <w:rFonts w:ascii="Times New Roman" w:hAnsi="Times New Roman" w:cs="Times New Roman"/>
                <w:sz w:val="24"/>
                <w:szCs w:val="24"/>
              </w:rPr>
              <w:t>NIDN. 0428019102</w:t>
            </w:r>
          </w:p>
        </w:tc>
        <w:tc>
          <w:tcPr>
            <w:tcW w:w="2718" w:type="dxa"/>
          </w:tcPr>
          <w:p w14:paraId="395D020F" w14:textId="77777777" w:rsidR="00A40818" w:rsidRDefault="00A40818" w:rsidP="00943E3F">
            <w:pPr>
              <w:spacing w:after="0"/>
              <w:jc w:val="center"/>
              <w:rPr>
                <w:rFonts w:ascii="Times New Roman" w:hAnsi="Times New Roman" w:cs="Times New Roman"/>
                <w:sz w:val="24"/>
                <w:szCs w:val="24"/>
              </w:rPr>
            </w:pPr>
            <w:r>
              <w:rPr>
                <w:rFonts w:ascii="Times New Roman" w:hAnsi="Times New Roman" w:cs="Times New Roman"/>
                <w:sz w:val="24"/>
                <w:szCs w:val="24"/>
              </w:rPr>
              <w:t>Risma Nuriyanti, M.Pd</w:t>
            </w:r>
          </w:p>
          <w:p w14:paraId="4024D157" w14:textId="77777777" w:rsidR="00A40818" w:rsidRDefault="00A40818" w:rsidP="00943E3F">
            <w:pPr>
              <w:spacing w:after="0"/>
              <w:jc w:val="center"/>
              <w:rPr>
                <w:rFonts w:ascii="Times New Roman" w:hAnsi="Times New Roman" w:cs="Times New Roman"/>
                <w:sz w:val="24"/>
                <w:szCs w:val="24"/>
              </w:rPr>
            </w:pPr>
            <w:r>
              <w:rPr>
                <w:rFonts w:ascii="Times New Roman" w:hAnsi="Times New Roman" w:cs="Times New Roman"/>
                <w:sz w:val="24"/>
                <w:szCs w:val="24"/>
              </w:rPr>
              <w:t>NIDN. 0419129302</w:t>
            </w:r>
          </w:p>
        </w:tc>
        <w:tc>
          <w:tcPr>
            <w:tcW w:w="2895" w:type="dxa"/>
          </w:tcPr>
          <w:p w14:paraId="5F7FD2EA" w14:textId="77777777" w:rsidR="00A40818" w:rsidRDefault="00A40818" w:rsidP="00943E3F">
            <w:pPr>
              <w:spacing w:after="0"/>
              <w:jc w:val="center"/>
              <w:rPr>
                <w:rFonts w:ascii="Times New Roman" w:hAnsi="Times New Roman" w:cs="Times New Roman"/>
                <w:sz w:val="24"/>
                <w:szCs w:val="24"/>
              </w:rPr>
            </w:pPr>
            <w:r>
              <w:rPr>
                <w:rFonts w:ascii="Times New Roman" w:hAnsi="Times New Roman" w:cs="Times New Roman"/>
                <w:sz w:val="24"/>
                <w:szCs w:val="24"/>
              </w:rPr>
              <w:t>Yenni Indriyanti W., M.Pd.</w:t>
            </w:r>
          </w:p>
          <w:p w14:paraId="45CB52D1" w14:textId="77777777" w:rsidR="00A40818" w:rsidRDefault="00A40818" w:rsidP="00943E3F">
            <w:pPr>
              <w:spacing w:after="0"/>
              <w:jc w:val="center"/>
              <w:rPr>
                <w:rFonts w:ascii="Times New Roman" w:hAnsi="Times New Roman" w:cs="Times New Roman"/>
                <w:sz w:val="24"/>
                <w:szCs w:val="24"/>
              </w:rPr>
            </w:pPr>
            <w:r>
              <w:rPr>
                <w:rFonts w:ascii="Times New Roman" w:hAnsi="Times New Roman" w:cs="Times New Roman"/>
                <w:sz w:val="24"/>
                <w:szCs w:val="24"/>
              </w:rPr>
              <w:t>NIDN.0410078603</w:t>
            </w:r>
          </w:p>
        </w:tc>
      </w:tr>
    </w:tbl>
    <w:p w14:paraId="2151B485" w14:textId="77777777" w:rsidR="00A40818" w:rsidRPr="009E1BE1" w:rsidRDefault="00A40818" w:rsidP="00A40818">
      <w:pPr>
        <w:spacing w:after="30" w:line="360" w:lineRule="auto"/>
        <w:jc w:val="center"/>
        <w:rPr>
          <w:rFonts w:ascii="Times New Roman" w:hAnsi="Times New Roman" w:cs="Times New Roman"/>
          <w:sz w:val="24"/>
          <w:szCs w:val="24"/>
        </w:rPr>
      </w:pPr>
    </w:p>
    <w:p w14:paraId="56871CF2" w14:textId="77777777" w:rsidR="00A40818" w:rsidRPr="009E1BE1" w:rsidRDefault="00A40818" w:rsidP="00A40818">
      <w:pPr>
        <w:spacing w:line="240" w:lineRule="auto"/>
        <w:jc w:val="center"/>
        <w:rPr>
          <w:rFonts w:ascii="Times New Roman" w:hAnsi="Times New Roman" w:cs="Times New Roman"/>
          <w:sz w:val="24"/>
          <w:szCs w:val="24"/>
        </w:rPr>
      </w:pPr>
      <w:r w:rsidRPr="009E1BE1">
        <w:rPr>
          <w:rFonts w:ascii="Times New Roman" w:hAnsi="Times New Roman" w:cs="Times New Roman"/>
          <w:sz w:val="24"/>
          <w:szCs w:val="24"/>
        </w:rPr>
        <w:t>diketahui oleh:</w:t>
      </w:r>
    </w:p>
    <w:tbl>
      <w:tblPr>
        <w:tblW w:w="0" w:type="auto"/>
        <w:jc w:val="center"/>
        <w:tblLook w:val="04A0" w:firstRow="1" w:lastRow="0" w:firstColumn="1" w:lastColumn="0" w:noHBand="0" w:noVBand="1"/>
      </w:tblPr>
      <w:tblGrid>
        <w:gridCol w:w="5496"/>
      </w:tblGrid>
      <w:tr w:rsidR="00A40818" w:rsidRPr="009E1BE1" w14:paraId="48C4BF38" w14:textId="77777777" w:rsidTr="00943E3F">
        <w:trPr>
          <w:jc w:val="center"/>
        </w:trPr>
        <w:tc>
          <w:tcPr>
            <w:tcW w:w="5496" w:type="dxa"/>
          </w:tcPr>
          <w:p w14:paraId="186E4675" w14:textId="77777777" w:rsidR="00A40818" w:rsidRPr="009E1BE1" w:rsidRDefault="00A40818" w:rsidP="00943E3F">
            <w:pPr>
              <w:spacing w:after="30"/>
              <w:jc w:val="center"/>
              <w:rPr>
                <w:rFonts w:ascii="Times New Roman" w:hAnsi="Times New Roman" w:cs="Times New Roman"/>
                <w:sz w:val="24"/>
                <w:szCs w:val="24"/>
              </w:rPr>
            </w:pPr>
            <w:r w:rsidRPr="009E1BE1">
              <w:rPr>
                <w:rFonts w:ascii="Times New Roman" w:hAnsi="Times New Roman" w:cs="Times New Roman"/>
                <w:sz w:val="24"/>
                <w:szCs w:val="24"/>
              </w:rPr>
              <w:t>Dekan</w:t>
            </w:r>
          </w:p>
          <w:p w14:paraId="5991C879" w14:textId="77777777" w:rsidR="00A40818" w:rsidRPr="009E1BE1" w:rsidRDefault="00A40818" w:rsidP="00943E3F">
            <w:pPr>
              <w:spacing w:after="30"/>
              <w:jc w:val="center"/>
              <w:rPr>
                <w:rFonts w:ascii="Times New Roman" w:hAnsi="Times New Roman" w:cs="Times New Roman"/>
                <w:sz w:val="24"/>
                <w:szCs w:val="24"/>
              </w:rPr>
            </w:pPr>
            <w:r w:rsidRPr="009E1BE1">
              <w:rPr>
                <w:rFonts w:ascii="Times New Roman" w:hAnsi="Times New Roman" w:cs="Times New Roman"/>
                <w:sz w:val="24"/>
                <w:szCs w:val="24"/>
              </w:rPr>
              <w:t>Fakultas Pendidikan Ilmu Sosial, Bahasa dan Sastra</w:t>
            </w:r>
          </w:p>
        </w:tc>
      </w:tr>
      <w:tr w:rsidR="00A40818" w:rsidRPr="009E1BE1" w14:paraId="7F062806" w14:textId="77777777" w:rsidTr="00943E3F">
        <w:trPr>
          <w:jc w:val="center"/>
        </w:trPr>
        <w:tc>
          <w:tcPr>
            <w:tcW w:w="5496" w:type="dxa"/>
          </w:tcPr>
          <w:p w14:paraId="3EE8AB73" w14:textId="77777777" w:rsidR="00A40818" w:rsidRPr="009E1BE1" w:rsidRDefault="00A40818" w:rsidP="00943E3F">
            <w:pPr>
              <w:spacing w:after="30" w:line="360" w:lineRule="auto"/>
              <w:rPr>
                <w:rFonts w:ascii="Times New Roman" w:hAnsi="Times New Roman" w:cs="Times New Roman"/>
                <w:sz w:val="24"/>
                <w:szCs w:val="24"/>
              </w:rPr>
            </w:pPr>
          </w:p>
        </w:tc>
      </w:tr>
      <w:tr w:rsidR="00A40818" w:rsidRPr="009E1BE1" w14:paraId="20390573" w14:textId="77777777" w:rsidTr="00943E3F">
        <w:trPr>
          <w:jc w:val="center"/>
        </w:trPr>
        <w:tc>
          <w:tcPr>
            <w:tcW w:w="5496" w:type="dxa"/>
          </w:tcPr>
          <w:p w14:paraId="2A3A78CC" w14:textId="77777777" w:rsidR="00A40818" w:rsidRPr="009E1BE1" w:rsidRDefault="00A40818" w:rsidP="00943E3F">
            <w:pPr>
              <w:spacing w:after="30" w:line="360" w:lineRule="auto"/>
              <w:rPr>
                <w:rFonts w:ascii="Times New Roman" w:hAnsi="Times New Roman" w:cs="Times New Roman"/>
                <w:sz w:val="24"/>
                <w:szCs w:val="24"/>
              </w:rPr>
            </w:pPr>
          </w:p>
        </w:tc>
      </w:tr>
      <w:tr w:rsidR="00A40818" w:rsidRPr="009E1BE1" w14:paraId="0950537C" w14:textId="77777777" w:rsidTr="00943E3F">
        <w:trPr>
          <w:jc w:val="center"/>
        </w:trPr>
        <w:tc>
          <w:tcPr>
            <w:tcW w:w="5496" w:type="dxa"/>
          </w:tcPr>
          <w:p w14:paraId="4692D05D" w14:textId="77777777" w:rsidR="00A40818" w:rsidRPr="009E1BE1" w:rsidRDefault="00A40818" w:rsidP="00943E3F">
            <w:pPr>
              <w:spacing w:after="30" w:line="360" w:lineRule="auto"/>
              <w:rPr>
                <w:rFonts w:ascii="Times New Roman" w:hAnsi="Times New Roman" w:cs="Times New Roman"/>
                <w:sz w:val="24"/>
                <w:szCs w:val="24"/>
              </w:rPr>
            </w:pPr>
          </w:p>
        </w:tc>
      </w:tr>
      <w:tr w:rsidR="00A40818" w:rsidRPr="009E1BE1" w14:paraId="1B324B1A" w14:textId="77777777" w:rsidTr="00943E3F">
        <w:trPr>
          <w:jc w:val="center"/>
        </w:trPr>
        <w:tc>
          <w:tcPr>
            <w:tcW w:w="5496" w:type="dxa"/>
          </w:tcPr>
          <w:p w14:paraId="699F6B66" w14:textId="77777777" w:rsidR="00A40818" w:rsidRPr="009E1BE1" w:rsidRDefault="00A40818" w:rsidP="00943E3F">
            <w:pPr>
              <w:spacing w:after="30"/>
              <w:jc w:val="center"/>
              <w:rPr>
                <w:rFonts w:ascii="Times New Roman" w:hAnsi="Times New Roman" w:cs="Times New Roman"/>
                <w:sz w:val="24"/>
                <w:szCs w:val="24"/>
              </w:rPr>
            </w:pPr>
            <w:r w:rsidRPr="009E1BE1">
              <w:rPr>
                <w:rFonts w:ascii="Times New Roman" w:hAnsi="Times New Roman" w:cs="Times New Roman"/>
                <w:sz w:val="24"/>
                <w:szCs w:val="24"/>
              </w:rPr>
              <w:t>Dr. Lina Siti Nurwahudah, M.Pd.</w:t>
            </w:r>
          </w:p>
          <w:p w14:paraId="23E82077" w14:textId="77777777" w:rsidR="00A40818" w:rsidRPr="009E1BE1" w:rsidRDefault="00A40818" w:rsidP="00943E3F">
            <w:pPr>
              <w:spacing w:after="30"/>
              <w:jc w:val="center"/>
              <w:rPr>
                <w:rFonts w:ascii="Times New Roman" w:hAnsi="Times New Roman" w:cs="Times New Roman"/>
                <w:sz w:val="24"/>
                <w:szCs w:val="24"/>
              </w:rPr>
            </w:pPr>
            <w:r w:rsidRPr="009E1BE1">
              <w:rPr>
                <w:rFonts w:ascii="Times New Roman" w:hAnsi="Times New Roman" w:cs="Times New Roman"/>
                <w:sz w:val="24"/>
                <w:szCs w:val="24"/>
              </w:rPr>
              <w:t>NIDN. 0027056801</w:t>
            </w:r>
          </w:p>
        </w:tc>
      </w:tr>
    </w:tbl>
    <w:p w14:paraId="7377DE10" w14:textId="77777777" w:rsidR="00A40818" w:rsidRPr="009E1BE1" w:rsidRDefault="00A40818" w:rsidP="00A40818">
      <w:pPr>
        <w:spacing w:line="240" w:lineRule="auto"/>
        <w:jc w:val="center"/>
        <w:rPr>
          <w:rFonts w:ascii="Times New Roman" w:hAnsi="Times New Roman" w:cs="Times New Roman"/>
          <w:b/>
          <w:sz w:val="24"/>
          <w:szCs w:val="24"/>
        </w:rPr>
        <w:sectPr w:rsidR="00A40818" w:rsidRPr="009E1BE1" w:rsidSect="00A40818">
          <w:headerReference w:type="default" r:id="rId16"/>
          <w:footerReference w:type="default" r:id="rId17"/>
          <w:headerReference w:type="first" r:id="rId18"/>
          <w:footerReference w:type="first" r:id="rId19"/>
          <w:pgSz w:w="11906" w:h="16838"/>
          <w:pgMar w:top="1701" w:right="1701" w:bottom="1701" w:left="2268" w:header="709" w:footer="709" w:gutter="0"/>
          <w:pgNumType w:fmt="lowerRoman"/>
          <w:cols w:space="708"/>
          <w:titlePg/>
          <w:docGrid w:linePitch="360"/>
        </w:sectPr>
      </w:pPr>
    </w:p>
    <w:p w14:paraId="588EFFCD" w14:textId="77777777" w:rsidR="00A40818" w:rsidRPr="009E1BE1" w:rsidRDefault="00A40818" w:rsidP="00A40818">
      <w:pPr>
        <w:pStyle w:val="Judul1"/>
        <w:jc w:val="center"/>
        <w:rPr>
          <w:rFonts w:ascii="Times New Roman" w:hAnsi="Times New Roman" w:cs="Times New Roman"/>
          <w:color w:val="auto"/>
        </w:rPr>
      </w:pPr>
      <w:bookmarkStart w:id="23" w:name="_Toc219323260"/>
      <w:bookmarkStart w:id="24" w:name="_Toc219318577"/>
      <w:bookmarkStart w:id="25" w:name="_Toc219321269"/>
      <w:bookmarkStart w:id="26" w:name="_Toc219319863"/>
      <w:bookmarkStart w:id="27" w:name="_Toc219317748"/>
      <w:bookmarkStart w:id="28" w:name="_Toc219323399"/>
      <w:bookmarkStart w:id="29" w:name="_Toc219318952"/>
      <w:bookmarkStart w:id="30" w:name="_Toc219320433"/>
      <w:bookmarkStart w:id="31" w:name="_Toc219318484"/>
      <w:bookmarkStart w:id="32" w:name="_Toc219321075"/>
      <w:bookmarkStart w:id="33" w:name="_Toc219318023"/>
      <w:r w:rsidRPr="009E1BE1">
        <w:rPr>
          <w:rFonts w:ascii="Times New Roman" w:hAnsi="Times New Roman" w:cs="Times New Roman"/>
          <w:color w:val="auto"/>
        </w:rPr>
        <w:lastRenderedPageBreak/>
        <w:t>MOTTO</w:t>
      </w:r>
      <w:bookmarkEnd w:id="23"/>
      <w:bookmarkEnd w:id="24"/>
      <w:bookmarkEnd w:id="25"/>
      <w:bookmarkEnd w:id="26"/>
      <w:bookmarkEnd w:id="27"/>
      <w:bookmarkEnd w:id="28"/>
      <w:bookmarkEnd w:id="29"/>
      <w:bookmarkEnd w:id="30"/>
      <w:bookmarkEnd w:id="31"/>
      <w:bookmarkEnd w:id="32"/>
      <w:bookmarkEnd w:id="33"/>
    </w:p>
    <w:p w14:paraId="00F83C36" w14:textId="77777777" w:rsidR="00A40818" w:rsidRPr="009E1BE1" w:rsidRDefault="00A40818" w:rsidP="00A40818">
      <w:pPr>
        <w:rPr>
          <w:rFonts w:ascii="Times New Roman" w:hAnsi="Times New Roman" w:cs="Times New Roman"/>
        </w:rPr>
      </w:pPr>
    </w:p>
    <w:p w14:paraId="4E2A83D6" w14:textId="77777777" w:rsidR="00A40818" w:rsidRPr="009E1BE1" w:rsidRDefault="00A40818" w:rsidP="00A40818">
      <w:pPr>
        <w:spacing w:after="0" w:line="360" w:lineRule="auto"/>
        <w:jc w:val="center"/>
        <w:rPr>
          <w:rFonts w:ascii="Times New Roman" w:hAnsi="Times New Roman" w:cs="Times New Roman"/>
          <w:sz w:val="24"/>
          <w:szCs w:val="24"/>
          <w:lang w:val="id-ID"/>
        </w:rPr>
      </w:pPr>
      <w:r w:rsidRPr="009E1BE1">
        <w:rPr>
          <w:rFonts w:ascii="Times New Roman" w:hAnsi="Times New Roman" w:cs="Times New Roman"/>
          <w:sz w:val="24"/>
          <w:szCs w:val="24"/>
        </w:rPr>
        <w:t>“</w:t>
      </w:r>
      <w:r w:rsidRPr="009E1BE1">
        <w:rPr>
          <w:rFonts w:ascii="Times New Roman" w:hAnsi="Times New Roman" w:cs="Times New Roman"/>
          <w:sz w:val="24"/>
          <w:szCs w:val="24"/>
          <w:lang w:val="id-ID"/>
        </w:rPr>
        <w:t>Gajah mati meninggalkan gading, manusia mati meninggalkan karya.</w:t>
      </w:r>
    </w:p>
    <w:p w14:paraId="501086A1" w14:textId="77777777" w:rsidR="00A40818" w:rsidRPr="009E1BE1" w:rsidRDefault="00A40818" w:rsidP="00A40818">
      <w:pPr>
        <w:spacing w:after="0" w:line="360" w:lineRule="auto"/>
        <w:jc w:val="center"/>
        <w:rPr>
          <w:rFonts w:ascii="Times New Roman" w:hAnsi="Times New Roman" w:cs="Times New Roman"/>
          <w:sz w:val="24"/>
          <w:szCs w:val="24"/>
          <w:lang w:val="id-ID"/>
        </w:rPr>
      </w:pPr>
      <w:r w:rsidRPr="009E1BE1">
        <w:rPr>
          <w:rFonts w:ascii="Times New Roman" w:hAnsi="Times New Roman" w:cs="Times New Roman"/>
          <w:sz w:val="24"/>
          <w:szCs w:val="24"/>
          <w:lang w:val="id-ID"/>
        </w:rPr>
        <w:t>Maka, berkaryalah untuk hidup karena manusia akan dikenang ketika manusia itu sendiri punya karya”</w:t>
      </w:r>
    </w:p>
    <w:p w14:paraId="2509A448" w14:textId="77777777" w:rsidR="00A40818" w:rsidRPr="009E1BE1" w:rsidRDefault="00A40818" w:rsidP="00A40818">
      <w:pPr>
        <w:spacing w:after="0" w:line="360" w:lineRule="auto"/>
        <w:jc w:val="center"/>
        <w:rPr>
          <w:rFonts w:ascii="Times New Roman" w:hAnsi="Times New Roman" w:cs="Times New Roman"/>
          <w:sz w:val="24"/>
          <w:szCs w:val="24"/>
          <w:lang w:val="id-ID"/>
        </w:rPr>
      </w:pPr>
      <w:r w:rsidRPr="009E1BE1">
        <w:rPr>
          <w:rFonts w:ascii="Times New Roman" w:hAnsi="Times New Roman" w:cs="Times New Roman"/>
          <w:sz w:val="24"/>
          <w:szCs w:val="24"/>
          <w:lang w:val="id-ID"/>
        </w:rPr>
        <w:t>(Penulis)</w:t>
      </w:r>
    </w:p>
    <w:p w14:paraId="7DF0372B" w14:textId="77777777" w:rsidR="00A40818" w:rsidRPr="009E1BE1" w:rsidRDefault="00A40818" w:rsidP="00A40818">
      <w:pPr>
        <w:spacing w:after="0" w:line="360" w:lineRule="auto"/>
        <w:jc w:val="center"/>
        <w:rPr>
          <w:rFonts w:ascii="Times New Roman" w:hAnsi="Times New Roman" w:cs="Times New Roman"/>
          <w:sz w:val="24"/>
          <w:szCs w:val="24"/>
          <w:lang w:val="id-ID"/>
        </w:rPr>
      </w:pPr>
    </w:p>
    <w:p w14:paraId="038164BC" w14:textId="77777777" w:rsidR="00A40818" w:rsidRPr="009E1BE1" w:rsidRDefault="00A40818" w:rsidP="00A40818">
      <w:pPr>
        <w:spacing w:after="0" w:line="360" w:lineRule="auto"/>
        <w:jc w:val="center"/>
        <w:rPr>
          <w:rFonts w:ascii="Times New Roman" w:hAnsi="Times New Roman" w:cs="Times New Roman"/>
          <w:sz w:val="24"/>
          <w:szCs w:val="24"/>
          <w:lang w:val="id-ID"/>
        </w:rPr>
      </w:pPr>
      <w:r w:rsidRPr="009E1BE1">
        <w:rPr>
          <w:rFonts w:ascii="Times New Roman" w:hAnsi="Times New Roman" w:cs="Times New Roman"/>
          <w:sz w:val="24"/>
          <w:szCs w:val="24"/>
          <w:lang w:val="id-ID"/>
        </w:rPr>
        <w:t xml:space="preserve">“Tidak </w:t>
      </w:r>
      <w:proofErr w:type="spellStart"/>
      <w:r w:rsidRPr="009E1BE1">
        <w:rPr>
          <w:rFonts w:ascii="Times New Roman" w:hAnsi="Times New Roman" w:cs="Times New Roman"/>
          <w:sz w:val="24"/>
          <w:szCs w:val="24"/>
          <w:lang w:val="id-ID"/>
        </w:rPr>
        <w:t>da</w:t>
      </w:r>
      <w:proofErr w:type="spellEnd"/>
      <w:r w:rsidRPr="009E1BE1">
        <w:rPr>
          <w:rFonts w:ascii="Times New Roman" w:hAnsi="Times New Roman" w:cs="Times New Roman"/>
          <w:sz w:val="24"/>
          <w:szCs w:val="24"/>
          <w:lang w:val="id-ID"/>
        </w:rPr>
        <w:t xml:space="preserve"> manusia yang berguna selain meninggalkan karya semasa hidupnya”</w:t>
      </w:r>
    </w:p>
    <w:p w14:paraId="16023A5F" w14:textId="77777777" w:rsidR="00A40818" w:rsidRPr="009E1BE1" w:rsidRDefault="00A40818" w:rsidP="00A40818">
      <w:pPr>
        <w:spacing w:after="0" w:line="360" w:lineRule="auto"/>
        <w:jc w:val="center"/>
        <w:rPr>
          <w:rFonts w:ascii="Times New Roman" w:hAnsi="Times New Roman" w:cs="Times New Roman"/>
          <w:sz w:val="24"/>
          <w:szCs w:val="24"/>
          <w:lang w:val="id-ID"/>
        </w:rPr>
      </w:pPr>
      <w:r w:rsidRPr="009E1BE1">
        <w:rPr>
          <w:rFonts w:ascii="Times New Roman" w:hAnsi="Times New Roman" w:cs="Times New Roman"/>
          <w:sz w:val="24"/>
          <w:szCs w:val="24"/>
          <w:lang w:val="id-ID"/>
        </w:rPr>
        <w:t>(Penulis)</w:t>
      </w:r>
    </w:p>
    <w:p w14:paraId="6E85F938" w14:textId="77777777" w:rsidR="00A40818" w:rsidRPr="009E1BE1" w:rsidRDefault="00A40818" w:rsidP="00A40818">
      <w:pPr>
        <w:spacing w:after="0" w:line="360" w:lineRule="auto"/>
        <w:jc w:val="center"/>
        <w:rPr>
          <w:rFonts w:ascii="Times New Roman" w:hAnsi="Times New Roman" w:cs="Times New Roman"/>
          <w:sz w:val="24"/>
          <w:szCs w:val="24"/>
          <w:lang w:val="id-ID"/>
        </w:rPr>
      </w:pPr>
    </w:p>
    <w:p w14:paraId="24B6C7B7" w14:textId="77777777" w:rsidR="00A40818" w:rsidRPr="009E1BE1" w:rsidRDefault="00A40818" w:rsidP="00A40818">
      <w:pPr>
        <w:spacing w:after="0" w:line="360" w:lineRule="auto"/>
        <w:jc w:val="center"/>
        <w:rPr>
          <w:rFonts w:ascii="Times New Roman" w:hAnsi="Times New Roman" w:cs="Times New Roman"/>
          <w:sz w:val="24"/>
          <w:szCs w:val="24"/>
          <w:lang w:val="id-ID"/>
        </w:rPr>
      </w:pPr>
    </w:p>
    <w:p w14:paraId="13188064" w14:textId="77777777" w:rsidR="00A40818" w:rsidRPr="009E1BE1" w:rsidRDefault="00A40818" w:rsidP="00A40818">
      <w:pPr>
        <w:spacing w:line="240" w:lineRule="auto"/>
        <w:jc w:val="center"/>
        <w:rPr>
          <w:rFonts w:ascii="Times New Roman" w:hAnsi="Times New Roman" w:cs="Times New Roman"/>
          <w:b/>
          <w:sz w:val="24"/>
          <w:szCs w:val="24"/>
        </w:rPr>
        <w:sectPr w:rsidR="00A40818" w:rsidRPr="009E1BE1" w:rsidSect="00A40818">
          <w:headerReference w:type="default" r:id="rId20"/>
          <w:footerReference w:type="default" r:id="rId21"/>
          <w:headerReference w:type="first" r:id="rId22"/>
          <w:footerReference w:type="first" r:id="rId23"/>
          <w:pgSz w:w="11906" w:h="16838"/>
          <w:pgMar w:top="1701" w:right="1701" w:bottom="1701" w:left="2268" w:header="709" w:footer="709" w:gutter="0"/>
          <w:pgNumType w:fmt="lowerRoman" w:start="3"/>
          <w:cols w:space="708"/>
          <w:titlePg/>
          <w:docGrid w:linePitch="360"/>
        </w:sectPr>
      </w:pPr>
    </w:p>
    <w:p w14:paraId="2E0225B1" w14:textId="77777777" w:rsidR="00A40818" w:rsidRPr="009E1BE1" w:rsidRDefault="00A40818" w:rsidP="00A40818">
      <w:pPr>
        <w:pStyle w:val="Judul1"/>
        <w:spacing w:after="240"/>
        <w:jc w:val="center"/>
        <w:rPr>
          <w:rFonts w:ascii="Times New Roman" w:hAnsi="Times New Roman" w:cs="Times New Roman"/>
          <w:color w:val="auto"/>
        </w:rPr>
      </w:pPr>
      <w:bookmarkStart w:id="34" w:name="_Toc219321270"/>
      <w:bookmarkStart w:id="35" w:name="_Toc219318578"/>
      <w:bookmarkStart w:id="36" w:name="_Toc219318024"/>
      <w:bookmarkStart w:id="37" w:name="_Toc219318953"/>
      <w:bookmarkStart w:id="38" w:name="_Toc219317749"/>
      <w:bookmarkStart w:id="39" w:name="_Toc219320434"/>
      <w:bookmarkStart w:id="40" w:name="_Toc219318485"/>
      <w:bookmarkStart w:id="41" w:name="_Toc219319864"/>
      <w:bookmarkStart w:id="42" w:name="_Toc219321076"/>
      <w:bookmarkStart w:id="43" w:name="_Toc219323400"/>
      <w:bookmarkStart w:id="44" w:name="_Toc219323261"/>
      <w:r w:rsidRPr="009E1BE1">
        <w:rPr>
          <w:rFonts w:ascii="Times New Roman" w:hAnsi="Times New Roman" w:cs="Times New Roman"/>
          <w:color w:val="auto"/>
        </w:rPr>
        <w:lastRenderedPageBreak/>
        <w:t>PERNYATAAN KEASLIAN SKRIPSI</w:t>
      </w:r>
      <w:bookmarkEnd w:id="34"/>
      <w:bookmarkEnd w:id="35"/>
      <w:bookmarkEnd w:id="36"/>
      <w:bookmarkEnd w:id="37"/>
      <w:bookmarkEnd w:id="38"/>
      <w:bookmarkEnd w:id="39"/>
      <w:bookmarkEnd w:id="40"/>
      <w:bookmarkEnd w:id="41"/>
      <w:bookmarkEnd w:id="42"/>
      <w:bookmarkEnd w:id="43"/>
      <w:bookmarkEnd w:id="44"/>
    </w:p>
    <w:p w14:paraId="236CB4F8" w14:textId="77777777" w:rsidR="00A40818" w:rsidRPr="009E1BE1" w:rsidRDefault="00A40818" w:rsidP="00A40818">
      <w:pPr>
        <w:spacing w:line="360" w:lineRule="auto"/>
        <w:jc w:val="both"/>
        <w:rPr>
          <w:rFonts w:ascii="Times New Roman" w:hAnsi="Times New Roman" w:cs="Times New Roman"/>
          <w:i/>
          <w:sz w:val="24"/>
          <w:szCs w:val="24"/>
        </w:rPr>
      </w:pPr>
      <w:r w:rsidRPr="009E1BE1">
        <w:rPr>
          <w:rFonts w:ascii="Times New Roman" w:hAnsi="Times New Roman" w:cs="Times New Roman"/>
          <w:i/>
          <w:sz w:val="24"/>
          <w:szCs w:val="24"/>
        </w:rPr>
        <w:t>Dengan ini saya menyatakan bahw</w:t>
      </w:r>
      <w:r>
        <w:rPr>
          <w:rFonts w:ascii="Times New Roman" w:hAnsi="Times New Roman" w:cs="Times New Roman"/>
          <w:i/>
          <w:sz w:val="24"/>
          <w:szCs w:val="24"/>
        </w:rPr>
        <w:t>a skripsi dengan judul “P</w:t>
      </w:r>
      <w:proofErr w:type="spellStart"/>
      <w:r>
        <w:rPr>
          <w:rFonts w:ascii="Times New Roman" w:hAnsi="Times New Roman" w:cs="Times New Roman"/>
          <w:i/>
          <w:sz w:val="24"/>
          <w:szCs w:val="24"/>
          <w:lang w:val="id-ID"/>
        </w:rPr>
        <w:t>roses</w:t>
      </w:r>
      <w:proofErr w:type="spellEnd"/>
      <w:r w:rsidRPr="009E1BE1">
        <w:rPr>
          <w:rFonts w:ascii="Times New Roman" w:hAnsi="Times New Roman" w:cs="Times New Roman"/>
          <w:i/>
          <w:sz w:val="24"/>
          <w:szCs w:val="24"/>
          <w:lang w:val="id-ID"/>
        </w:rPr>
        <w:t xml:space="preserve"> </w:t>
      </w:r>
      <w:proofErr w:type="spellStart"/>
      <w:r w:rsidRPr="009E1BE1">
        <w:rPr>
          <w:rFonts w:ascii="Times New Roman" w:hAnsi="Times New Roman" w:cs="Times New Roman"/>
          <w:i/>
          <w:sz w:val="24"/>
          <w:szCs w:val="24"/>
          <w:lang w:val="id-ID"/>
        </w:rPr>
        <w:t>Pembelajaraan</w:t>
      </w:r>
      <w:proofErr w:type="spellEnd"/>
      <w:r w:rsidRPr="009E1BE1">
        <w:rPr>
          <w:rFonts w:ascii="Times New Roman" w:hAnsi="Times New Roman" w:cs="Times New Roman"/>
          <w:i/>
          <w:sz w:val="24"/>
          <w:szCs w:val="24"/>
          <w:lang w:val="id-ID"/>
        </w:rPr>
        <w:t xml:space="preserve"> Piano Pop </w:t>
      </w:r>
      <w:proofErr w:type="spellStart"/>
      <w:r w:rsidRPr="009E1BE1">
        <w:rPr>
          <w:rFonts w:ascii="Times New Roman" w:hAnsi="Times New Roman" w:cs="Times New Roman"/>
          <w:i/>
          <w:sz w:val="24"/>
          <w:szCs w:val="24"/>
          <w:lang w:val="id-ID"/>
        </w:rPr>
        <w:t>Grade</w:t>
      </w:r>
      <w:proofErr w:type="spellEnd"/>
      <w:r w:rsidRPr="009E1BE1">
        <w:rPr>
          <w:rFonts w:ascii="Times New Roman" w:hAnsi="Times New Roman" w:cs="Times New Roman"/>
          <w:i/>
          <w:sz w:val="24"/>
          <w:szCs w:val="24"/>
          <w:lang w:val="id-ID"/>
        </w:rPr>
        <w:t xml:space="preserve"> I terhadap Kemampuan </w:t>
      </w:r>
      <w:proofErr w:type="spellStart"/>
      <w:r w:rsidRPr="009E1BE1">
        <w:rPr>
          <w:rFonts w:ascii="Times New Roman" w:hAnsi="Times New Roman" w:cs="Times New Roman"/>
          <w:i/>
          <w:sz w:val="24"/>
          <w:szCs w:val="24"/>
          <w:lang w:val="id-ID"/>
        </w:rPr>
        <w:t>Berfikir</w:t>
      </w:r>
      <w:proofErr w:type="spellEnd"/>
      <w:r w:rsidRPr="009E1BE1">
        <w:rPr>
          <w:rFonts w:ascii="Times New Roman" w:hAnsi="Times New Roman" w:cs="Times New Roman"/>
          <w:i/>
          <w:sz w:val="24"/>
          <w:szCs w:val="24"/>
          <w:lang w:val="id-ID"/>
        </w:rPr>
        <w:t xml:space="preserve"> Kreatif Siswa</w:t>
      </w:r>
      <w:r w:rsidRPr="009E1BE1">
        <w:rPr>
          <w:rFonts w:ascii="Times New Roman" w:hAnsi="Times New Roman" w:cs="Times New Roman"/>
          <w:i/>
          <w:sz w:val="24"/>
          <w:szCs w:val="24"/>
        </w:rPr>
        <w:t xml:space="preserve">  (Studi Eksperimen terhadap Siswa Kelas V </w:t>
      </w:r>
      <w:r w:rsidRPr="009E1BE1">
        <w:rPr>
          <w:rFonts w:ascii="Times New Roman" w:hAnsi="Times New Roman" w:cs="Times New Roman"/>
          <w:i/>
          <w:sz w:val="24"/>
          <w:szCs w:val="24"/>
          <w:lang w:val="id-ID"/>
        </w:rPr>
        <w:t>MI Miftahul Anwar</w:t>
      </w:r>
      <w:r w:rsidRPr="009E1BE1">
        <w:rPr>
          <w:rFonts w:ascii="Times New Roman" w:hAnsi="Times New Roman" w:cs="Times New Roman"/>
          <w:i/>
          <w:sz w:val="24"/>
          <w:szCs w:val="24"/>
        </w:rPr>
        <w:t>)” ini beserta isinya adalah benar-benar karya saya sendiri. Saya tidak melakukan penjiplakan atau pengutipan dengan cara-cara yang tidak sesuai dengan etika ilmu yang berlaku dalam masyarakat keilmuan. Atas pernyataan ini, saya siap menanggung resiko/sanksi apabila dikemudian hari ditemukan adanya pelanggaran etika keilmuan atau ada klaim dari pihak lain terhadap keaslian karya saya ini.</w:t>
      </w:r>
    </w:p>
    <w:tbl>
      <w:tblPr>
        <w:tblW w:w="0" w:type="auto"/>
        <w:jc w:val="right"/>
        <w:tblLook w:val="04A0" w:firstRow="1" w:lastRow="0" w:firstColumn="1" w:lastColumn="0" w:noHBand="0" w:noVBand="1"/>
      </w:tblPr>
      <w:tblGrid>
        <w:gridCol w:w="4076"/>
      </w:tblGrid>
      <w:tr w:rsidR="00A40818" w:rsidRPr="009E1BE1" w14:paraId="4347A510" w14:textId="77777777" w:rsidTr="00943E3F">
        <w:trPr>
          <w:jc w:val="right"/>
        </w:trPr>
        <w:tc>
          <w:tcPr>
            <w:tcW w:w="4076" w:type="dxa"/>
          </w:tcPr>
          <w:p w14:paraId="1C675461" w14:textId="77777777" w:rsidR="00A40818" w:rsidRPr="009E1BE1" w:rsidRDefault="00A40818" w:rsidP="00943E3F">
            <w:pPr>
              <w:spacing w:after="30"/>
              <w:rPr>
                <w:rFonts w:ascii="Times New Roman" w:hAnsi="Times New Roman" w:cs="Times New Roman"/>
                <w:sz w:val="24"/>
                <w:szCs w:val="24"/>
              </w:rPr>
            </w:pPr>
            <w:r w:rsidRPr="009E1BE1">
              <w:rPr>
                <w:rFonts w:ascii="Times New Roman" w:hAnsi="Times New Roman" w:cs="Times New Roman"/>
                <w:sz w:val="24"/>
                <w:szCs w:val="24"/>
              </w:rPr>
              <w:t xml:space="preserve">Garut, </w:t>
            </w:r>
            <w:r w:rsidRPr="009E1BE1">
              <w:rPr>
                <w:rFonts w:ascii="Times New Roman" w:hAnsi="Times New Roman" w:cs="Times New Roman"/>
                <w:sz w:val="24"/>
                <w:szCs w:val="24"/>
                <w:lang w:val="id-ID"/>
              </w:rPr>
              <w:t>7 Juni</w:t>
            </w:r>
            <w:r w:rsidRPr="009E1BE1">
              <w:rPr>
                <w:rFonts w:ascii="Times New Roman" w:hAnsi="Times New Roman" w:cs="Times New Roman"/>
                <w:sz w:val="24"/>
                <w:szCs w:val="24"/>
              </w:rPr>
              <w:t xml:space="preserve"> 2024</w:t>
            </w:r>
          </w:p>
          <w:p w14:paraId="431CCF40" w14:textId="77777777" w:rsidR="00A40818" w:rsidRPr="009E1BE1" w:rsidRDefault="00A40818" w:rsidP="00943E3F">
            <w:pPr>
              <w:spacing w:after="30"/>
              <w:rPr>
                <w:rFonts w:ascii="Times New Roman" w:hAnsi="Times New Roman" w:cs="Times New Roman"/>
                <w:sz w:val="24"/>
                <w:szCs w:val="24"/>
              </w:rPr>
            </w:pPr>
            <w:r w:rsidRPr="009E1BE1">
              <w:rPr>
                <w:rFonts w:ascii="Times New Roman" w:hAnsi="Times New Roman" w:cs="Times New Roman"/>
                <w:sz w:val="24"/>
                <w:szCs w:val="24"/>
              </w:rPr>
              <w:t>Yang membuat pernyataan</w:t>
            </w:r>
          </w:p>
        </w:tc>
      </w:tr>
      <w:tr w:rsidR="00A40818" w:rsidRPr="009E1BE1" w14:paraId="06F5BE84" w14:textId="77777777" w:rsidTr="00943E3F">
        <w:trPr>
          <w:jc w:val="right"/>
        </w:trPr>
        <w:tc>
          <w:tcPr>
            <w:tcW w:w="4076" w:type="dxa"/>
          </w:tcPr>
          <w:p w14:paraId="2E943659" w14:textId="77777777" w:rsidR="00A40818" w:rsidRPr="009E1BE1" w:rsidRDefault="00A40818" w:rsidP="00943E3F">
            <w:pPr>
              <w:spacing w:after="30" w:line="360" w:lineRule="auto"/>
              <w:rPr>
                <w:rFonts w:ascii="Times New Roman" w:hAnsi="Times New Roman" w:cs="Times New Roman"/>
                <w:sz w:val="24"/>
                <w:szCs w:val="24"/>
              </w:rPr>
            </w:pPr>
          </w:p>
        </w:tc>
      </w:tr>
      <w:tr w:rsidR="00A40818" w:rsidRPr="009E1BE1" w14:paraId="6D617645" w14:textId="77777777" w:rsidTr="00943E3F">
        <w:trPr>
          <w:jc w:val="right"/>
        </w:trPr>
        <w:tc>
          <w:tcPr>
            <w:tcW w:w="4076" w:type="dxa"/>
          </w:tcPr>
          <w:p w14:paraId="1C9A7AB0" w14:textId="77777777" w:rsidR="00A40818" w:rsidRPr="009E1BE1" w:rsidRDefault="00A40818" w:rsidP="00943E3F">
            <w:pPr>
              <w:spacing w:after="30" w:line="360" w:lineRule="auto"/>
              <w:rPr>
                <w:rFonts w:ascii="Times New Roman" w:hAnsi="Times New Roman" w:cs="Times New Roman"/>
                <w:sz w:val="24"/>
                <w:szCs w:val="24"/>
              </w:rPr>
            </w:pPr>
          </w:p>
        </w:tc>
      </w:tr>
      <w:tr w:rsidR="00A40818" w:rsidRPr="009E1BE1" w14:paraId="04C2642B" w14:textId="77777777" w:rsidTr="00943E3F">
        <w:trPr>
          <w:jc w:val="right"/>
        </w:trPr>
        <w:tc>
          <w:tcPr>
            <w:tcW w:w="4076" w:type="dxa"/>
          </w:tcPr>
          <w:p w14:paraId="4F032815" w14:textId="77777777" w:rsidR="00A40818" w:rsidRPr="009E1BE1" w:rsidRDefault="00A40818" w:rsidP="00943E3F">
            <w:pPr>
              <w:spacing w:after="30"/>
              <w:rPr>
                <w:rFonts w:ascii="Times New Roman" w:hAnsi="Times New Roman" w:cs="Times New Roman"/>
                <w:b/>
                <w:sz w:val="24"/>
                <w:szCs w:val="24"/>
                <w:lang w:val="id-ID"/>
              </w:rPr>
            </w:pPr>
            <w:r w:rsidRPr="009E1BE1">
              <w:rPr>
                <w:rFonts w:ascii="Times New Roman" w:hAnsi="Times New Roman" w:cs="Times New Roman"/>
                <w:b/>
                <w:sz w:val="24"/>
                <w:szCs w:val="24"/>
                <w:lang w:val="id-ID"/>
              </w:rPr>
              <w:t>Zaenal Abidin</w:t>
            </w:r>
          </w:p>
          <w:p w14:paraId="47258093" w14:textId="77777777" w:rsidR="00A40818" w:rsidRPr="009E1BE1" w:rsidRDefault="00A40818" w:rsidP="00943E3F">
            <w:pPr>
              <w:spacing w:after="30"/>
              <w:rPr>
                <w:rFonts w:ascii="Times New Roman" w:hAnsi="Times New Roman" w:cs="Times New Roman"/>
                <w:b/>
                <w:sz w:val="24"/>
                <w:szCs w:val="24"/>
                <w:lang w:val="id-ID"/>
              </w:rPr>
            </w:pPr>
            <w:r w:rsidRPr="009E1BE1">
              <w:rPr>
                <w:rFonts w:ascii="Times New Roman" w:hAnsi="Times New Roman" w:cs="Times New Roman"/>
                <w:b/>
                <w:sz w:val="24"/>
                <w:szCs w:val="24"/>
              </w:rPr>
              <w:t>NIM. 208420</w:t>
            </w:r>
            <w:r w:rsidRPr="009E1BE1">
              <w:rPr>
                <w:rFonts w:ascii="Times New Roman" w:hAnsi="Times New Roman" w:cs="Times New Roman"/>
                <w:b/>
                <w:sz w:val="24"/>
                <w:szCs w:val="24"/>
                <w:lang w:val="id-ID"/>
              </w:rPr>
              <w:t>22</w:t>
            </w:r>
          </w:p>
        </w:tc>
      </w:tr>
    </w:tbl>
    <w:p w14:paraId="30897427" w14:textId="77777777" w:rsidR="00A40818" w:rsidRPr="009E1BE1" w:rsidRDefault="00A40818" w:rsidP="00A40818">
      <w:pPr>
        <w:spacing w:line="240" w:lineRule="auto"/>
        <w:jc w:val="center"/>
        <w:rPr>
          <w:rFonts w:ascii="Times New Roman" w:hAnsi="Times New Roman" w:cs="Times New Roman"/>
          <w:b/>
          <w:sz w:val="24"/>
          <w:szCs w:val="24"/>
        </w:rPr>
        <w:sectPr w:rsidR="00A40818" w:rsidRPr="009E1BE1" w:rsidSect="00A40818">
          <w:headerReference w:type="default" r:id="rId24"/>
          <w:footerReference w:type="default" r:id="rId25"/>
          <w:headerReference w:type="first" r:id="rId26"/>
          <w:footerReference w:type="first" r:id="rId27"/>
          <w:pgSz w:w="11906" w:h="16838"/>
          <w:pgMar w:top="1701" w:right="1701" w:bottom="1701" w:left="2268" w:header="709" w:footer="709" w:gutter="0"/>
          <w:pgNumType w:fmt="lowerRoman" w:start="4"/>
          <w:cols w:space="708"/>
          <w:titlePg/>
          <w:docGrid w:linePitch="360"/>
        </w:sectPr>
      </w:pPr>
    </w:p>
    <w:p w14:paraId="2439CE4B" w14:textId="77777777" w:rsidR="00A40818" w:rsidRPr="009E1BE1" w:rsidRDefault="00A40818" w:rsidP="00A40818">
      <w:pPr>
        <w:spacing w:after="0"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PROSES</w:t>
      </w:r>
      <w:r w:rsidRPr="009E1BE1">
        <w:rPr>
          <w:rFonts w:ascii="Times New Roman" w:hAnsi="Times New Roman" w:cs="Times New Roman"/>
          <w:b/>
          <w:sz w:val="24"/>
          <w:szCs w:val="24"/>
        </w:rPr>
        <w:t xml:space="preserve"> </w:t>
      </w:r>
      <w:r w:rsidRPr="009E1BE1">
        <w:rPr>
          <w:rFonts w:ascii="Times New Roman" w:hAnsi="Times New Roman" w:cs="Times New Roman"/>
          <w:b/>
          <w:sz w:val="24"/>
          <w:szCs w:val="24"/>
          <w:lang w:val="id-ID"/>
        </w:rPr>
        <w:t xml:space="preserve">PEMBELAJARAN PIANO POP </w:t>
      </w:r>
      <w:r w:rsidRPr="009E1BE1">
        <w:rPr>
          <w:rFonts w:ascii="Times New Roman" w:hAnsi="Times New Roman" w:cs="Times New Roman"/>
          <w:b/>
          <w:i/>
          <w:sz w:val="24"/>
          <w:szCs w:val="24"/>
          <w:lang w:val="id-ID"/>
        </w:rPr>
        <w:t xml:space="preserve">GRADE </w:t>
      </w:r>
      <w:r w:rsidRPr="009E1BE1">
        <w:rPr>
          <w:rFonts w:ascii="Times New Roman" w:hAnsi="Times New Roman" w:cs="Times New Roman"/>
          <w:b/>
          <w:sz w:val="24"/>
          <w:szCs w:val="24"/>
          <w:lang w:val="id-ID"/>
        </w:rPr>
        <w:t>I TERHADAP KEMAMPUAN BERFIKIR KREATIF SISWA</w:t>
      </w:r>
      <w:r>
        <w:rPr>
          <w:rFonts w:ascii="Times New Roman" w:hAnsi="Times New Roman" w:cs="Times New Roman"/>
          <w:b/>
          <w:sz w:val="24"/>
          <w:szCs w:val="24"/>
          <w:lang w:val="id-ID"/>
        </w:rPr>
        <w:t xml:space="preserve"> PADA MATA PELAJARAN SBDP</w:t>
      </w:r>
    </w:p>
    <w:p w14:paraId="58ABC9B8" w14:textId="77777777" w:rsidR="00A40818" w:rsidRPr="009E1BE1" w:rsidRDefault="00A40818" w:rsidP="00A40818">
      <w:pPr>
        <w:spacing w:line="360" w:lineRule="auto"/>
        <w:jc w:val="center"/>
        <w:rPr>
          <w:rFonts w:ascii="Times New Roman" w:hAnsi="Times New Roman" w:cs="Times New Roman"/>
          <w:b/>
          <w:sz w:val="24"/>
          <w:szCs w:val="24"/>
        </w:rPr>
      </w:pPr>
      <w:r w:rsidRPr="009E1BE1">
        <w:rPr>
          <w:rFonts w:ascii="Times New Roman" w:hAnsi="Times New Roman" w:cs="Times New Roman"/>
          <w:b/>
          <w:sz w:val="24"/>
          <w:szCs w:val="24"/>
        </w:rPr>
        <w:t xml:space="preserve">(Studi Eksperimen terhadap Siswa Kelas V </w:t>
      </w:r>
      <w:r w:rsidRPr="009E1BE1">
        <w:rPr>
          <w:rFonts w:ascii="Times New Roman" w:hAnsi="Times New Roman" w:cs="Times New Roman"/>
          <w:b/>
          <w:sz w:val="24"/>
          <w:szCs w:val="24"/>
          <w:lang w:val="id-ID"/>
        </w:rPr>
        <w:t>MI Miftahul Anwar</w:t>
      </w:r>
      <w:r w:rsidRPr="009E1BE1">
        <w:rPr>
          <w:rFonts w:ascii="Times New Roman" w:hAnsi="Times New Roman" w:cs="Times New Roman"/>
          <w:b/>
          <w:sz w:val="24"/>
          <w:szCs w:val="24"/>
        </w:rPr>
        <w:t>)</w:t>
      </w:r>
    </w:p>
    <w:p w14:paraId="516673B5" w14:textId="77777777" w:rsidR="00A40818" w:rsidRPr="009E1BE1" w:rsidRDefault="00A40818" w:rsidP="00A40818">
      <w:pPr>
        <w:spacing w:after="0" w:line="360" w:lineRule="auto"/>
        <w:jc w:val="center"/>
        <w:rPr>
          <w:rFonts w:ascii="Times New Roman" w:hAnsi="Times New Roman" w:cs="Times New Roman"/>
          <w:b/>
          <w:sz w:val="24"/>
          <w:szCs w:val="24"/>
        </w:rPr>
      </w:pPr>
    </w:p>
    <w:p w14:paraId="6271B4C1" w14:textId="77777777" w:rsidR="00A40818" w:rsidRPr="009E1BE1" w:rsidRDefault="00A40818" w:rsidP="00A40818">
      <w:pPr>
        <w:spacing w:after="0" w:line="360" w:lineRule="auto"/>
        <w:jc w:val="center"/>
        <w:rPr>
          <w:rFonts w:ascii="Times New Roman" w:hAnsi="Times New Roman" w:cs="Times New Roman"/>
          <w:b/>
          <w:sz w:val="24"/>
          <w:szCs w:val="24"/>
          <w:lang w:val="id-ID"/>
        </w:rPr>
      </w:pPr>
      <w:r w:rsidRPr="009E1BE1">
        <w:rPr>
          <w:rFonts w:ascii="Times New Roman" w:hAnsi="Times New Roman" w:cs="Times New Roman"/>
          <w:b/>
          <w:sz w:val="24"/>
          <w:szCs w:val="24"/>
          <w:lang w:val="id-ID"/>
        </w:rPr>
        <w:t>Zaenal Abidin</w:t>
      </w:r>
    </w:p>
    <w:p w14:paraId="3F302D53" w14:textId="77777777" w:rsidR="00A40818" w:rsidRPr="009E1BE1" w:rsidRDefault="00A40818" w:rsidP="00A40818">
      <w:pPr>
        <w:spacing w:line="360" w:lineRule="auto"/>
        <w:jc w:val="center"/>
        <w:rPr>
          <w:rFonts w:ascii="Times New Roman" w:hAnsi="Times New Roman" w:cs="Times New Roman"/>
          <w:b/>
          <w:sz w:val="24"/>
          <w:szCs w:val="24"/>
        </w:rPr>
      </w:pPr>
      <w:r w:rsidRPr="009E1BE1">
        <w:rPr>
          <w:rFonts w:ascii="Times New Roman" w:hAnsi="Times New Roman" w:cs="Times New Roman"/>
          <w:b/>
          <w:sz w:val="24"/>
          <w:szCs w:val="24"/>
        </w:rPr>
        <w:t>(2084420</w:t>
      </w:r>
      <w:r w:rsidRPr="009E1BE1">
        <w:rPr>
          <w:rFonts w:ascii="Times New Roman" w:hAnsi="Times New Roman" w:cs="Times New Roman"/>
          <w:b/>
          <w:sz w:val="24"/>
          <w:szCs w:val="24"/>
          <w:lang w:val="id-ID"/>
        </w:rPr>
        <w:t>22</w:t>
      </w:r>
      <w:r w:rsidRPr="009E1BE1">
        <w:rPr>
          <w:rFonts w:ascii="Times New Roman" w:hAnsi="Times New Roman" w:cs="Times New Roman"/>
          <w:b/>
          <w:sz w:val="24"/>
          <w:szCs w:val="24"/>
        </w:rPr>
        <w:t>)</w:t>
      </w:r>
    </w:p>
    <w:p w14:paraId="3647A17E" w14:textId="77777777" w:rsidR="00A40818" w:rsidRPr="009E1BE1" w:rsidRDefault="00A40818" w:rsidP="00A40818">
      <w:pPr>
        <w:pStyle w:val="Judul1"/>
        <w:spacing w:after="240"/>
        <w:jc w:val="center"/>
        <w:rPr>
          <w:rFonts w:ascii="Times New Roman" w:hAnsi="Times New Roman" w:cs="Times New Roman"/>
          <w:color w:val="auto"/>
          <w:sz w:val="24"/>
          <w:szCs w:val="24"/>
        </w:rPr>
      </w:pPr>
      <w:bookmarkStart w:id="45" w:name="_Toc219318025"/>
      <w:bookmarkStart w:id="46" w:name="_Toc219318954"/>
      <w:bookmarkStart w:id="47" w:name="_Toc219323262"/>
      <w:bookmarkStart w:id="48" w:name="_Toc219318486"/>
      <w:bookmarkStart w:id="49" w:name="_Toc219318579"/>
      <w:bookmarkStart w:id="50" w:name="_Toc219319865"/>
      <w:bookmarkStart w:id="51" w:name="_Toc219321077"/>
      <w:bookmarkStart w:id="52" w:name="_Toc219323401"/>
      <w:bookmarkStart w:id="53" w:name="_Toc219317750"/>
      <w:bookmarkStart w:id="54" w:name="_Toc219320435"/>
      <w:bookmarkStart w:id="55" w:name="_Toc219321271"/>
      <w:r w:rsidRPr="009E1BE1">
        <w:rPr>
          <w:rFonts w:ascii="Times New Roman" w:hAnsi="Times New Roman" w:cs="Times New Roman"/>
          <w:color w:val="auto"/>
          <w:sz w:val="24"/>
          <w:szCs w:val="24"/>
        </w:rPr>
        <w:t>ABSTRAK</w:t>
      </w:r>
      <w:bookmarkEnd w:id="45"/>
      <w:bookmarkEnd w:id="46"/>
      <w:bookmarkEnd w:id="47"/>
      <w:bookmarkEnd w:id="48"/>
      <w:bookmarkEnd w:id="49"/>
      <w:bookmarkEnd w:id="50"/>
      <w:bookmarkEnd w:id="51"/>
      <w:bookmarkEnd w:id="52"/>
      <w:bookmarkEnd w:id="53"/>
      <w:bookmarkEnd w:id="54"/>
      <w:bookmarkEnd w:id="55"/>
    </w:p>
    <w:p w14:paraId="750B3E87" w14:textId="77777777" w:rsidR="00A40818" w:rsidRPr="009E1BE1" w:rsidRDefault="00A40818" w:rsidP="00A40818">
      <w:pPr>
        <w:spacing w:line="240" w:lineRule="auto"/>
        <w:jc w:val="both"/>
        <w:rPr>
          <w:rFonts w:ascii="Times New Roman" w:hAnsi="Times New Roman" w:cs="Times New Roman"/>
          <w:sz w:val="24"/>
          <w:szCs w:val="24"/>
        </w:rPr>
      </w:pPr>
      <w:r w:rsidRPr="009E1BE1">
        <w:rPr>
          <w:rFonts w:ascii="Times New Roman" w:hAnsi="Times New Roman" w:cs="Times New Roman"/>
          <w:sz w:val="24"/>
          <w:szCs w:val="24"/>
        </w:rPr>
        <w:t>Penelitian ini bertujuan untuk mengetahu</w:t>
      </w:r>
      <w:proofErr w:type="spellStart"/>
      <w:r w:rsidRPr="009E1BE1">
        <w:rPr>
          <w:rFonts w:ascii="Times New Roman" w:hAnsi="Times New Roman" w:cs="Times New Roman"/>
          <w:sz w:val="24"/>
          <w:szCs w:val="24"/>
          <w:lang w:val="en-US"/>
        </w:rPr>
        <w:t>i</w:t>
      </w:r>
      <w:proofErr w:type="spellEnd"/>
      <w:r>
        <w:rPr>
          <w:rFonts w:ascii="Times New Roman" w:hAnsi="Times New Roman" w:cs="Times New Roman"/>
          <w:sz w:val="24"/>
          <w:szCs w:val="24"/>
        </w:rPr>
        <w:t xml:space="preserve"> p</w:t>
      </w:r>
      <w:proofErr w:type="spellStart"/>
      <w:r>
        <w:rPr>
          <w:rFonts w:ascii="Times New Roman" w:hAnsi="Times New Roman" w:cs="Times New Roman"/>
          <w:sz w:val="24"/>
          <w:szCs w:val="24"/>
          <w:lang w:val="id-ID"/>
        </w:rPr>
        <w:t>roses</w:t>
      </w:r>
      <w:proofErr w:type="spellEnd"/>
      <w:r w:rsidRPr="009E1BE1">
        <w:rPr>
          <w:rFonts w:ascii="Times New Roman" w:hAnsi="Times New Roman" w:cs="Times New Roman"/>
          <w:sz w:val="24"/>
          <w:szCs w:val="24"/>
          <w:lang w:val="id-ID"/>
        </w:rPr>
        <w:t xml:space="preserve"> pembelajaran piano pop </w:t>
      </w:r>
      <w:proofErr w:type="spellStart"/>
      <w:r w:rsidRPr="009E1BE1">
        <w:rPr>
          <w:rFonts w:ascii="Times New Roman" w:hAnsi="Times New Roman" w:cs="Times New Roman"/>
          <w:i/>
          <w:sz w:val="24"/>
          <w:szCs w:val="24"/>
          <w:lang w:val="id-ID"/>
        </w:rPr>
        <w:t>grade</w:t>
      </w:r>
      <w:proofErr w:type="spellEnd"/>
      <w:r w:rsidRPr="009E1BE1">
        <w:rPr>
          <w:rFonts w:ascii="Times New Roman" w:hAnsi="Times New Roman" w:cs="Times New Roman"/>
          <w:i/>
          <w:sz w:val="24"/>
          <w:szCs w:val="24"/>
          <w:lang w:val="id-ID"/>
        </w:rPr>
        <w:t xml:space="preserve"> </w:t>
      </w:r>
      <w:r w:rsidRPr="009E1BE1">
        <w:rPr>
          <w:rFonts w:ascii="Times New Roman" w:hAnsi="Times New Roman" w:cs="Times New Roman"/>
          <w:sz w:val="24"/>
          <w:szCs w:val="24"/>
          <w:lang w:val="id-ID"/>
        </w:rPr>
        <w:t xml:space="preserve">I terhadap kemampuan </w:t>
      </w:r>
      <w:proofErr w:type="spellStart"/>
      <w:r w:rsidRPr="009E1BE1">
        <w:rPr>
          <w:rFonts w:ascii="Times New Roman" w:hAnsi="Times New Roman" w:cs="Times New Roman"/>
          <w:sz w:val="24"/>
          <w:szCs w:val="24"/>
          <w:lang w:val="id-ID"/>
        </w:rPr>
        <w:t>berfikir</w:t>
      </w:r>
      <w:proofErr w:type="spellEnd"/>
      <w:r w:rsidRPr="009E1BE1">
        <w:rPr>
          <w:rFonts w:ascii="Times New Roman" w:hAnsi="Times New Roman" w:cs="Times New Roman"/>
          <w:sz w:val="24"/>
          <w:szCs w:val="24"/>
          <w:lang w:val="id-ID"/>
        </w:rPr>
        <w:t xml:space="preserve"> kreatif siswa kelas V di MI Miftahul Anwar</w:t>
      </w:r>
      <w:r w:rsidRPr="009E1BE1">
        <w:rPr>
          <w:rFonts w:ascii="Times New Roman" w:hAnsi="Times New Roman" w:cs="Times New Roman"/>
          <w:sz w:val="24"/>
          <w:szCs w:val="24"/>
        </w:rPr>
        <w:t xml:space="preserve">. Design yang digunakan dalam penelitian ini adalah </w:t>
      </w:r>
      <w:proofErr w:type="spellStart"/>
      <w:r w:rsidRPr="009E1BE1">
        <w:rPr>
          <w:rFonts w:ascii="Times New Roman" w:hAnsi="Times New Roman" w:cs="Times New Roman"/>
          <w:i/>
          <w:sz w:val="24"/>
          <w:szCs w:val="24"/>
          <w:lang w:val="id-ID"/>
        </w:rPr>
        <w:t>one</w:t>
      </w:r>
      <w:proofErr w:type="spellEnd"/>
      <w:r w:rsidRPr="009E1BE1">
        <w:rPr>
          <w:rFonts w:ascii="Times New Roman" w:hAnsi="Times New Roman" w:cs="Times New Roman"/>
          <w:i/>
          <w:sz w:val="24"/>
          <w:szCs w:val="24"/>
          <w:lang w:val="id-ID"/>
        </w:rPr>
        <w:t xml:space="preserve"> </w:t>
      </w:r>
      <w:proofErr w:type="spellStart"/>
      <w:r w:rsidRPr="009E1BE1">
        <w:rPr>
          <w:rFonts w:ascii="Times New Roman" w:hAnsi="Times New Roman" w:cs="Times New Roman"/>
          <w:i/>
          <w:sz w:val="24"/>
          <w:szCs w:val="24"/>
          <w:lang w:val="id-ID"/>
        </w:rPr>
        <w:t>group</w:t>
      </w:r>
      <w:proofErr w:type="spellEnd"/>
      <w:r w:rsidRPr="009E1BE1">
        <w:rPr>
          <w:rFonts w:ascii="Times New Roman" w:hAnsi="Times New Roman" w:cs="Times New Roman"/>
          <w:i/>
          <w:sz w:val="24"/>
          <w:szCs w:val="24"/>
          <w:lang w:val="id-ID"/>
        </w:rPr>
        <w:t xml:space="preserve"> </w:t>
      </w:r>
      <w:proofErr w:type="spellStart"/>
      <w:r w:rsidRPr="009E1BE1">
        <w:rPr>
          <w:rFonts w:ascii="Times New Roman" w:hAnsi="Times New Roman" w:cs="Times New Roman"/>
          <w:i/>
          <w:sz w:val="24"/>
          <w:szCs w:val="24"/>
          <w:lang w:val="id-ID"/>
        </w:rPr>
        <w:t>pre</w:t>
      </w:r>
      <w:proofErr w:type="spellEnd"/>
      <w:r w:rsidRPr="009E1BE1">
        <w:rPr>
          <w:rFonts w:ascii="Times New Roman" w:hAnsi="Times New Roman" w:cs="Times New Roman"/>
          <w:i/>
          <w:sz w:val="24"/>
          <w:szCs w:val="24"/>
          <w:lang w:val="id-ID"/>
        </w:rPr>
        <w:t xml:space="preserve"> </w:t>
      </w:r>
      <w:proofErr w:type="spellStart"/>
      <w:r w:rsidRPr="009E1BE1">
        <w:rPr>
          <w:rFonts w:ascii="Times New Roman" w:hAnsi="Times New Roman" w:cs="Times New Roman"/>
          <w:i/>
          <w:sz w:val="24"/>
          <w:szCs w:val="24"/>
          <w:lang w:val="id-ID"/>
        </w:rPr>
        <w:t>test</w:t>
      </w:r>
      <w:proofErr w:type="spellEnd"/>
      <w:r w:rsidRPr="009E1BE1">
        <w:rPr>
          <w:rFonts w:ascii="Times New Roman" w:hAnsi="Times New Roman" w:cs="Times New Roman"/>
          <w:i/>
          <w:sz w:val="24"/>
          <w:szCs w:val="24"/>
          <w:lang w:val="id-ID"/>
        </w:rPr>
        <w:t xml:space="preserve"> </w:t>
      </w:r>
      <w:proofErr w:type="spellStart"/>
      <w:r w:rsidRPr="009E1BE1">
        <w:rPr>
          <w:rFonts w:ascii="Times New Roman" w:hAnsi="Times New Roman" w:cs="Times New Roman"/>
          <w:i/>
          <w:sz w:val="24"/>
          <w:szCs w:val="24"/>
          <w:lang w:val="id-ID"/>
        </w:rPr>
        <w:t>and</w:t>
      </w:r>
      <w:proofErr w:type="spellEnd"/>
      <w:r w:rsidRPr="009E1BE1">
        <w:rPr>
          <w:rFonts w:ascii="Times New Roman" w:hAnsi="Times New Roman" w:cs="Times New Roman"/>
          <w:i/>
          <w:sz w:val="24"/>
          <w:szCs w:val="24"/>
          <w:lang w:val="id-ID"/>
        </w:rPr>
        <w:t xml:space="preserve"> </w:t>
      </w:r>
      <w:proofErr w:type="spellStart"/>
      <w:r w:rsidRPr="009E1BE1">
        <w:rPr>
          <w:rFonts w:ascii="Times New Roman" w:hAnsi="Times New Roman" w:cs="Times New Roman"/>
          <w:i/>
          <w:sz w:val="24"/>
          <w:szCs w:val="24"/>
          <w:lang w:val="id-ID"/>
        </w:rPr>
        <w:t>post</w:t>
      </w:r>
      <w:proofErr w:type="spellEnd"/>
      <w:r w:rsidRPr="009E1BE1">
        <w:rPr>
          <w:rFonts w:ascii="Times New Roman" w:hAnsi="Times New Roman" w:cs="Times New Roman"/>
          <w:i/>
          <w:sz w:val="24"/>
          <w:szCs w:val="24"/>
          <w:lang w:val="id-ID"/>
        </w:rPr>
        <w:t xml:space="preserve"> </w:t>
      </w:r>
      <w:proofErr w:type="spellStart"/>
      <w:r w:rsidRPr="009E1BE1">
        <w:rPr>
          <w:rFonts w:ascii="Times New Roman" w:hAnsi="Times New Roman" w:cs="Times New Roman"/>
          <w:i/>
          <w:sz w:val="24"/>
          <w:szCs w:val="24"/>
          <w:lang w:val="id-ID"/>
        </w:rPr>
        <w:t>test</w:t>
      </w:r>
      <w:proofErr w:type="spellEnd"/>
      <w:r w:rsidRPr="009E1BE1">
        <w:rPr>
          <w:rFonts w:ascii="Times New Roman" w:hAnsi="Times New Roman" w:cs="Times New Roman"/>
          <w:i/>
          <w:sz w:val="24"/>
          <w:szCs w:val="24"/>
        </w:rPr>
        <w:t>.</w:t>
      </w:r>
      <w:r w:rsidRPr="009E1BE1">
        <w:rPr>
          <w:rFonts w:ascii="Times New Roman" w:hAnsi="Times New Roman" w:cs="Times New Roman"/>
          <w:sz w:val="24"/>
          <w:szCs w:val="24"/>
        </w:rPr>
        <w:t xml:space="preserve"> Sampel dalam penelitian ini yaitu siswa kelas V </w:t>
      </w:r>
      <w:r w:rsidRPr="009E1BE1">
        <w:rPr>
          <w:rFonts w:ascii="Times New Roman" w:hAnsi="Times New Roman" w:cs="Times New Roman"/>
          <w:sz w:val="24"/>
          <w:szCs w:val="24"/>
          <w:lang w:val="id-ID"/>
        </w:rPr>
        <w:t>MI Miftahul Anwar</w:t>
      </w:r>
      <w:r w:rsidRPr="009E1BE1">
        <w:rPr>
          <w:rFonts w:ascii="Times New Roman" w:hAnsi="Times New Roman" w:cs="Times New Roman"/>
          <w:sz w:val="24"/>
          <w:szCs w:val="24"/>
        </w:rPr>
        <w:t xml:space="preserve"> yang berjumlah </w:t>
      </w:r>
      <w:r w:rsidRPr="009E1BE1">
        <w:rPr>
          <w:rFonts w:ascii="Times New Roman" w:hAnsi="Times New Roman" w:cs="Times New Roman"/>
          <w:sz w:val="24"/>
          <w:szCs w:val="24"/>
          <w:lang w:val="id-ID"/>
        </w:rPr>
        <w:t>10</w:t>
      </w:r>
      <w:r w:rsidRPr="009E1BE1">
        <w:rPr>
          <w:rFonts w:ascii="Times New Roman" w:hAnsi="Times New Roman" w:cs="Times New Roman"/>
          <w:sz w:val="24"/>
          <w:szCs w:val="24"/>
        </w:rPr>
        <w:t xml:space="preserve"> orang. Pengambilan data dan instrumen yang digunakan dalam penelitian ini berupa tes </w:t>
      </w:r>
      <w:r>
        <w:rPr>
          <w:rFonts w:ascii="Times New Roman" w:hAnsi="Times New Roman" w:cs="Times New Roman"/>
          <w:sz w:val="24"/>
          <w:szCs w:val="24"/>
          <w:lang w:val="id-ID"/>
        </w:rPr>
        <w:t xml:space="preserve">untuk mengetahui kemampuan </w:t>
      </w:r>
      <w:proofErr w:type="spellStart"/>
      <w:r>
        <w:rPr>
          <w:rFonts w:ascii="Times New Roman" w:hAnsi="Times New Roman" w:cs="Times New Roman"/>
          <w:sz w:val="24"/>
          <w:szCs w:val="24"/>
          <w:lang w:val="id-ID"/>
        </w:rPr>
        <w:t>berfikir</w:t>
      </w:r>
      <w:proofErr w:type="spellEnd"/>
      <w:r>
        <w:rPr>
          <w:rFonts w:ascii="Times New Roman" w:hAnsi="Times New Roman" w:cs="Times New Roman"/>
          <w:sz w:val="24"/>
          <w:szCs w:val="24"/>
          <w:lang w:val="id-ID"/>
        </w:rPr>
        <w:t xml:space="preserve"> kreatif siswa,</w:t>
      </w:r>
      <w:r w:rsidRPr="009E1BE1">
        <w:rPr>
          <w:rFonts w:ascii="Times New Roman" w:hAnsi="Times New Roman" w:cs="Times New Roman"/>
          <w:sz w:val="24"/>
          <w:szCs w:val="24"/>
        </w:rPr>
        <w:t xml:space="preserve"> angket yang berjumlah 1</w:t>
      </w:r>
      <w:r w:rsidRPr="009E1BE1">
        <w:rPr>
          <w:rFonts w:ascii="Times New Roman" w:hAnsi="Times New Roman" w:cs="Times New Roman"/>
          <w:sz w:val="24"/>
          <w:szCs w:val="24"/>
          <w:lang w:val="id-ID"/>
        </w:rPr>
        <w:t>0</w:t>
      </w:r>
      <w:r w:rsidRPr="009E1BE1">
        <w:rPr>
          <w:rFonts w:ascii="Times New Roman" w:hAnsi="Times New Roman" w:cs="Times New Roman"/>
          <w:sz w:val="24"/>
          <w:szCs w:val="24"/>
        </w:rPr>
        <w:t xml:space="preserve"> pernyataan, dan lembar observasi selama </w:t>
      </w:r>
      <w:r w:rsidRPr="009E1BE1">
        <w:rPr>
          <w:rFonts w:ascii="Times New Roman" w:hAnsi="Times New Roman" w:cs="Times New Roman"/>
          <w:i/>
          <w:sz w:val="24"/>
          <w:szCs w:val="24"/>
        </w:rPr>
        <w:t xml:space="preserve">treatment </w:t>
      </w:r>
      <w:r w:rsidRPr="009E1BE1">
        <w:rPr>
          <w:rFonts w:ascii="Times New Roman" w:hAnsi="Times New Roman" w:cs="Times New Roman"/>
          <w:sz w:val="24"/>
          <w:szCs w:val="24"/>
        </w:rPr>
        <w:t xml:space="preserve">berlangsung. Berdasarkan hasil penelitian ini diperoleh hasil perhitungan yang menunjukkan bahwa rata-rata kemampuan </w:t>
      </w:r>
      <w:proofErr w:type="spellStart"/>
      <w:r w:rsidRPr="009E1BE1">
        <w:rPr>
          <w:rFonts w:ascii="Times New Roman" w:hAnsi="Times New Roman" w:cs="Times New Roman"/>
          <w:sz w:val="24"/>
          <w:szCs w:val="24"/>
          <w:lang w:val="id-ID"/>
        </w:rPr>
        <w:t>berfikir</w:t>
      </w:r>
      <w:proofErr w:type="spellEnd"/>
      <w:r w:rsidRPr="009E1BE1">
        <w:rPr>
          <w:rFonts w:ascii="Times New Roman" w:hAnsi="Times New Roman" w:cs="Times New Roman"/>
          <w:sz w:val="24"/>
          <w:szCs w:val="24"/>
          <w:lang w:val="id-ID"/>
        </w:rPr>
        <w:t xml:space="preserve"> kreatif siswa</w:t>
      </w:r>
      <w:r w:rsidRPr="009E1BE1">
        <w:rPr>
          <w:rFonts w:ascii="Times New Roman" w:hAnsi="Times New Roman" w:cs="Times New Roman"/>
          <w:sz w:val="24"/>
          <w:szCs w:val="24"/>
        </w:rPr>
        <w:t xml:space="preserve"> sebelum menggunakan </w:t>
      </w:r>
      <w:r w:rsidRPr="009E1BE1">
        <w:rPr>
          <w:rFonts w:ascii="Times New Roman" w:hAnsi="Times New Roman" w:cs="Times New Roman"/>
          <w:sz w:val="24"/>
          <w:szCs w:val="24"/>
          <w:lang w:val="id-ID"/>
        </w:rPr>
        <w:t>media piano</w:t>
      </w:r>
      <w:r>
        <w:rPr>
          <w:rFonts w:ascii="Times New Roman" w:hAnsi="Times New Roman" w:cs="Times New Roman"/>
          <w:sz w:val="24"/>
          <w:szCs w:val="24"/>
          <w:lang w:val="id-ID"/>
        </w:rPr>
        <w:t xml:space="preserve"> pop </w:t>
      </w:r>
      <w:proofErr w:type="spellStart"/>
      <w:r>
        <w:rPr>
          <w:rFonts w:ascii="Times New Roman" w:hAnsi="Times New Roman" w:cs="Times New Roman"/>
          <w:sz w:val="24"/>
          <w:szCs w:val="24"/>
          <w:lang w:val="id-ID"/>
        </w:rPr>
        <w:t>grade</w:t>
      </w:r>
      <w:proofErr w:type="spellEnd"/>
      <w:r>
        <w:rPr>
          <w:rFonts w:ascii="Times New Roman" w:hAnsi="Times New Roman" w:cs="Times New Roman"/>
          <w:sz w:val="24"/>
          <w:szCs w:val="24"/>
          <w:lang w:val="id-ID"/>
        </w:rPr>
        <w:t xml:space="preserve"> I adalah 54,75. </w:t>
      </w:r>
      <w:r w:rsidRPr="009E1BE1">
        <w:rPr>
          <w:rFonts w:ascii="Times New Roman" w:hAnsi="Times New Roman" w:cs="Times New Roman"/>
          <w:sz w:val="24"/>
          <w:szCs w:val="24"/>
        </w:rPr>
        <w:t xml:space="preserve">Setelah dilakukan </w:t>
      </w:r>
      <w:r w:rsidRPr="009E1BE1">
        <w:rPr>
          <w:rFonts w:ascii="Times New Roman" w:hAnsi="Times New Roman" w:cs="Times New Roman"/>
          <w:i/>
          <w:sz w:val="24"/>
          <w:szCs w:val="24"/>
        </w:rPr>
        <w:t xml:space="preserve">treatment </w:t>
      </w:r>
      <w:r w:rsidRPr="009E1BE1">
        <w:rPr>
          <w:rFonts w:ascii="Times New Roman" w:hAnsi="Times New Roman" w:cs="Times New Roman"/>
          <w:sz w:val="24"/>
          <w:szCs w:val="24"/>
        </w:rPr>
        <w:t>yakni penggun</w:t>
      </w:r>
      <w:proofErr w:type="spellStart"/>
      <w:r w:rsidRPr="009E1BE1">
        <w:rPr>
          <w:rFonts w:ascii="Times New Roman" w:hAnsi="Times New Roman" w:cs="Times New Roman"/>
          <w:sz w:val="24"/>
          <w:szCs w:val="24"/>
          <w:lang w:val="id-ID"/>
        </w:rPr>
        <w:t>aan</w:t>
      </w:r>
      <w:proofErr w:type="spellEnd"/>
      <w:r w:rsidRPr="009E1BE1">
        <w:rPr>
          <w:rFonts w:ascii="Times New Roman" w:hAnsi="Times New Roman" w:cs="Times New Roman"/>
          <w:sz w:val="24"/>
          <w:szCs w:val="24"/>
          <w:lang w:val="id-ID"/>
        </w:rPr>
        <w:t xml:space="preserve"> piano pop </w:t>
      </w:r>
      <w:proofErr w:type="spellStart"/>
      <w:r w:rsidRPr="009E1BE1">
        <w:rPr>
          <w:rFonts w:ascii="Times New Roman" w:hAnsi="Times New Roman" w:cs="Times New Roman"/>
          <w:i/>
          <w:sz w:val="24"/>
          <w:szCs w:val="24"/>
          <w:lang w:val="id-ID"/>
        </w:rPr>
        <w:t>grade</w:t>
      </w:r>
      <w:proofErr w:type="spellEnd"/>
      <w:r w:rsidRPr="009E1BE1">
        <w:rPr>
          <w:rFonts w:ascii="Times New Roman" w:hAnsi="Times New Roman" w:cs="Times New Roman"/>
          <w:i/>
          <w:sz w:val="24"/>
          <w:szCs w:val="24"/>
          <w:lang w:val="id-ID"/>
        </w:rPr>
        <w:t xml:space="preserve"> </w:t>
      </w:r>
      <w:r w:rsidRPr="009E1BE1">
        <w:rPr>
          <w:rFonts w:ascii="Times New Roman" w:hAnsi="Times New Roman" w:cs="Times New Roman"/>
          <w:sz w:val="24"/>
          <w:szCs w:val="24"/>
          <w:lang w:val="id-ID"/>
        </w:rPr>
        <w:t>I</w:t>
      </w:r>
      <w:r w:rsidRPr="009E1BE1">
        <w:rPr>
          <w:rFonts w:ascii="Times New Roman" w:hAnsi="Times New Roman" w:cs="Times New Roman"/>
          <w:sz w:val="24"/>
          <w:szCs w:val="24"/>
        </w:rPr>
        <w:t xml:space="preserve">, rata-rata kemampuan </w:t>
      </w:r>
      <w:proofErr w:type="spellStart"/>
      <w:r w:rsidRPr="009E1BE1">
        <w:rPr>
          <w:rFonts w:ascii="Times New Roman" w:hAnsi="Times New Roman" w:cs="Times New Roman"/>
          <w:sz w:val="24"/>
          <w:szCs w:val="24"/>
          <w:lang w:val="id-ID"/>
        </w:rPr>
        <w:t>berfikir</w:t>
      </w:r>
      <w:proofErr w:type="spellEnd"/>
      <w:r w:rsidRPr="009E1BE1">
        <w:rPr>
          <w:rFonts w:ascii="Times New Roman" w:hAnsi="Times New Roman" w:cs="Times New Roman"/>
          <w:sz w:val="24"/>
          <w:szCs w:val="24"/>
          <w:lang w:val="id-ID"/>
        </w:rPr>
        <w:t xml:space="preserve"> kre</w:t>
      </w:r>
      <w:r>
        <w:rPr>
          <w:rFonts w:ascii="Times New Roman" w:hAnsi="Times New Roman" w:cs="Times New Roman"/>
          <w:sz w:val="24"/>
          <w:szCs w:val="24"/>
          <w:lang w:val="id-ID"/>
        </w:rPr>
        <w:t>atif siswa adalah 72,75</w:t>
      </w:r>
      <w:r w:rsidRPr="009E1BE1">
        <w:rPr>
          <w:rFonts w:ascii="Times New Roman" w:hAnsi="Times New Roman" w:cs="Times New Roman"/>
          <w:sz w:val="24"/>
          <w:szCs w:val="24"/>
        </w:rPr>
        <w:t xml:space="preserve">. Berdasarkan perhitungan uji hipotesis kemampuan </w:t>
      </w:r>
      <w:proofErr w:type="spellStart"/>
      <w:r w:rsidRPr="009E1BE1">
        <w:rPr>
          <w:rFonts w:ascii="Times New Roman" w:hAnsi="Times New Roman" w:cs="Times New Roman"/>
          <w:sz w:val="24"/>
          <w:szCs w:val="24"/>
          <w:lang w:val="id-ID"/>
        </w:rPr>
        <w:t>berikir</w:t>
      </w:r>
      <w:proofErr w:type="spellEnd"/>
      <w:r w:rsidRPr="009E1BE1">
        <w:rPr>
          <w:rFonts w:ascii="Times New Roman" w:hAnsi="Times New Roman" w:cs="Times New Roman"/>
          <w:sz w:val="24"/>
          <w:szCs w:val="24"/>
          <w:lang w:val="id-ID"/>
        </w:rPr>
        <w:t xml:space="preserve"> kreatif siswa</w:t>
      </w:r>
      <w:r w:rsidRPr="009E1BE1">
        <w:rPr>
          <w:rFonts w:ascii="Times New Roman" w:hAnsi="Times New Roman" w:cs="Times New Roman"/>
          <w:sz w:val="24"/>
          <w:szCs w:val="24"/>
        </w:rPr>
        <w:t xml:space="preserve"> menggunakan uji-t yakni </w:t>
      </w:r>
      <w:r w:rsidRPr="009E1BE1">
        <w:rPr>
          <w:rFonts w:ascii="Times New Roman" w:hAnsi="Times New Roman" w:cs="Times New Roman"/>
          <w:i/>
          <w:sz w:val="24"/>
          <w:szCs w:val="24"/>
        </w:rPr>
        <w:t xml:space="preserve">paired sample T test </w:t>
      </w:r>
      <w:r w:rsidRPr="009E1BE1">
        <w:rPr>
          <w:rFonts w:ascii="Times New Roman" w:hAnsi="Times New Roman" w:cs="Times New Roman"/>
          <w:sz w:val="24"/>
          <w:szCs w:val="24"/>
        </w:rPr>
        <w:t>dengan taraf signifikansi 5% menunjukkan t</w:t>
      </w:r>
      <w:r w:rsidRPr="009E1BE1">
        <w:rPr>
          <w:rFonts w:ascii="Times New Roman" w:hAnsi="Times New Roman" w:cs="Times New Roman"/>
          <w:sz w:val="24"/>
          <w:szCs w:val="24"/>
          <w:vertAlign w:val="subscript"/>
        </w:rPr>
        <w:t xml:space="preserve">hitung </w:t>
      </w:r>
      <w:r w:rsidRPr="009E1BE1">
        <w:rPr>
          <w:rFonts w:ascii="Times New Roman" w:hAnsi="Times New Roman" w:cs="Times New Roman"/>
          <w:sz w:val="24"/>
          <w:szCs w:val="24"/>
        </w:rPr>
        <w:t xml:space="preserve">sebesar </w:t>
      </w:r>
      <w:r w:rsidRPr="009E1BE1">
        <w:rPr>
          <w:rFonts w:ascii="Times New Roman" w:hAnsi="Times New Roman" w:cs="Times New Roman"/>
          <w:sz w:val="24"/>
          <w:szCs w:val="24"/>
          <w:lang w:val="id-ID"/>
        </w:rPr>
        <w:t>22,22</w:t>
      </w:r>
      <w:r w:rsidRPr="009E1BE1">
        <w:rPr>
          <w:rFonts w:ascii="Times New Roman" w:hAnsi="Times New Roman" w:cs="Times New Roman"/>
          <w:sz w:val="24"/>
          <w:szCs w:val="24"/>
        </w:rPr>
        <w:t xml:space="preserve"> dan t</w:t>
      </w:r>
      <w:r w:rsidRPr="009E1BE1">
        <w:rPr>
          <w:rFonts w:ascii="Times New Roman" w:hAnsi="Times New Roman" w:cs="Times New Roman"/>
          <w:sz w:val="24"/>
          <w:szCs w:val="24"/>
          <w:vertAlign w:val="subscript"/>
        </w:rPr>
        <w:t xml:space="preserve">tabel </w:t>
      </w:r>
      <w:r w:rsidRPr="009E1BE1">
        <w:rPr>
          <w:rFonts w:ascii="Times New Roman" w:hAnsi="Times New Roman" w:cs="Times New Roman"/>
          <w:sz w:val="24"/>
          <w:szCs w:val="24"/>
        </w:rPr>
        <w:t>sebesar 1,</w:t>
      </w:r>
      <w:r w:rsidRPr="009E1BE1">
        <w:rPr>
          <w:rFonts w:ascii="Times New Roman" w:hAnsi="Times New Roman" w:cs="Times New Roman"/>
          <w:sz w:val="24"/>
          <w:szCs w:val="24"/>
          <w:lang w:val="id-ID"/>
        </w:rPr>
        <w:t>833</w:t>
      </w:r>
      <w:r w:rsidRPr="009E1BE1">
        <w:rPr>
          <w:rFonts w:ascii="Times New Roman" w:hAnsi="Times New Roman" w:cs="Times New Roman"/>
          <w:sz w:val="24"/>
          <w:szCs w:val="24"/>
        </w:rPr>
        <w:t>.</w:t>
      </w:r>
      <w:r w:rsidRPr="009E1BE1">
        <w:rPr>
          <w:rFonts w:ascii="Times New Roman" w:hAnsi="Times New Roman" w:cs="Times New Roman"/>
          <w:sz w:val="24"/>
          <w:szCs w:val="24"/>
          <w:lang w:val="id-ID"/>
        </w:rPr>
        <w:t xml:space="preserve"> </w:t>
      </w:r>
      <w:r w:rsidRPr="009E1BE1">
        <w:rPr>
          <w:rFonts w:ascii="Times New Roman" w:hAnsi="Times New Roman" w:cs="Times New Roman"/>
          <w:sz w:val="24"/>
          <w:szCs w:val="24"/>
        </w:rPr>
        <w:t xml:space="preserve">Maka dapat disimpulkan terdapat pengaruh </w:t>
      </w:r>
      <w:r w:rsidRPr="009E1BE1">
        <w:rPr>
          <w:rFonts w:ascii="Times New Roman" w:hAnsi="Times New Roman" w:cs="Times New Roman"/>
          <w:sz w:val="24"/>
          <w:szCs w:val="24"/>
          <w:lang w:val="id-ID"/>
        </w:rPr>
        <w:t xml:space="preserve">pembelajaran piano pop </w:t>
      </w:r>
      <w:proofErr w:type="spellStart"/>
      <w:r w:rsidRPr="009E1BE1">
        <w:rPr>
          <w:rFonts w:ascii="Times New Roman" w:hAnsi="Times New Roman" w:cs="Times New Roman"/>
          <w:i/>
          <w:sz w:val="24"/>
          <w:szCs w:val="24"/>
          <w:lang w:val="id-ID"/>
        </w:rPr>
        <w:t>grade</w:t>
      </w:r>
      <w:proofErr w:type="spellEnd"/>
      <w:r w:rsidRPr="009E1BE1">
        <w:rPr>
          <w:rFonts w:ascii="Times New Roman" w:hAnsi="Times New Roman" w:cs="Times New Roman"/>
          <w:i/>
          <w:sz w:val="24"/>
          <w:szCs w:val="24"/>
          <w:lang w:val="id-ID"/>
        </w:rPr>
        <w:t xml:space="preserve"> </w:t>
      </w:r>
      <w:r w:rsidRPr="009E1BE1">
        <w:rPr>
          <w:rFonts w:ascii="Times New Roman" w:hAnsi="Times New Roman" w:cs="Times New Roman"/>
          <w:sz w:val="24"/>
          <w:szCs w:val="24"/>
          <w:lang w:val="id-ID"/>
        </w:rPr>
        <w:t xml:space="preserve">I terhadap kemampuan </w:t>
      </w:r>
      <w:proofErr w:type="spellStart"/>
      <w:r w:rsidRPr="009E1BE1">
        <w:rPr>
          <w:rFonts w:ascii="Times New Roman" w:hAnsi="Times New Roman" w:cs="Times New Roman"/>
          <w:sz w:val="24"/>
          <w:szCs w:val="24"/>
          <w:lang w:val="id-ID"/>
        </w:rPr>
        <w:t>berfikir</w:t>
      </w:r>
      <w:proofErr w:type="spellEnd"/>
      <w:r w:rsidRPr="009E1BE1">
        <w:rPr>
          <w:rFonts w:ascii="Times New Roman" w:hAnsi="Times New Roman" w:cs="Times New Roman"/>
          <w:sz w:val="24"/>
          <w:szCs w:val="24"/>
          <w:lang w:val="id-ID"/>
        </w:rPr>
        <w:t xml:space="preserve"> kreatif siswa</w:t>
      </w:r>
      <w:r w:rsidRPr="009E1BE1">
        <w:rPr>
          <w:rFonts w:ascii="Times New Roman" w:hAnsi="Times New Roman" w:cs="Times New Roman"/>
          <w:sz w:val="24"/>
          <w:szCs w:val="24"/>
        </w:rPr>
        <w:t>.</w:t>
      </w:r>
    </w:p>
    <w:p w14:paraId="4B6AC67D" w14:textId="77777777" w:rsidR="00A40818" w:rsidRPr="009E1BE1" w:rsidRDefault="00A40818" w:rsidP="00A40818">
      <w:pPr>
        <w:spacing w:line="240" w:lineRule="auto"/>
        <w:jc w:val="both"/>
        <w:rPr>
          <w:rFonts w:ascii="Times New Roman" w:hAnsi="Times New Roman" w:cs="Times New Roman"/>
          <w:sz w:val="24"/>
          <w:szCs w:val="24"/>
          <w:lang w:val="id-ID"/>
        </w:rPr>
      </w:pPr>
      <w:r w:rsidRPr="009E1BE1">
        <w:rPr>
          <w:rFonts w:ascii="Times New Roman" w:hAnsi="Times New Roman" w:cs="Times New Roman"/>
          <w:b/>
          <w:sz w:val="24"/>
          <w:szCs w:val="24"/>
        </w:rPr>
        <w:t xml:space="preserve">Kata kunci : </w:t>
      </w:r>
      <w:r w:rsidRPr="009E1BE1">
        <w:rPr>
          <w:rFonts w:ascii="Times New Roman" w:hAnsi="Times New Roman" w:cs="Times New Roman"/>
          <w:sz w:val="24"/>
          <w:szCs w:val="24"/>
          <w:lang w:val="id-ID"/>
        </w:rPr>
        <w:t xml:space="preserve">Piano Pop </w:t>
      </w:r>
      <w:proofErr w:type="spellStart"/>
      <w:r w:rsidRPr="009E1BE1">
        <w:rPr>
          <w:rFonts w:ascii="Times New Roman" w:hAnsi="Times New Roman" w:cs="Times New Roman"/>
          <w:i/>
          <w:sz w:val="24"/>
          <w:szCs w:val="24"/>
          <w:lang w:val="id-ID"/>
        </w:rPr>
        <w:t>Grade</w:t>
      </w:r>
      <w:proofErr w:type="spellEnd"/>
      <w:r w:rsidRPr="009E1BE1">
        <w:rPr>
          <w:rFonts w:ascii="Times New Roman" w:hAnsi="Times New Roman" w:cs="Times New Roman"/>
          <w:i/>
          <w:sz w:val="24"/>
          <w:szCs w:val="24"/>
          <w:lang w:val="id-ID"/>
        </w:rPr>
        <w:t xml:space="preserve"> </w:t>
      </w:r>
      <w:r w:rsidRPr="009E1BE1">
        <w:rPr>
          <w:rFonts w:ascii="Times New Roman" w:hAnsi="Times New Roman" w:cs="Times New Roman"/>
          <w:sz w:val="24"/>
          <w:szCs w:val="24"/>
          <w:lang w:val="id-ID"/>
        </w:rPr>
        <w:t xml:space="preserve">I, </w:t>
      </w:r>
      <w:proofErr w:type="spellStart"/>
      <w:r w:rsidRPr="009E1BE1">
        <w:rPr>
          <w:rFonts w:ascii="Times New Roman" w:hAnsi="Times New Roman" w:cs="Times New Roman"/>
          <w:sz w:val="24"/>
          <w:szCs w:val="24"/>
          <w:lang w:val="id-ID"/>
        </w:rPr>
        <w:t>Berfikir</w:t>
      </w:r>
      <w:proofErr w:type="spellEnd"/>
      <w:r w:rsidRPr="009E1BE1">
        <w:rPr>
          <w:rFonts w:ascii="Times New Roman" w:hAnsi="Times New Roman" w:cs="Times New Roman"/>
          <w:sz w:val="24"/>
          <w:szCs w:val="24"/>
          <w:lang w:val="id-ID"/>
        </w:rPr>
        <w:t xml:space="preserve"> Kreatif</w:t>
      </w:r>
    </w:p>
    <w:p w14:paraId="5A4D9694" w14:textId="77777777" w:rsidR="00A40818" w:rsidRPr="009E1BE1" w:rsidRDefault="00A40818" w:rsidP="00A40818">
      <w:pPr>
        <w:spacing w:line="240" w:lineRule="auto"/>
        <w:jc w:val="both"/>
        <w:rPr>
          <w:rFonts w:ascii="Times New Roman" w:hAnsi="Times New Roman" w:cs="Times New Roman"/>
          <w:sz w:val="24"/>
          <w:szCs w:val="24"/>
          <w:lang w:val="id-ID"/>
        </w:rPr>
        <w:sectPr w:rsidR="00A40818" w:rsidRPr="009E1BE1" w:rsidSect="00A40818">
          <w:headerReference w:type="default" r:id="rId28"/>
          <w:footerReference w:type="default" r:id="rId29"/>
          <w:headerReference w:type="first" r:id="rId30"/>
          <w:footerReference w:type="first" r:id="rId31"/>
          <w:pgSz w:w="11906" w:h="16838"/>
          <w:pgMar w:top="1701" w:right="1701" w:bottom="1701" w:left="2268" w:header="709" w:footer="709" w:gutter="0"/>
          <w:pgNumType w:fmt="lowerRoman" w:start="5"/>
          <w:cols w:space="708"/>
          <w:titlePg/>
          <w:docGrid w:linePitch="360"/>
        </w:sectPr>
      </w:pPr>
    </w:p>
    <w:p w14:paraId="6D969E8E" w14:textId="77777777" w:rsidR="00A40818" w:rsidRPr="009E1BE1" w:rsidRDefault="00A40818" w:rsidP="00A40818">
      <w:pPr>
        <w:spacing w:after="0" w:line="360" w:lineRule="auto"/>
        <w:jc w:val="center"/>
        <w:rPr>
          <w:rFonts w:ascii="Times New Roman" w:hAnsi="Times New Roman" w:cs="Times New Roman"/>
          <w:b/>
          <w:i/>
          <w:sz w:val="24"/>
          <w:szCs w:val="24"/>
          <w:lang w:val="id-ID"/>
        </w:rPr>
      </w:pPr>
      <w:r w:rsidRPr="009E1BE1">
        <w:rPr>
          <w:rFonts w:ascii="Times New Roman" w:hAnsi="Times New Roman" w:cs="Times New Roman"/>
          <w:b/>
          <w:i/>
          <w:sz w:val="24"/>
          <w:szCs w:val="24"/>
        </w:rPr>
        <w:lastRenderedPageBreak/>
        <w:t xml:space="preserve">THE </w:t>
      </w:r>
      <w:r w:rsidRPr="009E1BE1">
        <w:rPr>
          <w:rFonts w:ascii="Times New Roman" w:hAnsi="Times New Roman" w:cs="Times New Roman"/>
          <w:b/>
          <w:i/>
          <w:sz w:val="24"/>
          <w:szCs w:val="24"/>
          <w:lang w:val="id-ID"/>
        </w:rPr>
        <w:t>INFLUENCE OF POP PIANO GRADE I LESSONS ON STUDENTS CREATIVE THINKING ABILITY</w:t>
      </w:r>
      <w:r>
        <w:rPr>
          <w:rFonts w:ascii="Times New Roman" w:hAnsi="Times New Roman" w:cs="Times New Roman"/>
          <w:b/>
          <w:i/>
          <w:sz w:val="24"/>
          <w:szCs w:val="24"/>
          <w:lang w:val="id-ID"/>
        </w:rPr>
        <w:t xml:space="preserve"> IN </w:t>
      </w:r>
      <w:proofErr w:type="spellStart"/>
      <w:r>
        <w:rPr>
          <w:rFonts w:ascii="Times New Roman" w:hAnsi="Times New Roman" w:cs="Times New Roman"/>
          <w:b/>
          <w:i/>
          <w:sz w:val="24"/>
          <w:szCs w:val="24"/>
          <w:lang w:val="id-ID"/>
        </w:rPr>
        <w:t>SBdP</w:t>
      </w:r>
      <w:proofErr w:type="spellEnd"/>
      <w:r>
        <w:rPr>
          <w:rFonts w:ascii="Times New Roman" w:hAnsi="Times New Roman" w:cs="Times New Roman"/>
          <w:b/>
          <w:i/>
          <w:sz w:val="24"/>
          <w:szCs w:val="24"/>
          <w:lang w:val="id-ID"/>
        </w:rPr>
        <w:t xml:space="preserve"> SUBJECT</w:t>
      </w:r>
    </w:p>
    <w:p w14:paraId="464D91EA" w14:textId="77777777" w:rsidR="00A40818" w:rsidRPr="009E1BE1" w:rsidRDefault="00A40818" w:rsidP="00A40818">
      <w:pPr>
        <w:spacing w:line="360" w:lineRule="auto"/>
        <w:rPr>
          <w:rFonts w:ascii="Times New Roman" w:hAnsi="Times New Roman" w:cs="Times New Roman"/>
          <w:sz w:val="24"/>
          <w:szCs w:val="24"/>
        </w:rPr>
      </w:pPr>
    </w:p>
    <w:p w14:paraId="28E3A03E" w14:textId="77777777" w:rsidR="00A40818" w:rsidRPr="009E1BE1" w:rsidRDefault="00A40818" w:rsidP="00A40818">
      <w:pPr>
        <w:spacing w:after="0" w:line="360" w:lineRule="auto"/>
        <w:jc w:val="center"/>
        <w:rPr>
          <w:rFonts w:ascii="Times New Roman" w:hAnsi="Times New Roman" w:cs="Times New Roman"/>
          <w:b/>
          <w:sz w:val="24"/>
          <w:szCs w:val="24"/>
          <w:lang w:val="id-ID"/>
        </w:rPr>
      </w:pPr>
      <w:r w:rsidRPr="009E1BE1">
        <w:rPr>
          <w:rFonts w:ascii="Times New Roman" w:hAnsi="Times New Roman" w:cs="Times New Roman"/>
          <w:b/>
          <w:sz w:val="24"/>
          <w:szCs w:val="24"/>
          <w:lang w:val="id-ID"/>
        </w:rPr>
        <w:t>Zaenal Abidin</w:t>
      </w:r>
    </w:p>
    <w:p w14:paraId="3F872305" w14:textId="77777777" w:rsidR="00A40818" w:rsidRPr="009E1BE1" w:rsidRDefault="00A40818" w:rsidP="00A40818">
      <w:pPr>
        <w:spacing w:after="0" w:line="360" w:lineRule="auto"/>
        <w:jc w:val="center"/>
        <w:rPr>
          <w:rFonts w:ascii="Times New Roman" w:hAnsi="Times New Roman" w:cs="Times New Roman"/>
          <w:b/>
          <w:sz w:val="24"/>
          <w:szCs w:val="24"/>
        </w:rPr>
      </w:pPr>
      <w:r w:rsidRPr="009E1BE1">
        <w:rPr>
          <w:rFonts w:ascii="Times New Roman" w:hAnsi="Times New Roman" w:cs="Times New Roman"/>
          <w:b/>
          <w:sz w:val="24"/>
          <w:szCs w:val="24"/>
        </w:rPr>
        <w:t>(2084420</w:t>
      </w:r>
      <w:r w:rsidRPr="009E1BE1">
        <w:rPr>
          <w:rFonts w:ascii="Times New Roman" w:hAnsi="Times New Roman" w:cs="Times New Roman"/>
          <w:b/>
          <w:sz w:val="24"/>
          <w:szCs w:val="24"/>
          <w:lang w:val="id-ID"/>
        </w:rPr>
        <w:t>22</w:t>
      </w:r>
      <w:r w:rsidRPr="009E1BE1">
        <w:rPr>
          <w:rFonts w:ascii="Times New Roman" w:hAnsi="Times New Roman" w:cs="Times New Roman"/>
          <w:b/>
          <w:sz w:val="24"/>
          <w:szCs w:val="24"/>
        </w:rPr>
        <w:t>)</w:t>
      </w:r>
    </w:p>
    <w:p w14:paraId="3E574F02" w14:textId="77777777" w:rsidR="00A40818" w:rsidRPr="009E1BE1" w:rsidRDefault="00A40818" w:rsidP="00A40818">
      <w:pPr>
        <w:pStyle w:val="Judul1"/>
        <w:spacing w:after="240"/>
        <w:jc w:val="center"/>
        <w:rPr>
          <w:rFonts w:ascii="Times New Roman" w:hAnsi="Times New Roman" w:cs="Times New Roman"/>
          <w:color w:val="auto"/>
          <w:sz w:val="24"/>
          <w:szCs w:val="24"/>
        </w:rPr>
      </w:pPr>
      <w:bookmarkStart w:id="56" w:name="_Toc219318580"/>
      <w:bookmarkStart w:id="57" w:name="_Toc219323402"/>
      <w:bookmarkStart w:id="58" w:name="_Toc219321078"/>
      <w:bookmarkStart w:id="59" w:name="_Toc219318487"/>
      <w:bookmarkStart w:id="60" w:name="_Toc219318026"/>
      <w:bookmarkStart w:id="61" w:name="_Toc219317751"/>
      <w:bookmarkStart w:id="62" w:name="_Toc219320436"/>
      <w:bookmarkStart w:id="63" w:name="_Toc219321272"/>
      <w:bookmarkStart w:id="64" w:name="_Toc219323263"/>
      <w:bookmarkStart w:id="65" w:name="_Toc219319866"/>
      <w:bookmarkStart w:id="66" w:name="_Toc219318955"/>
      <w:r w:rsidRPr="009E1BE1">
        <w:rPr>
          <w:rFonts w:ascii="Times New Roman" w:hAnsi="Times New Roman" w:cs="Times New Roman"/>
          <w:color w:val="auto"/>
          <w:sz w:val="24"/>
          <w:szCs w:val="24"/>
        </w:rPr>
        <w:t>ABSTRACT</w:t>
      </w:r>
      <w:bookmarkEnd w:id="56"/>
      <w:bookmarkEnd w:id="57"/>
      <w:bookmarkEnd w:id="58"/>
      <w:bookmarkEnd w:id="59"/>
      <w:bookmarkEnd w:id="60"/>
      <w:bookmarkEnd w:id="61"/>
      <w:bookmarkEnd w:id="62"/>
      <w:bookmarkEnd w:id="63"/>
      <w:bookmarkEnd w:id="64"/>
      <w:bookmarkEnd w:id="65"/>
      <w:bookmarkEnd w:id="66"/>
    </w:p>
    <w:p w14:paraId="367ED18D" w14:textId="77777777" w:rsidR="00A40818" w:rsidRPr="009E1BE1" w:rsidRDefault="00A40818" w:rsidP="00A40818">
      <w:pPr>
        <w:spacing w:line="240" w:lineRule="auto"/>
        <w:jc w:val="both"/>
        <w:rPr>
          <w:rFonts w:ascii="Times New Roman" w:hAnsi="Times New Roman" w:cs="Times New Roman"/>
          <w:i/>
          <w:sz w:val="24"/>
          <w:szCs w:val="24"/>
          <w:lang w:val="id-ID"/>
        </w:rPr>
      </w:pPr>
      <w:r w:rsidRPr="009E1BE1">
        <w:rPr>
          <w:rFonts w:ascii="Times New Roman" w:hAnsi="Times New Roman" w:cs="Times New Roman"/>
          <w:i/>
          <w:sz w:val="24"/>
          <w:szCs w:val="24"/>
        </w:rPr>
        <w:t xml:space="preserve">This </w:t>
      </w:r>
      <w:r w:rsidRPr="009E1BE1">
        <w:rPr>
          <w:rFonts w:ascii="Times New Roman" w:hAnsi="Times New Roman" w:cs="Times New Roman"/>
          <w:i/>
          <w:sz w:val="24"/>
          <w:szCs w:val="24"/>
          <w:lang w:val="id-ID"/>
        </w:rPr>
        <w:t xml:space="preserve">study </w:t>
      </w:r>
      <w:proofErr w:type="spellStart"/>
      <w:r w:rsidRPr="009E1BE1">
        <w:rPr>
          <w:rFonts w:ascii="Times New Roman" w:hAnsi="Times New Roman" w:cs="Times New Roman"/>
          <w:i/>
          <w:sz w:val="24"/>
          <w:szCs w:val="24"/>
          <w:lang w:val="id-ID"/>
        </w:rPr>
        <w:t>aims</w:t>
      </w:r>
      <w:proofErr w:type="spellEnd"/>
      <w:r w:rsidRPr="009E1BE1">
        <w:rPr>
          <w:rFonts w:ascii="Times New Roman" w:hAnsi="Times New Roman" w:cs="Times New Roman"/>
          <w:i/>
          <w:sz w:val="24"/>
          <w:szCs w:val="24"/>
          <w:lang w:val="id-ID"/>
        </w:rPr>
        <w:t xml:space="preserve"> </w:t>
      </w:r>
      <w:proofErr w:type="spellStart"/>
      <w:r w:rsidRPr="009E1BE1">
        <w:rPr>
          <w:rFonts w:ascii="Times New Roman" w:hAnsi="Times New Roman" w:cs="Times New Roman"/>
          <w:i/>
          <w:sz w:val="24"/>
          <w:szCs w:val="24"/>
          <w:lang w:val="id-ID"/>
        </w:rPr>
        <w:t>to</w:t>
      </w:r>
      <w:proofErr w:type="spellEnd"/>
      <w:r w:rsidRPr="009E1BE1">
        <w:rPr>
          <w:rFonts w:ascii="Times New Roman" w:hAnsi="Times New Roman" w:cs="Times New Roman"/>
          <w:i/>
          <w:sz w:val="24"/>
          <w:szCs w:val="24"/>
          <w:lang w:val="id-ID"/>
        </w:rPr>
        <w:t xml:space="preserve"> </w:t>
      </w:r>
      <w:proofErr w:type="spellStart"/>
      <w:r w:rsidRPr="009E1BE1">
        <w:rPr>
          <w:rFonts w:ascii="Times New Roman" w:hAnsi="Times New Roman" w:cs="Times New Roman"/>
          <w:i/>
          <w:sz w:val="24"/>
          <w:szCs w:val="24"/>
          <w:lang w:val="id-ID"/>
        </w:rPr>
        <w:t>determine</w:t>
      </w:r>
      <w:proofErr w:type="spellEnd"/>
      <w:r w:rsidRPr="009E1BE1">
        <w:rPr>
          <w:rFonts w:ascii="Times New Roman" w:hAnsi="Times New Roman" w:cs="Times New Roman"/>
          <w:i/>
          <w:sz w:val="24"/>
          <w:szCs w:val="24"/>
          <w:lang w:val="id-ID"/>
        </w:rPr>
        <w:t xml:space="preserve"> </w:t>
      </w:r>
      <w:proofErr w:type="spellStart"/>
      <w:r w:rsidRPr="009E1BE1">
        <w:rPr>
          <w:rFonts w:ascii="Times New Roman" w:hAnsi="Times New Roman" w:cs="Times New Roman"/>
          <w:i/>
          <w:sz w:val="24"/>
          <w:szCs w:val="24"/>
          <w:lang w:val="id-ID"/>
        </w:rPr>
        <w:t>whetever</w:t>
      </w:r>
      <w:proofErr w:type="spellEnd"/>
      <w:r w:rsidRPr="009E1BE1">
        <w:rPr>
          <w:rFonts w:ascii="Times New Roman" w:hAnsi="Times New Roman" w:cs="Times New Roman"/>
          <w:i/>
          <w:sz w:val="24"/>
          <w:szCs w:val="24"/>
          <w:lang w:val="id-ID"/>
        </w:rPr>
        <w:t xml:space="preserve"> </w:t>
      </w:r>
      <w:proofErr w:type="spellStart"/>
      <w:r w:rsidRPr="009E1BE1">
        <w:rPr>
          <w:rFonts w:ascii="Times New Roman" w:hAnsi="Times New Roman" w:cs="Times New Roman"/>
          <w:i/>
          <w:sz w:val="24"/>
          <w:szCs w:val="24"/>
          <w:lang w:val="id-ID"/>
        </w:rPr>
        <w:t>there</w:t>
      </w:r>
      <w:proofErr w:type="spellEnd"/>
      <w:r w:rsidRPr="009E1BE1">
        <w:rPr>
          <w:rFonts w:ascii="Times New Roman" w:hAnsi="Times New Roman" w:cs="Times New Roman"/>
          <w:i/>
          <w:sz w:val="24"/>
          <w:szCs w:val="24"/>
          <w:lang w:val="id-ID"/>
        </w:rPr>
        <w:t xml:space="preserve"> </w:t>
      </w:r>
      <w:proofErr w:type="spellStart"/>
      <w:r w:rsidRPr="009E1BE1">
        <w:rPr>
          <w:rFonts w:ascii="Times New Roman" w:hAnsi="Times New Roman" w:cs="Times New Roman"/>
          <w:i/>
          <w:sz w:val="24"/>
          <w:szCs w:val="24"/>
          <w:lang w:val="id-ID"/>
        </w:rPr>
        <w:t>is</w:t>
      </w:r>
      <w:proofErr w:type="spellEnd"/>
      <w:r w:rsidRPr="009E1BE1">
        <w:rPr>
          <w:rFonts w:ascii="Times New Roman" w:hAnsi="Times New Roman" w:cs="Times New Roman"/>
          <w:i/>
          <w:sz w:val="24"/>
          <w:szCs w:val="24"/>
          <w:lang w:val="id-ID"/>
        </w:rPr>
        <w:t xml:space="preserve"> </w:t>
      </w:r>
      <w:proofErr w:type="spellStart"/>
      <w:r w:rsidRPr="009E1BE1">
        <w:rPr>
          <w:rFonts w:ascii="Times New Roman" w:hAnsi="Times New Roman" w:cs="Times New Roman"/>
          <w:i/>
          <w:sz w:val="24"/>
          <w:szCs w:val="24"/>
          <w:lang w:val="id-ID"/>
        </w:rPr>
        <w:t>an</w:t>
      </w:r>
      <w:proofErr w:type="spellEnd"/>
      <w:r w:rsidRPr="009E1BE1">
        <w:rPr>
          <w:rFonts w:ascii="Times New Roman" w:hAnsi="Times New Roman" w:cs="Times New Roman"/>
          <w:i/>
          <w:sz w:val="24"/>
          <w:szCs w:val="24"/>
          <w:lang w:val="id-ID"/>
        </w:rPr>
        <w:t xml:space="preserve"> </w:t>
      </w:r>
      <w:proofErr w:type="spellStart"/>
      <w:r w:rsidRPr="009E1BE1">
        <w:rPr>
          <w:rFonts w:ascii="Times New Roman" w:hAnsi="Times New Roman" w:cs="Times New Roman"/>
          <w:i/>
          <w:sz w:val="24"/>
          <w:szCs w:val="24"/>
          <w:lang w:val="id-ID"/>
        </w:rPr>
        <w:t>influence</w:t>
      </w:r>
      <w:proofErr w:type="spellEnd"/>
      <w:r w:rsidRPr="009E1BE1">
        <w:rPr>
          <w:rFonts w:ascii="Times New Roman" w:hAnsi="Times New Roman" w:cs="Times New Roman"/>
          <w:i/>
          <w:sz w:val="24"/>
          <w:szCs w:val="24"/>
          <w:lang w:val="id-ID"/>
        </w:rPr>
        <w:t xml:space="preserve"> </w:t>
      </w:r>
      <w:proofErr w:type="spellStart"/>
      <w:r w:rsidRPr="009E1BE1">
        <w:rPr>
          <w:rFonts w:ascii="Times New Roman" w:hAnsi="Times New Roman" w:cs="Times New Roman"/>
          <w:i/>
          <w:sz w:val="24"/>
          <w:szCs w:val="24"/>
          <w:lang w:val="id-ID"/>
        </w:rPr>
        <w:t>of</w:t>
      </w:r>
      <w:proofErr w:type="spellEnd"/>
      <w:r w:rsidRPr="009E1BE1">
        <w:rPr>
          <w:rFonts w:ascii="Times New Roman" w:hAnsi="Times New Roman" w:cs="Times New Roman"/>
          <w:i/>
          <w:sz w:val="24"/>
          <w:szCs w:val="24"/>
          <w:lang w:val="id-ID"/>
        </w:rPr>
        <w:t xml:space="preserve"> Pop Piano </w:t>
      </w:r>
      <w:proofErr w:type="spellStart"/>
      <w:r w:rsidRPr="009E1BE1">
        <w:rPr>
          <w:rFonts w:ascii="Times New Roman" w:hAnsi="Times New Roman" w:cs="Times New Roman"/>
          <w:i/>
          <w:sz w:val="24"/>
          <w:szCs w:val="24"/>
          <w:lang w:val="id-ID"/>
        </w:rPr>
        <w:t>Grade</w:t>
      </w:r>
      <w:proofErr w:type="spellEnd"/>
      <w:r w:rsidRPr="009E1BE1">
        <w:rPr>
          <w:rFonts w:ascii="Times New Roman" w:hAnsi="Times New Roman" w:cs="Times New Roman"/>
          <w:i/>
          <w:sz w:val="24"/>
          <w:szCs w:val="24"/>
          <w:lang w:val="id-ID"/>
        </w:rPr>
        <w:t xml:space="preserve"> I </w:t>
      </w:r>
      <w:proofErr w:type="spellStart"/>
      <w:r w:rsidRPr="009E1BE1">
        <w:rPr>
          <w:rFonts w:ascii="Times New Roman" w:hAnsi="Times New Roman" w:cs="Times New Roman"/>
          <w:i/>
          <w:sz w:val="24"/>
          <w:szCs w:val="24"/>
          <w:lang w:val="id-ID"/>
        </w:rPr>
        <w:t>lessons</w:t>
      </w:r>
      <w:proofErr w:type="spellEnd"/>
      <w:r w:rsidRPr="009E1BE1">
        <w:rPr>
          <w:rFonts w:ascii="Times New Roman" w:hAnsi="Times New Roman" w:cs="Times New Roman"/>
          <w:i/>
          <w:sz w:val="24"/>
          <w:szCs w:val="24"/>
          <w:lang w:val="id-ID"/>
        </w:rPr>
        <w:t xml:space="preserve"> </w:t>
      </w:r>
      <w:proofErr w:type="spellStart"/>
      <w:r w:rsidRPr="009E1BE1">
        <w:rPr>
          <w:rFonts w:ascii="Times New Roman" w:hAnsi="Times New Roman" w:cs="Times New Roman"/>
          <w:i/>
          <w:sz w:val="24"/>
          <w:szCs w:val="24"/>
          <w:lang w:val="id-ID"/>
        </w:rPr>
        <w:t>on</w:t>
      </w:r>
      <w:proofErr w:type="spellEnd"/>
      <w:r w:rsidRPr="009E1BE1">
        <w:rPr>
          <w:rFonts w:ascii="Times New Roman" w:hAnsi="Times New Roman" w:cs="Times New Roman"/>
          <w:i/>
          <w:sz w:val="24"/>
          <w:szCs w:val="24"/>
          <w:lang w:val="id-ID"/>
        </w:rPr>
        <w:t xml:space="preserve"> </w:t>
      </w:r>
      <w:proofErr w:type="spellStart"/>
      <w:r w:rsidRPr="009E1BE1">
        <w:rPr>
          <w:rFonts w:ascii="Times New Roman" w:hAnsi="Times New Roman" w:cs="Times New Roman"/>
          <w:i/>
          <w:sz w:val="24"/>
          <w:szCs w:val="24"/>
          <w:lang w:val="id-ID"/>
        </w:rPr>
        <w:t>the</w:t>
      </w:r>
      <w:proofErr w:type="spellEnd"/>
      <w:r w:rsidRPr="009E1BE1">
        <w:rPr>
          <w:rFonts w:ascii="Times New Roman" w:hAnsi="Times New Roman" w:cs="Times New Roman"/>
          <w:i/>
          <w:sz w:val="24"/>
          <w:szCs w:val="24"/>
          <w:lang w:val="id-ID"/>
        </w:rPr>
        <w:t xml:space="preserve"> </w:t>
      </w:r>
      <w:proofErr w:type="spellStart"/>
      <w:r w:rsidRPr="009E1BE1">
        <w:rPr>
          <w:rFonts w:ascii="Times New Roman" w:hAnsi="Times New Roman" w:cs="Times New Roman"/>
          <w:i/>
          <w:sz w:val="24"/>
          <w:szCs w:val="24"/>
          <w:lang w:val="id-ID"/>
        </w:rPr>
        <w:t>creative</w:t>
      </w:r>
      <w:proofErr w:type="spellEnd"/>
      <w:r w:rsidRPr="009E1BE1">
        <w:rPr>
          <w:rFonts w:ascii="Times New Roman" w:hAnsi="Times New Roman" w:cs="Times New Roman"/>
          <w:i/>
          <w:sz w:val="24"/>
          <w:szCs w:val="24"/>
          <w:lang w:val="id-ID"/>
        </w:rPr>
        <w:t xml:space="preserve"> </w:t>
      </w:r>
      <w:proofErr w:type="spellStart"/>
      <w:r w:rsidRPr="009E1BE1">
        <w:rPr>
          <w:rFonts w:ascii="Times New Roman" w:hAnsi="Times New Roman" w:cs="Times New Roman"/>
          <w:i/>
          <w:sz w:val="24"/>
          <w:szCs w:val="24"/>
          <w:lang w:val="id-ID"/>
        </w:rPr>
        <w:t>thinking</w:t>
      </w:r>
      <w:proofErr w:type="spellEnd"/>
      <w:r w:rsidRPr="009E1BE1">
        <w:rPr>
          <w:rFonts w:ascii="Times New Roman" w:hAnsi="Times New Roman" w:cs="Times New Roman"/>
          <w:i/>
          <w:sz w:val="24"/>
          <w:szCs w:val="24"/>
          <w:lang w:val="id-ID"/>
        </w:rPr>
        <w:t xml:space="preserve"> </w:t>
      </w:r>
      <w:proofErr w:type="spellStart"/>
      <w:r w:rsidRPr="009E1BE1">
        <w:rPr>
          <w:rFonts w:ascii="Times New Roman" w:hAnsi="Times New Roman" w:cs="Times New Roman"/>
          <w:i/>
          <w:sz w:val="24"/>
          <w:szCs w:val="24"/>
          <w:lang w:val="id-ID"/>
        </w:rPr>
        <w:t>ability</w:t>
      </w:r>
      <w:proofErr w:type="spellEnd"/>
      <w:r w:rsidRPr="009E1BE1">
        <w:rPr>
          <w:rFonts w:ascii="Times New Roman" w:hAnsi="Times New Roman" w:cs="Times New Roman"/>
          <w:i/>
          <w:sz w:val="24"/>
          <w:szCs w:val="24"/>
          <w:lang w:val="id-ID"/>
        </w:rPr>
        <w:t xml:space="preserve"> </w:t>
      </w:r>
      <w:proofErr w:type="spellStart"/>
      <w:r w:rsidRPr="009E1BE1">
        <w:rPr>
          <w:rFonts w:ascii="Times New Roman" w:hAnsi="Times New Roman" w:cs="Times New Roman"/>
          <w:i/>
          <w:sz w:val="24"/>
          <w:szCs w:val="24"/>
          <w:lang w:val="id-ID"/>
        </w:rPr>
        <w:t>of</w:t>
      </w:r>
      <w:proofErr w:type="spellEnd"/>
      <w:r w:rsidRPr="009E1BE1">
        <w:rPr>
          <w:rFonts w:ascii="Times New Roman" w:hAnsi="Times New Roman" w:cs="Times New Roman"/>
          <w:i/>
          <w:sz w:val="24"/>
          <w:szCs w:val="24"/>
          <w:lang w:val="id-ID"/>
        </w:rPr>
        <w:t xml:space="preserve"> </w:t>
      </w:r>
      <w:r w:rsidRPr="009E1BE1">
        <w:rPr>
          <w:rFonts w:ascii="Times New Roman" w:hAnsi="Times New Roman" w:cs="Times New Roman"/>
          <w:i/>
          <w:sz w:val="24"/>
          <w:szCs w:val="24"/>
        </w:rPr>
        <w:t xml:space="preserve">fifth-grade students at MI Miftahul Anwar. The design used in this research is a one-group pre-test and post-test. The sample in this study consisted of 10 fifth-grade students at MI Miftahul Anwar. Data collection and instruments used in this study included a performance test, a questionnaire with 10 statements, and an observation sheet during the treatment. Based on the results of this study, the calculations show that the average creative thinking ability of students before using the Grade I </w:t>
      </w:r>
      <w:r>
        <w:rPr>
          <w:rFonts w:ascii="Times New Roman" w:hAnsi="Times New Roman" w:cs="Times New Roman"/>
          <w:i/>
          <w:sz w:val="24"/>
          <w:szCs w:val="24"/>
        </w:rPr>
        <w:t>pop piano media was 54.75</w:t>
      </w:r>
      <w:r w:rsidRPr="009E1BE1">
        <w:rPr>
          <w:rFonts w:ascii="Times New Roman" w:hAnsi="Times New Roman" w:cs="Times New Roman"/>
          <w:i/>
          <w:sz w:val="24"/>
          <w:szCs w:val="24"/>
        </w:rPr>
        <w:t>. After the treatment, which involved the use of the Grade I pop piano, the average creative thinking ability</w:t>
      </w:r>
      <w:r>
        <w:rPr>
          <w:rFonts w:ascii="Times New Roman" w:hAnsi="Times New Roman" w:cs="Times New Roman"/>
          <w:i/>
          <w:sz w:val="24"/>
          <w:szCs w:val="24"/>
        </w:rPr>
        <w:t xml:space="preserve"> of students was 72.75</w:t>
      </w:r>
      <w:r w:rsidRPr="009E1BE1">
        <w:rPr>
          <w:rFonts w:ascii="Times New Roman" w:hAnsi="Times New Roman" w:cs="Times New Roman"/>
          <w:i/>
          <w:sz w:val="24"/>
          <w:szCs w:val="24"/>
        </w:rPr>
        <w:t>. Based on the hypothesis test calculation of students' creative thinking ability using the paired sample t-test with a significance level of 5%, it was found that t_count was 22.22 and t_table was 1.833. Therefore, Ho is rejected and Ha is accepted. It can be concluded that there is an effect of Grade I pop piano learning on students' creative thinking ability.</w:t>
      </w:r>
    </w:p>
    <w:p w14:paraId="3A39CF30" w14:textId="77777777" w:rsidR="00A40818" w:rsidRPr="009E1BE1" w:rsidRDefault="00A40818" w:rsidP="00A40818">
      <w:pPr>
        <w:spacing w:line="240" w:lineRule="auto"/>
        <w:jc w:val="both"/>
        <w:rPr>
          <w:rFonts w:ascii="Times New Roman" w:hAnsi="Times New Roman" w:cs="Times New Roman"/>
          <w:i/>
          <w:sz w:val="24"/>
          <w:szCs w:val="24"/>
        </w:rPr>
      </w:pPr>
      <w:r w:rsidRPr="009E1BE1">
        <w:rPr>
          <w:rFonts w:ascii="Times New Roman" w:hAnsi="Times New Roman" w:cs="Times New Roman"/>
          <w:b/>
          <w:i/>
          <w:sz w:val="24"/>
          <w:szCs w:val="24"/>
        </w:rPr>
        <w:t xml:space="preserve">Keywords </w:t>
      </w:r>
      <w:r w:rsidRPr="009E1BE1">
        <w:rPr>
          <w:rFonts w:ascii="Times New Roman" w:hAnsi="Times New Roman" w:cs="Times New Roman"/>
          <w:sz w:val="24"/>
          <w:szCs w:val="24"/>
        </w:rPr>
        <w:t xml:space="preserve">: </w:t>
      </w:r>
      <w:r w:rsidRPr="009E1BE1">
        <w:rPr>
          <w:rFonts w:ascii="Times New Roman" w:hAnsi="Times New Roman" w:cs="Times New Roman"/>
          <w:i/>
          <w:sz w:val="24"/>
          <w:szCs w:val="24"/>
        </w:rPr>
        <w:t>Grade I Pop Piano, Creative Thinking</w:t>
      </w:r>
    </w:p>
    <w:p w14:paraId="56CE2A6B" w14:textId="77777777" w:rsidR="00A40818" w:rsidRPr="009E1BE1" w:rsidRDefault="00A40818" w:rsidP="00A40818">
      <w:pPr>
        <w:spacing w:line="240" w:lineRule="auto"/>
        <w:jc w:val="both"/>
        <w:rPr>
          <w:rFonts w:ascii="Times New Roman" w:hAnsi="Times New Roman" w:cs="Times New Roman"/>
          <w:sz w:val="24"/>
          <w:szCs w:val="24"/>
        </w:rPr>
        <w:sectPr w:rsidR="00A40818" w:rsidRPr="009E1BE1" w:rsidSect="00A40818">
          <w:headerReference w:type="default" r:id="rId32"/>
          <w:footerReference w:type="default" r:id="rId33"/>
          <w:headerReference w:type="first" r:id="rId34"/>
          <w:footerReference w:type="first" r:id="rId35"/>
          <w:pgSz w:w="11906" w:h="16838"/>
          <w:pgMar w:top="1701" w:right="1701" w:bottom="1701" w:left="2268" w:header="709" w:footer="709" w:gutter="0"/>
          <w:pgNumType w:fmt="lowerRoman" w:start="6"/>
          <w:cols w:space="708"/>
          <w:titlePg/>
          <w:docGrid w:linePitch="360"/>
        </w:sectPr>
      </w:pPr>
    </w:p>
    <w:p w14:paraId="3E3E3DBD" w14:textId="77777777" w:rsidR="00A40818" w:rsidRPr="009E1BE1" w:rsidRDefault="00A40818" w:rsidP="00A40818">
      <w:pPr>
        <w:pStyle w:val="Judul1"/>
        <w:spacing w:after="240"/>
        <w:jc w:val="center"/>
        <w:rPr>
          <w:rFonts w:ascii="Times New Roman" w:hAnsi="Times New Roman" w:cs="Times New Roman"/>
          <w:color w:val="auto"/>
        </w:rPr>
      </w:pPr>
      <w:bookmarkStart w:id="67" w:name="_Toc219317752"/>
      <w:bookmarkStart w:id="68" w:name="_Toc219320437"/>
      <w:bookmarkStart w:id="69" w:name="_Toc219318581"/>
      <w:bookmarkStart w:id="70" w:name="_Toc219321273"/>
      <w:bookmarkStart w:id="71" w:name="_Toc219323403"/>
      <w:bookmarkStart w:id="72" w:name="_Toc219321079"/>
      <w:bookmarkStart w:id="73" w:name="_Toc219318956"/>
      <w:bookmarkStart w:id="74" w:name="_Toc219318027"/>
      <w:bookmarkStart w:id="75" w:name="_Toc219319867"/>
      <w:bookmarkStart w:id="76" w:name="_Toc219318488"/>
      <w:bookmarkStart w:id="77" w:name="_Toc219323264"/>
      <w:r w:rsidRPr="009E1BE1">
        <w:rPr>
          <w:rFonts w:ascii="Times New Roman" w:hAnsi="Times New Roman" w:cs="Times New Roman"/>
          <w:color w:val="auto"/>
        </w:rPr>
        <w:lastRenderedPageBreak/>
        <w:t>KATA PENGANTAR</w:t>
      </w:r>
      <w:bookmarkEnd w:id="67"/>
      <w:bookmarkEnd w:id="68"/>
      <w:bookmarkEnd w:id="69"/>
      <w:bookmarkEnd w:id="70"/>
      <w:bookmarkEnd w:id="71"/>
      <w:bookmarkEnd w:id="72"/>
      <w:bookmarkEnd w:id="73"/>
      <w:bookmarkEnd w:id="74"/>
      <w:bookmarkEnd w:id="75"/>
      <w:bookmarkEnd w:id="76"/>
      <w:bookmarkEnd w:id="77"/>
    </w:p>
    <w:p w14:paraId="74D34097" w14:textId="77777777" w:rsidR="00A40818" w:rsidRPr="009E1BE1" w:rsidRDefault="00A40818" w:rsidP="00A40818">
      <w:pPr>
        <w:spacing w:line="360" w:lineRule="auto"/>
        <w:ind w:firstLine="720"/>
        <w:jc w:val="both"/>
        <w:rPr>
          <w:rFonts w:ascii="Times New Roman" w:hAnsi="Times New Roman" w:cs="Times New Roman"/>
          <w:sz w:val="24"/>
          <w:szCs w:val="24"/>
        </w:rPr>
      </w:pPr>
      <w:r w:rsidRPr="009E1BE1">
        <w:rPr>
          <w:rFonts w:ascii="Times New Roman" w:hAnsi="Times New Roman" w:cs="Times New Roman"/>
          <w:sz w:val="24"/>
          <w:szCs w:val="24"/>
        </w:rPr>
        <w:t>Puji dan syukur kepada Allah SWT yang telah melimpahkan rahmat dan karunia-Nya kepada seluruh makhluknya, atas izin-Nya dapat menyelesaikan penyusunan</w:t>
      </w:r>
      <w:r>
        <w:rPr>
          <w:rFonts w:ascii="Times New Roman" w:hAnsi="Times New Roman" w:cs="Times New Roman"/>
          <w:sz w:val="24"/>
          <w:szCs w:val="24"/>
        </w:rPr>
        <w:t xml:space="preserve"> skripsi yang berjudul “P</w:t>
      </w:r>
      <w:proofErr w:type="spellStart"/>
      <w:r>
        <w:rPr>
          <w:rFonts w:ascii="Times New Roman" w:hAnsi="Times New Roman" w:cs="Times New Roman"/>
          <w:sz w:val="24"/>
          <w:szCs w:val="24"/>
          <w:lang w:val="id-ID"/>
        </w:rPr>
        <w:t>roses</w:t>
      </w:r>
      <w:proofErr w:type="spellEnd"/>
      <w:r w:rsidRPr="009E1BE1">
        <w:rPr>
          <w:rFonts w:ascii="Times New Roman" w:hAnsi="Times New Roman" w:cs="Times New Roman"/>
          <w:sz w:val="24"/>
          <w:szCs w:val="24"/>
          <w:lang w:val="id-ID"/>
        </w:rPr>
        <w:t xml:space="preserve"> Pembelajaran Piano Pop </w:t>
      </w:r>
      <w:proofErr w:type="spellStart"/>
      <w:r w:rsidRPr="009E1BE1">
        <w:rPr>
          <w:rFonts w:ascii="Times New Roman" w:hAnsi="Times New Roman" w:cs="Times New Roman"/>
          <w:i/>
          <w:sz w:val="24"/>
          <w:szCs w:val="24"/>
          <w:lang w:val="id-ID"/>
        </w:rPr>
        <w:t>Grade</w:t>
      </w:r>
      <w:proofErr w:type="spellEnd"/>
      <w:r w:rsidRPr="009E1BE1">
        <w:rPr>
          <w:rFonts w:ascii="Times New Roman" w:hAnsi="Times New Roman" w:cs="Times New Roman"/>
          <w:i/>
          <w:sz w:val="24"/>
          <w:szCs w:val="24"/>
          <w:lang w:val="id-ID"/>
        </w:rPr>
        <w:t xml:space="preserve"> </w:t>
      </w:r>
      <w:r w:rsidRPr="009E1BE1">
        <w:rPr>
          <w:rFonts w:ascii="Times New Roman" w:hAnsi="Times New Roman" w:cs="Times New Roman"/>
          <w:sz w:val="24"/>
          <w:szCs w:val="24"/>
          <w:lang w:val="id-ID"/>
        </w:rPr>
        <w:t xml:space="preserve">I terhadap </w:t>
      </w:r>
      <w:proofErr w:type="spellStart"/>
      <w:r w:rsidRPr="009E1BE1">
        <w:rPr>
          <w:rFonts w:ascii="Times New Roman" w:hAnsi="Times New Roman" w:cs="Times New Roman"/>
          <w:sz w:val="24"/>
          <w:szCs w:val="24"/>
          <w:lang w:val="id-ID"/>
        </w:rPr>
        <w:t>Kemmapuan</w:t>
      </w:r>
      <w:proofErr w:type="spellEnd"/>
      <w:r w:rsidRPr="009E1BE1">
        <w:rPr>
          <w:rFonts w:ascii="Times New Roman" w:hAnsi="Times New Roman" w:cs="Times New Roman"/>
          <w:sz w:val="24"/>
          <w:szCs w:val="24"/>
          <w:lang w:val="id-ID"/>
        </w:rPr>
        <w:t xml:space="preserve"> </w:t>
      </w:r>
      <w:proofErr w:type="spellStart"/>
      <w:r w:rsidRPr="009E1BE1">
        <w:rPr>
          <w:rFonts w:ascii="Times New Roman" w:hAnsi="Times New Roman" w:cs="Times New Roman"/>
          <w:sz w:val="24"/>
          <w:szCs w:val="24"/>
          <w:lang w:val="id-ID"/>
        </w:rPr>
        <w:t>Berfikir</w:t>
      </w:r>
      <w:proofErr w:type="spellEnd"/>
      <w:r w:rsidRPr="009E1BE1">
        <w:rPr>
          <w:rFonts w:ascii="Times New Roman" w:hAnsi="Times New Roman" w:cs="Times New Roman"/>
          <w:sz w:val="24"/>
          <w:szCs w:val="24"/>
          <w:lang w:val="id-ID"/>
        </w:rPr>
        <w:t xml:space="preserve"> Kreatif Siswa </w:t>
      </w:r>
      <w:r w:rsidRPr="009E1BE1">
        <w:rPr>
          <w:rFonts w:ascii="Times New Roman" w:hAnsi="Times New Roman" w:cs="Times New Roman"/>
          <w:sz w:val="24"/>
          <w:szCs w:val="24"/>
        </w:rPr>
        <w:t xml:space="preserve">(Studi Eksperimen terhadap Siswa Kelas V </w:t>
      </w:r>
      <w:r w:rsidRPr="009E1BE1">
        <w:rPr>
          <w:rFonts w:ascii="Times New Roman" w:hAnsi="Times New Roman" w:cs="Times New Roman"/>
          <w:sz w:val="24"/>
          <w:szCs w:val="24"/>
          <w:lang w:val="id-ID"/>
        </w:rPr>
        <w:t>MI Miftahul Anwar</w:t>
      </w:r>
      <w:r w:rsidRPr="009E1BE1">
        <w:rPr>
          <w:rFonts w:ascii="Times New Roman" w:hAnsi="Times New Roman" w:cs="Times New Roman"/>
          <w:sz w:val="24"/>
          <w:szCs w:val="24"/>
        </w:rPr>
        <w:t>)” sehingga skripsi ini bisa diselesaikan tepat pada waktunya. Skripsi ini diajukan sebagai salah satu syarat untuk mendapatkan gelar Sarjana Pendidikan pada Program Studi Pendidikan Guru Sekolah Dasar Fakultas Pendidikan Ilmu Sosial Bahasa dan Sastra Institut Pendidikan Indonesia.</w:t>
      </w:r>
    </w:p>
    <w:p w14:paraId="6761E540" w14:textId="77777777" w:rsidR="00A40818" w:rsidRPr="009E1BE1" w:rsidRDefault="00A40818" w:rsidP="00A40818">
      <w:pPr>
        <w:spacing w:line="360" w:lineRule="auto"/>
        <w:ind w:firstLine="720"/>
        <w:jc w:val="both"/>
        <w:rPr>
          <w:rFonts w:ascii="Times New Roman" w:hAnsi="Times New Roman" w:cs="Times New Roman"/>
          <w:sz w:val="24"/>
          <w:szCs w:val="24"/>
        </w:rPr>
      </w:pPr>
      <w:r w:rsidRPr="009E1BE1">
        <w:rPr>
          <w:rFonts w:ascii="Times New Roman" w:hAnsi="Times New Roman" w:cs="Times New Roman"/>
          <w:sz w:val="24"/>
          <w:szCs w:val="24"/>
        </w:rPr>
        <w:t>Penulis menyadari bahwa apa yang telah penulis peroleh tidak semata-mata hasil dari jerih payah penulis sendiri tetapi hasil dari keterlibatan semua pihak. Oleh karena itu, penulis mengucapkan terima kasih yang sebesar-besarnya kepada semua pihak yang telah terlibat dalam penulisan skripsi ini. Semoga bantuan dan dukungan yang telah diberikan mendapatkan pahala dan hikmah dari Allah SWT.</w:t>
      </w:r>
    </w:p>
    <w:p w14:paraId="31A4C6F4" w14:textId="77777777" w:rsidR="00A40818" w:rsidRPr="009E1BE1" w:rsidRDefault="00A40818" w:rsidP="00A40818">
      <w:pPr>
        <w:spacing w:line="360" w:lineRule="auto"/>
        <w:ind w:firstLine="720"/>
        <w:jc w:val="both"/>
        <w:rPr>
          <w:rFonts w:ascii="Times New Roman" w:hAnsi="Times New Roman" w:cs="Times New Roman"/>
          <w:sz w:val="24"/>
          <w:szCs w:val="24"/>
        </w:rPr>
      </w:pPr>
      <w:r w:rsidRPr="009E1BE1">
        <w:rPr>
          <w:rFonts w:ascii="Times New Roman" w:hAnsi="Times New Roman" w:cs="Times New Roman"/>
          <w:sz w:val="24"/>
          <w:szCs w:val="24"/>
        </w:rPr>
        <w:t>Penulis menyadari bahwa dalam penyusunan skripsi ini jauh dari kata sempurna karena keterbatasan pengetahuan dan kemmapuan. Untuk itu, kritik dan saran yang bersifat membangun dari pembaca sangat diharapkan demi kesempurnaan skripsi ini. Akhir kata semoga skripsi ini bisa bermanfaat bagi kita semua.</w:t>
      </w:r>
    </w:p>
    <w:tbl>
      <w:tblPr>
        <w:tblW w:w="0" w:type="auto"/>
        <w:jc w:val="right"/>
        <w:tblLook w:val="04A0" w:firstRow="1" w:lastRow="0" w:firstColumn="1" w:lastColumn="0" w:noHBand="0" w:noVBand="1"/>
      </w:tblPr>
      <w:tblGrid>
        <w:gridCol w:w="4076"/>
      </w:tblGrid>
      <w:tr w:rsidR="00A40818" w:rsidRPr="009E1BE1" w14:paraId="70A581CF" w14:textId="77777777" w:rsidTr="00943E3F">
        <w:trPr>
          <w:jc w:val="right"/>
        </w:trPr>
        <w:tc>
          <w:tcPr>
            <w:tcW w:w="4076" w:type="dxa"/>
          </w:tcPr>
          <w:p w14:paraId="19715E67" w14:textId="77777777" w:rsidR="00A40818" w:rsidRPr="009E1BE1" w:rsidRDefault="00A40818" w:rsidP="00943E3F">
            <w:pPr>
              <w:spacing w:after="30"/>
              <w:rPr>
                <w:rFonts w:ascii="Times New Roman" w:hAnsi="Times New Roman" w:cs="Times New Roman"/>
                <w:sz w:val="24"/>
                <w:szCs w:val="24"/>
              </w:rPr>
            </w:pPr>
            <w:r w:rsidRPr="009E1BE1">
              <w:rPr>
                <w:rFonts w:ascii="Times New Roman" w:hAnsi="Times New Roman" w:cs="Times New Roman"/>
                <w:sz w:val="24"/>
                <w:szCs w:val="24"/>
              </w:rPr>
              <w:t xml:space="preserve">Garut, </w:t>
            </w:r>
            <w:r w:rsidRPr="009E1BE1">
              <w:rPr>
                <w:rFonts w:ascii="Times New Roman" w:hAnsi="Times New Roman" w:cs="Times New Roman"/>
                <w:sz w:val="24"/>
                <w:szCs w:val="24"/>
                <w:lang w:val="id-ID"/>
              </w:rPr>
              <w:t>7 Juni</w:t>
            </w:r>
            <w:r w:rsidRPr="009E1BE1">
              <w:rPr>
                <w:rFonts w:ascii="Times New Roman" w:hAnsi="Times New Roman" w:cs="Times New Roman"/>
                <w:sz w:val="24"/>
                <w:szCs w:val="24"/>
              </w:rPr>
              <w:t xml:space="preserve"> 2024</w:t>
            </w:r>
          </w:p>
          <w:p w14:paraId="2D3F4E24" w14:textId="77777777" w:rsidR="00A40818" w:rsidRPr="009E1BE1" w:rsidRDefault="00A40818" w:rsidP="00943E3F">
            <w:pPr>
              <w:spacing w:after="30"/>
              <w:rPr>
                <w:rFonts w:ascii="Times New Roman" w:hAnsi="Times New Roman" w:cs="Times New Roman"/>
                <w:sz w:val="24"/>
                <w:szCs w:val="24"/>
              </w:rPr>
            </w:pPr>
            <w:r w:rsidRPr="009E1BE1">
              <w:rPr>
                <w:rFonts w:ascii="Times New Roman" w:hAnsi="Times New Roman" w:cs="Times New Roman"/>
                <w:sz w:val="24"/>
                <w:szCs w:val="24"/>
              </w:rPr>
              <w:t>Penulis,</w:t>
            </w:r>
          </w:p>
        </w:tc>
      </w:tr>
      <w:tr w:rsidR="00A40818" w:rsidRPr="009E1BE1" w14:paraId="60F97E57" w14:textId="77777777" w:rsidTr="00943E3F">
        <w:trPr>
          <w:jc w:val="right"/>
        </w:trPr>
        <w:tc>
          <w:tcPr>
            <w:tcW w:w="4076" w:type="dxa"/>
          </w:tcPr>
          <w:p w14:paraId="1871CE06" w14:textId="77777777" w:rsidR="00A40818" w:rsidRPr="009E1BE1" w:rsidRDefault="00A40818" w:rsidP="00943E3F">
            <w:pPr>
              <w:spacing w:after="30" w:line="360" w:lineRule="auto"/>
              <w:rPr>
                <w:rFonts w:ascii="Times New Roman" w:hAnsi="Times New Roman" w:cs="Times New Roman"/>
                <w:sz w:val="24"/>
                <w:szCs w:val="24"/>
              </w:rPr>
            </w:pPr>
          </w:p>
        </w:tc>
      </w:tr>
      <w:tr w:rsidR="00A40818" w:rsidRPr="009E1BE1" w14:paraId="255D525A" w14:textId="77777777" w:rsidTr="00943E3F">
        <w:trPr>
          <w:jc w:val="right"/>
        </w:trPr>
        <w:tc>
          <w:tcPr>
            <w:tcW w:w="4076" w:type="dxa"/>
          </w:tcPr>
          <w:p w14:paraId="5E70B85B" w14:textId="77777777" w:rsidR="00A40818" w:rsidRPr="009E1BE1" w:rsidRDefault="00A40818" w:rsidP="00943E3F">
            <w:pPr>
              <w:spacing w:after="30" w:line="360" w:lineRule="auto"/>
              <w:rPr>
                <w:rFonts w:ascii="Times New Roman" w:hAnsi="Times New Roman" w:cs="Times New Roman"/>
                <w:sz w:val="24"/>
                <w:szCs w:val="24"/>
              </w:rPr>
            </w:pPr>
          </w:p>
        </w:tc>
      </w:tr>
      <w:tr w:rsidR="00A40818" w:rsidRPr="009E1BE1" w14:paraId="4409F32D" w14:textId="77777777" w:rsidTr="00943E3F">
        <w:trPr>
          <w:jc w:val="right"/>
        </w:trPr>
        <w:tc>
          <w:tcPr>
            <w:tcW w:w="4076" w:type="dxa"/>
          </w:tcPr>
          <w:p w14:paraId="082D11A1" w14:textId="77777777" w:rsidR="00A40818" w:rsidRPr="009E1BE1" w:rsidRDefault="00A40818" w:rsidP="00943E3F">
            <w:pPr>
              <w:spacing w:after="30" w:line="360" w:lineRule="auto"/>
              <w:rPr>
                <w:rFonts w:ascii="Times New Roman" w:hAnsi="Times New Roman" w:cs="Times New Roman"/>
                <w:sz w:val="24"/>
                <w:szCs w:val="24"/>
              </w:rPr>
            </w:pPr>
          </w:p>
        </w:tc>
      </w:tr>
      <w:tr w:rsidR="00A40818" w:rsidRPr="009E1BE1" w14:paraId="6D128DEC" w14:textId="77777777" w:rsidTr="00943E3F">
        <w:trPr>
          <w:jc w:val="right"/>
        </w:trPr>
        <w:tc>
          <w:tcPr>
            <w:tcW w:w="4076" w:type="dxa"/>
          </w:tcPr>
          <w:p w14:paraId="4CC2ED33" w14:textId="77777777" w:rsidR="00A40818" w:rsidRPr="009E1BE1" w:rsidRDefault="00A40818" w:rsidP="00943E3F">
            <w:pPr>
              <w:spacing w:after="30"/>
              <w:rPr>
                <w:rFonts w:ascii="Times New Roman" w:hAnsi="Times New Roman" w:cs="Times New Roman"/>
                <w:b/>
                <w:sz w:val="24"/>
                <w:szCs w:val="24"/>
                <w:lang w:val="id-ID"/>
              </w:rPr>
            </w:pPr>
            <w:r w:rsidRPr="009E1BE1">
              <w:rPr>
                <w:rFonts w:ascii="Times New Roman" w:hAnsi="Times New Roman" w:cs="Times New Roman"/>
                <w:b/>
                <w:sz w:val="24"/>
                <w:szCs w:val="24"/>
                <w:lang w:val="id-ID"/>
              </w:rPr>
              <w:t>Zaenal Abidin</w:t>
            </w:r>
          </w:p>
        </w:tc>
      </w:tr>
    </w:tbl>
    <w:p w14:paraId="7BDB931D" w14:textId="77777777" w:rsidR="00A40818" w:rsidRPr="009E1BE1" w:rsidRDefault="00A40818" w:rsidP="00A40818">
      <w:pPr>
        <w:spacing w:line="240" w:lineRule="auto"/>
        <w:jc w:val="both"/>
        <w:rPr>
          <w:rFonts w:ascii="Times New Roman" w:hAnsi="Times New Roman" w:cs="Times New Roman"/>
          <w:sz w:val="24"/>
          <w:szCs w:val="24"/>
        </w:rPr>
        <w:sectPr w:rsidR="00A40818" w:rsidRPr="009E1BE1" w:rsidSect="00A40818">
          <w:headerReference w:type="default" r:id="rId36"/>
          <w:footerReference w:type="default" r:id="rId37"/>
          <w:headerReference w:type="first" r:id="rId38"/>
          <w:footerReference w:type="first" r:id="rId39"/>
          <w:pgSz w:w="11906" w:h="16838"/>
          <w:pgMar w:top="1701" w:right="1701" w:bottom="1701" w:left="2268" w:header="709" w:footer="709" w:gutter="0"/>
          <w:pgNumType w:fmt="lowerRoman" w:start="7"/>
          <w:cols w:space="708"/>
          <w:titlePg/>
          <w:docGrid w:linePitch="360"/>
        </w:sectPr>
      </w:pPr>
    </w:p>
    <w:p w14:paraId="31A7AD75" w14:textId="77777777" w:rsidR="00A40818" w:rsidRPr="009E1BE1" w:rsidRDefault="00A40818" w:rsidP="00A40818">
      <w:pPr>
        <w:pStyle w:val="Judul1"/>
        <w:spacing w:after="240"/>
        <w:jc w:val="center"/>
        <w:rPr>
          <w:rFonts w:ascii="Times New Roman" w:hAnsi="Times New Roman" w:cs="Times New Roman"/>
          <w:color w:val="auto"/>
        </w:rPr>
      </w:pPr>
      <w:bookmarkStart w:id="78" w:name="_Toc219317753"/>
      <w:bookmarkStart w:id="79" w:name="_Toc219320438"/>
      <w:bookmarkStart w:id="80" w:name="_Toc219321080"/>
      <w:bookmarkStart w:id="81" w:name="_Toc219323404"/>
      <w:bookmarkStart w:id="82" w:name="_Toc219318028"/>
      <w:bookmarkStart w:id="83" w:name="_Toc219318489"/>
      <w:bookmarkStart w:id="84" w:name="_Toc219319868"/>
      <w:bookmarkStart w:id="85" w:name="_Toc219318957"/>
      <w:bookmarkStart w:id="86" w:name="_Toc219321274"/>
      <w:bookmarkStart w:id="87" w:name="_Toc219318582"/>
      <w:bookmarkStart w:id="88" w:name="_Toc219323265"/>
      <w:r w:rsidRPr="009E1BE1">
        <w:rPr>
          <w:rFonts w:ascii="Times New Roman" w:hAnsi="Times New Roman" w:cs="Times New Roman"/>
          <w:color w:val="auto"/>
        </w:rPr>
        <w:lastRenderedPageBreak/>
        <w:t>UCAPAN TERIMA KASIH</w:t>
      </w:r>
      <w:bookmarkEnd w:id="78"/>
      <w:bookmarkEnd w:id="79"/>
      <w:bookmarkEnd w:id="80"/>
      <w:bookmarkEnd w:id="81"/>
      <w:bookmarkEnd w:id="82"/>
      <w:bookmarkEnd w:id="83"/>
      <w:bookmarkEnd w:id="84"/>
      <w:bookmarkEnd w:id="85"/>
      <w:bookmarkEnd w:id="86"/>
      <w:bookmarkEnd w:id="87"/>
      <w:bookmarkEnd w:id="88"/>
    </w:p>
    <w:p w14:paraId="08B626F7" w14:textId="77777777" w:rsidR="00A40818" w:rsidRPr="009E1BE1" w:rsidRDefault="00A40818" w:rsidP="00A40818">
      <w:pPr>
        <w:spacing w:line="360" w:lineRule="auto"/>
        <w:ind w:firstLine="720"/>
        <w:jc w:val="both"/>
        <w:rPr>
          <w:rFonts w:ascii="Times New Roman" w:hAnsi="Times New Roman" w:cs="Times New Roman"/>
          <w:sz w:val="24"/>
          <w:szCs w:val="24"/>
        </w:rPr>
      </w:pPr>
      <w:r w:rsidRPr="009E1BE1">
        <w:rPr>
          <w:rFonts w:ascii="Times New Roman" w:hAnsi="Times New Roman" w:cs="Times New Roman"/>
          <w:sz w:val="24"/>
          <w:szCs w:val="24"/>
        </w:rPr>
        <w:t>Dengan mengucapkan syukur kehadirat Allah SWT karena atas berkat dan rahmatnya kepada penulis, sehingga penulis dapat menyelesaikan penyusunan skripsi ini dan atas izin-Nya lah semua pencapaian ini bisa terjadi. Shalawat serta salam semoga sellau terlimpah curahkan kepada Nabi Muhammad SAW.</w:t>
      </w:r>
    </w:p>
    <w:p w14:paraId="4F0193D1" w14:textId="77777777" w:rsidR="00A40818" w:rsidRPr="009E1BE1" w:rsidRDefault="00A40818" w:rsidP="00A40818">
      <w:pPr>
        <w:spacing w:line="360" w:lineRule="auto"/>
        <w:ind w:firstLine="720"/>
        <w:jc w:val="both"/>
        <w:rPr>
          <w:rFonts w:ascii="Times New Roman" w:hAnsi="Times New Roman" w:cs="Times New Roman"/>
          <w:sz w:val="24"/>
          <w:szCs w:val="24"/>
        </w:rPr>
      </w:pPr>
      <w:r w:rsidRPr="009E1BE1">
        <w:rPr>
          <w:rFonts w:ascii="Times New Roman" w:hAnsi="Times New Roman" w:cs="Times New Roman"/>
          <w:sz w:val="24"/>
          <w:szCs w:val="24"/>
        </w:rPr>
        <w:t>Penulis menyadari bahwa keberhasilan penyusunan skripsi ini tidak terlepas dari bantuan berbagai pihak, baik langsung maupun tidak langsung. Dalam kesempatan ini, penulis ingin menyampaikan rasa terimakasih yang sebesar-besarnya kepada:</w:t>
      </w:r>
    </w:p>
    <w:p w14:paraId="0A909AB6" w14:textId="77777777" w:rsidR="00A40818" w:rsidRPr="009E1BE1" w:rsidRDefault="00A40818" w:rsidP="00A40818">
      <w:pPr>
        <w:pStyle w:val="DaftarParagraf"/>
        <w:numPr>
          <w:ilvl w:val="0"/>
          <w:numId w:val="2"/>
        </w:numPr>
        <w:spacing w:after="200" w:line="360" w:lineRule="auto"/>
        <w:jc w:val="both"/>
        <w:rPr>
          <w:rFonts w:ascii="Times New Roman" w:hAnsi="Times New Roman" w:cs="Times New Roman"/>
          <w:sz w:val="24"/>
          <w:szCs w:val="24"/>
        </w:rPr>
      </w:pPr>
      <w:r w:rsidRPr="009E1BE1">
        <w:rPr>
          <w:rFonts w:ascii="Times New Roman" w:hAnsi="Times New Roman" w:cs="Times New Roman"/>
          <w:sz w:val="24"/>
          <w:szCs w:val="24"/>
        </w:rPr>
        <w:t>Bapak Dr. H. Nizar Alam Hamdani, S.E., M.T., M.SI., M.Kom. selaku Rektor Institut Pendidikan Indonesia Garut, atas segala pelayanan yang telah diberikan</w:t>
      </w:r>
    </w:p>
    <w:p w14:paraId="688BED2A" w14:textId="77777777" w:rsidR="00A40818" w:rsidRPr="009E1BE1" w:rsidRDefault="00A40818" w:rsidP="00A40818">
      <w:pPr>
        <w:pStyle w:val="DaftarParagraf"/>
        <w:numPr>
          <w:ilvl w:val="0"/>
          <w:numId w:val="2"/>
        </w:numPr>
        <w:spacing w:after="200" w:line="360" w:lineRule="auto"/>
        <w:jc w:val="both"/>
        <w:rPr>
          <w:rFonts w:ascii="Times New Roman" w:hAnsi="Times New Roman" w:cs="Times New Roman"/>
          <w:sz w:val="24"/>
          <w:szCs w:val="24"/>
        </w:rPr>
      </w:pPr>
      <w:r w:rsidRPr="009E1BE1">
        <w:rPr>
          <w:rFonts w:ascii="Times New Roman" w:hAnsi="Times New Roman" w:cs="Times New Roman"/>
          <w:sz w:val="24"/>
          <w:szCs w:val="24"/>
        </w:rPr>
        <w:t>Ibu Dr. Lina Siti Nurwahidah, M.Pd. selaku Dekan Fakultas Pendidikan Ilmu Sosial Bahasa dan Sastra Institut Pendidikan Indonesia Garut, yang telah memberikan izin dan persetujuan mengadakan penelitian.</w:t>
      </w:r>
    </w:p>
    <w:p w14:paraId="5B16552C" w14:textId="77777777" w:rsidR="00A40818" w:rsidRPr="009E1BE1" w:rsidRDefault="00A40818" w:rsidP="00A40818">
      <w:pPr>
        <w:pStyle w:val="DaftarParagraf"/>
        <w:numPr>
          <w:ilvl w:val="0"/>
          <w:numId w:val="2"/>
        </w:numPr>
        <w:spacing w:after="200" w:line="360" w:lineRule="auto"/>
        <w:jc w:val="both"/>
        <w:rPr>
          <w:rFonts w:ascii="Times New Roman" w:hAnsi="Times New Roman" w:cs="Times New Roman"/>
          <w:sz w:val="24"/>
          <w:szCs w:val="24"/>
        </w:rPr>
      </w:pPr>
      <w:r w:rsidRPr="009E1BE1">
        <w:rPr>
          <w:rFonts w:ascii="Times New Roman" w:hAnsi="Times New Roman" w:cs="Times New Roman"/>
          <w:sz w:val="24"/>
          <w:szCs w:val="24"/>
        </w:rPr>
        <w:t>Bapak Ejen Jenal Mutaqin, M.Pd. selaku Ketua Program Studi Pendidikan Guru Sekolah Dasar, yang telah memberikan dukungan kepada penulis.</w:t>
      </w:r>
    </w:p>
    <w:p w14:paraId="02CE6EED" w14:textId="77777777" w:rsidR="00A40818" w:rsidRPr="009E1BE1" w:rsidRDefault="00A40818" w:rsidP="00A40818">
      <w:pPr>
        <w:pStyle w:val="DaftarParagraf"/>
        <w:numPr>
          <w:ilvl w:val="0"/>
          <w:numId w:val="2"/>
        </w:numPr>
        <w:spacing w:after="200" w:line="360" w:lineRule="auto"/>
        <w:jc w:val="both"/>
        <w:rPr>
          <w:rFonts w:ascii="Times New Roman" w:hAnsi="Times New Roman" w:cs="Times New Roman"/>
          <w:sz w:val="24"/>
          <w:szCs w:val="24"/>
        </w:rPr>
      </w:pPr>
      <w:r w:rsidRPr="009E1BE1">
        <w:rPr>
          <w:rFonts w:ascii="Times New Roman" w:hAnsi="Times New Roman" w:cs="Times New Roman"/>
          <w:sz w:val="24"/>
          <w:szCs w:val="24"/>
        </w:rPr>
        <w:t>Ibu Neni Nadiroti Muslihah, M.Pd. selaku Wali Dosen, yang telah memberikan dukungan kepada penulis.</w:t>
      </w:r>
    </w:p>
    <w:p w14:paraId="448229D4" w14:textId="77777777" w:rsidR="00A40818" w:rsidRPr="009E1BE1" w:rsidRDefault="00A40818" w:rsidP="00A40818">
      <w:pPr>
        <w:pStyle w:val="DaftarParagraf"/>
        <w:numPr>
          <w:ilvl w:val="0"/>
          <w:numId w:val="2"/>
        </w:numPr>
        <w:spacing w:after="200" w:line="360" w:lineRule="auto"/>
        <w:jc w:val="both"/>
        <w:rPr>
          <w:rFonts w:ascii="Times New Roman" w:hAnsi="Times New Roman" w:cs="Times New Roman"/>
          <w:sz w:val="24"/>
          <w:szCs w:val="24"/>
        </w:rPr>
      </w:pPr>
      <w:r w:rsidRPr="009E1BE1">
        <w:rPr>
          <w:rFonts w:ascii="Times New Roman" w:hAnsi="Times New Roman" w:cs="Times New Roman"/>
          <w:sz w:val="24"/>
          <w:szCs w:val="24"/>
        </w:rPr>
        <w:t xml:space="preserve">Bapak </w:t>
      </w:r>
      <w:proofErr w:type="spellStart"/>
      <w:r w:rsidRPr="009E1BE1">
        <w:rPr>
          <w:rFonts w:ascii="Times New Roman" w:hAnsi="Times New Roman" w:cs="Times New Roman"/>
          <w:sz w:val="24"/>
          <w:szCs w:val="24"/>
          <w:lang w:val="id-ID"/>
        </w:rPr>
        <w:t>Luthi</w:t>
      </w:r>
      <w:proofErr w:type="spellEnd"/>
      <w:r w:rsidRPr="009E1BE1">
        <w:rPr>
          <w:rFonts w:ascii="Times New Roman" w:hAnsi="Times New Roman" w:cs="Times New Roman"/>
          <w:sz w:val="24"/>
          <w:szCs w:val="24"/>
          <w:lang w:val="id-ID"/>
        </w:rPr>
        <w:t xml:space="preserve"> Asyari</w:t>
      </w:r>
      <w:r w:rsidRPr="009E1BE1">
        <w:rPr>
          <w:rFonts w:ascii="Times New Roman" w:hAnsi="Times New Roman" w:cs="Times New Roman"/>
          <w:sz w:val="24"/>
          <w:szCs w:val="24"/>
        </w:rPr>
        <w:t>, M.Pd. selaku Pembimbing I yang telah memberikan dorongan, bimbingan, arahan, petunjuk, saran dan motivasi selama penyusunan skripsi.</w:t>
      </w:r>
    </w:p>
    <w:p w14:paraId="508B788B" w14:textId="77777777" w:rsidR="00A40818" w:rsidRPr="009E1BE1" w:rsidRDefault="00A40818" w:rsidP="00A40818">
      <w:pPr>
        <w:pStyle w:val="DaftarParagraf"/>
        <w:numPr>
          <w:ilvl w:val="0"/>
          <w:numId w:val="2"/>
        </w:numPr>
        <w:spacing w:after="200" w:line="360" w:lineRule="auto"/>
        <w:jc w:val="both"/>
        <w:rPr>
          <w:rFonts w:ascii="Times New Roman" w:hAnsi="Times New Roman" w:cs="Times New Roman"/>
          <w:sz w:val="24"/>
          <w:szCs w:val="24"/>
        </w:rPr>
      </w:pPr>
      <w:r w:rsidRPr="009E1BE1">
        <w:rPr>
          <w:rFonts w:ascii="Times New Roman" w:hAnsi="Times New Roman" w:cs="Times New Roman"/>
          <w:sz w:val="24"/>
          <w:szCs w:val="24"/>
          <w:lang w:val="id-ID"/>
        </w:rPr>
        <w:t>Ibu Fitri Ayu Febriani</w:t>
      </w:r>
      <w:r w:rsidRPr="009E1BE1">
        <w:rPr>
          <w:rFonts w:ascii="Times New Roman" w:hAnsi="Times New Roman" w:cs="Times New Roman"/>
          <w:sz w:val="24"/>
          <w:szCs w:val="24"/>
        </w:rPr>
        <w:t>, M.Pd. selaku Pembimbing II yang telah memberikan dorongan, bimbingan, arahan, petunjuk, saran dan motivasi selama penyusunan skripsi.</w:t>
      </w:r>
    </w:p>
    <w:p w14:paraId="119C44C4" w14:textId="77777777" w:rsidR="00A40818" w:rsidRPr="009E1BE1" w:rsidRDefault="00A40818" w:rsidP="00A40818">
      <w:pPr>
        <w:pStyle w:val="DaftarParagraf"/>
        <w:numPr>
          <w:ilvl w:val="0"/>
          <w:numId w:val="2"/>
        </w:numPr>
        <w:spacing w:after="200" w:line="360" w:lineRule="auto"/>
        <w:jc w:val="both"/>
        <w:rPr>
          <w:rFonts w:ascii="Times New Roman" w:hAnsi="Times New Roman" w:cs="Times New Roman"/>
          <w:sz w:val="24"/>
          <w:szCs w:val="24"/>
        </w:rPr>
      </w:pPr>
      <w:r w:rsidRPr="009E1BE1">
        <w:rPr>
          <w:rFonts w:ascii="Times New Roman" w:hAnsi="Times New Roman" w:cs="Times New Roman"/>
          <w:sz w:val="24"/>
          <w:szCs w:val="24"/>
        </w:rPr>
        <w:t>Bapak dan Ibu dosen Prodi PGSD IPI Garut, yang telah memberikan ilmu selama proses perkuliahan.</w:t>
      </w:r>
    </w:p>
    <w:p w14:paraId="3306C5A2" w14:textId="77777777" w:rsidR="00A40818" w:rsidRPr="009E1BE1" w:rsidRDefault="00A40818" w:rsidP="00A40818">
      <w:pPr>
        <w:pStyle w:val="DaftarParagraf"/>
        <w:numPr>
          <w:ilvl w:val="0"/>
          <w:numId w:val="2"/>
        </w:numPr>
        <w:spacing w:after="200" w:line="360" w:lineRule="auto"/>
        <w:jc w:val="both"/>
        <w:rPr>
          <w:rFonts w:ascii="Times New Roman" w:hAnsi="Times New Roman" w:cs="Times New Roman"/>
          <w:sz w:val="24"/>
          <w:szCs w:val="24"/>
        </w:rPr>
      </w:pPr>
      <w:r w:rsidRPr="009E1BE1">
        <w:rPr>
          <w:rFonts w:ascii="Times New Roman" w:hAnsi="Times New Roman" w:cs="Times New Roman"/>
          <w:sz w:val="24"/>
          <w:szCs w:val="24"/>
        </w:rPr>
        <w:t>Kedua orang tua tercinta saya,</w:t>
      </w:r>
      <w:r w:rsidRPr="009E1BE1">
        <w:rPr>
          <w:rFonts w:ascii="Times New Roman" w:hAnsi="Times New Roman" w:cs="Times New Roman"/>
          <w:sz w:val="24"/>
          <w:szCs w:val="24"/>
          <w:lang w:val="id-ID"/>
        </w:rPr>
        <w:t xml:space="preserve"> Ibu Iis Aisyah dan Bapak Asep Lukman</w:t>
      </w:r>
      <w:r w:rsidRPr="009E1BE1">
        <w:rPr>
          <w:rFonts w:ascii="Times New Roman" w:hAnsi="Times New Roman" w:cs="Times New Roman"/>
          <w:sz w:val="24"/>
          <w:szCs w:val="24"/>
        </w:rPr>
        <w:t xml:space="preserve"> yang senantiasa mengiringi la</w:t>
      </w:r>
      <w:r w:rsidRPr="009E1BE1">
        <w:rPr>
          <w:rFonts w:ascii="Times New Roman" w:hAnsi="Times New Roman" w:cs="Times New Roman"/>
          <w:sz w:val="24"/>
          <w:szCs w:val="24"/>
          <w:lang w:val="id-ID"/>
        </w:rPr>
        <w:t>n</w:t>
      </w:r>
      <w:r w:rsidRPr="009E1BE1">
        <w:rPr>
          <w:rFonts w:ascii="Times New Roman" w:hAnsi="Times New Roman" w:cs="Times New Roman"/>
          <w:sz w:val="24"/>
          <w:szCs w:val="24"/>
        </w:rPr>
        <w:t xml:space="preserve">gkah penulis dengan do’a dan harapan, </w:t>
      </w:r>
      <w:r w:rsidRPr="009E1BE1">
        <w:rPr>
          <w:rFonts w:ascii="Times New Roman" w:hAnsi="Times New Roman" w:cs="Times New Roman"/>
          <w:sz w:val="24"/>
          <w:szCs w:val="24"/>
        </w:rPr>
        <w:lastRenderedPageBreak/>
        <w:t>serta nasihat dan kasih sayangnya yang tak terhingga untuk an</w:t>
      </w:r>
      <w:proofErr w:type="spellStart"/>
      <w:r w:rsidRPr="009E1BE1">
        <w:rPr>
          <w:rFonts w:ascii="Times New Roman" w:hAnsi="Times New Roman" w:cs="Times New Roman"/>
          <w:sz w:val="24"/>
          <w:szCs w:val="24"/>
          <w:lang w:val="id-ID"/>
        </w:rPr>
        <w:t>ak</w:t>
      </w:r>
      <w:proofErr w:type="spellEnd"/>
      <w:r w:rsidRPr="009E1BE1">
        <w:rPr>
          <w:rFonts w:ascii="Times New Roman" w:hAnsi="Times New Roman" w:cs="Times New Roman"/>
          <w:sz w:val="24"/>
          <w:szCs w:val="24"/>
        </w:rPr>
        <w:t xml:space="preserve">mu ini. Terima kasih sudah merawat dan membesarkan penulis dengan penuh cinta, selalu berjuang untuk kehidupan penulis, hingga akhirnya penulis bisa berada diposisi saat ini. </w:t>
      </w:r>
    </w:p>
    <w:p w14:paraId="25D894B2" w14:textId="77777777" w:rsidR="00A40818" w:rsidRPr="009E1BE1" w:rsidRDefault="00A40818" w:rsidP="00A40818">
      <w:pPr>
        <w:pStyle w:val="DaftarParagraf"/>
        <w:numPr>
          <w:ilvl w:val="0"/>
          <w:numId w:val="2"/>
        </w:numPr>
        <w:spacing w:after="200" w:line="360" w:lineRule="auto"/>
        <w:jc w:val="both"/>
        <w:rPr>
          <w:rFonts w:ascii="Times New Roman" w:hAnsi="Times New Roman" w:cs="Times New Roman"/>
          <w:sz w:val="24"/>
          <w:szCs w:val="24"/>
        </w:rPr>
      </w:pPr>
      <w:r w:rsidRPr="009E1BE1">
        <w:rPr>
          <w:rFonts w:ascii="Times New Roman" w:hAnsi="Times New Roman" w:cs="Times New Roman"/>
          <w:sz w:val="24"/>
          <w:szCs w:val="24"/>
          <w:lang w:val="id-ID"/>
        </w:rPr>
        <w:t>Kepada seseorang yang pernah singgah namun tak sungguh. Terima kasih atas kebahagiaan yang telah diberikan dari awal perkuliahan sampai selesai, meskipun kisah kita turut selesai juga. Terima kasih, pernah tinggal meski pada akhirnya tanggal.</w:t>
      </w:r>
    </w:p>
    <w:p w14:paraId="00CD3707" w14:textId="77777777" w:rsidR="00A40818" w:rsidRPr="009E1BE1" w:rsidRDefault="00A40818" w:rsidP="00A40818">
      <w:pPr>
        <w:pStyle w:val="DaftarParagraf"/>
        <w:numPr>
          <w:ilvl w:val="0"/>
          <w:numId w:val="2"/>
        </w:numPr>
        <w:spacing w:after="200" w:line="360" w:lineRule="auto"/>
        <w:jc w:val="both"/>
        <w:rPr>
          <w:rFonts w:ascii="Times New Roman" w:hAnsi="Times New Roman" w:cs="Times New Roman"/>
          <w:sz w:val="24"/>
          <w:szCs w:val="24"/>
        </w:rPr>
      </w:pPr>
      <w:r w:rsidRPr="009E1BE1">
        <w:rPr>
          <w:rFonts w:ascii="Times New Roman" w:hAnsi="Times New Roman" w:cs="Times New Roman"/>
          <w:sz w:val="24"/>
          <w:szCs w:val="24"/>
        </w:rPr>
        <w:t>Kepada seluruh pihak yang terlibat dalam penulisan skripsi ini yang tidak bisa disebutkan satu persatu</w:t>
      </w:r>
    </w:p>
    <w:p w14:paraId="5BC4AA29" w14:textId="77777777" w:rsidR="00A40818" w:rsidRPr="009E1BE1" w:rsidRDefault="00A40818" w:rsidP="00A40818">
      <w:pPr>
        <w:pStyle w:val="DaftarParagraf"/>
        <w:numPr>
          <w:ilvl w:val="0"/>
          <w:numId w:val="2"/>
        </w:numPr>
        <w:spacing w:after="200" w:line="360" w:lineRule="auto"/>
        <w:jc w:val="both"/>
        <w:rPr>
          <w:rFonts w:ascii="Times New Roman" w:hAnsi="Times New Roman" w:cs="Times New Roman"/>
          <w:sz w:val="24"/>
          <w:szCs w:val="24"/>
        </w:rPr>
      </w:pPr>
      <w:r w:rsidRPr="009E1BE1">
        <w:rPr>
          <w:rFonts w:ascii="Times New Roman" w:hAnsi="Times New Roman" w:cs="Times New Roman"/>
          <w:sz w:val="24"/>
          <w:szCs w:val="24"/>
        </w:rPr>
        <w:t xml:space="preserve">Dan yang terakhir, terima kasih kepada diri sendiri, karena telah mampu dan berusaha keras dan berjuang sejauh ini. Terimakasih sudah bertahan. </w:t>
      </w:r>
    </w:p>
    <w:p w14:paraId="22C0BD97" w14:textId="77777777" w:rsidR="00A40818" w:rsidRPr="009E1BE1" w:rsidRDefault="00A40818" w:rsidP="00A40818">
      <w:pPr>
        <w:spacing w:line="360" w:lineRule="auto"/>
        <w:ind w:left="720" w:firstLine="360"/>
        <w:jc w:val="both"/>
        <w:rPr>
          <w:rFonts w:ascii="Times New Roman" w:hAnsi="Times New Roman" w:cs="Times New Roman"/>
          <w:sz w:val="24"/>
          <w:szCs w:val="24"/>
        </w:rPr>
      </w:pPr>
      <w:r w:rsidRPr="009E1BE1">
        <w:rPr>
          <w:rFonts w:ascii="Times New Roman" w:hAnsi="Times New Roman" w:cs="Times New Roman"/>
          <w:sz w:val="24"/>
          <w:szCs w:val="24"/>
        </w:rPr>
        <w:t>Semoga segala bantuan dan do’a yang telah diberikan kepada penulis mendapatkan balasan dari Allah SWT. Semoga skripsi ini dapat memberikan wawasan yang lebih luas bagi para pembaca dan semoga skripsi ini dapat memberikan manfaat dan hikmah bagi kita semua. Aamiin Yarabbal alamiin.</w:t>
      </w:r>
    </w:p>
    <w:tbl>
      <w:tblPr>
        <w:tblW w:w="0" w:type="auto"/>
        <w:jc w:val="right"/>
        <w:tblLook w:val="04A0" w:firstRow="1" w:lastRow="0" w:firstColumn="1" w:lastColumn="0" w:noHBand="0" w:noVBand="1"/>
      </w:tblPr>
      <w:tblGrid>
        <w:gridCol w:w="4076"/>
      </w:tblGrid>
      <w:tr w:rsidR="00A40818" w:rsidRPr="009E1BE1" w14:paraId="23080008" w14:textId="77777777" w:rsidTr="00943E3F">
        <w:trPr>
          <w:jc w:val="right"/>
        </w:trPr>
        <w:tc>
          <w:tcPr>
            <w:tcW w:w="4076" w:type="dxa"/>
          </w:tcPr>
          <w:p w14:paraId="57360EDD" w14:textId="77777777" w:rsidR="00A40818" w:rsidRPr="009E1BE1" w:rsidRDefault="00A40818" w:rsidP="00943E3F">
            <w:pPr>
              <w:spacing w:after="30"/>
              <w:rPr>
                <w:rFonts w:ascii="Times New Roman" w:hAnsi="Times New Roman" w:cs="Times New Roman"/>
                <w:sz w:val="24"/>
                <w:szCs w:val="24"/>
              </w:rPr>
            </w:pPr>
            <w:r w:rsidRPr="009E1BE1">
              <w:rPr>
                <w:rFonts w:ascii="Times New Roman" w:hAnsi="Times New Roman" w:cs="Times New Roman"/>
                <w:sz w:val="24"/>
                <w:szCs w:val="24"/>
              </w:rPr>
              <w:t xml:space="preserve">Garut, </w:t>
            </w:r>
            <w:r w:rsidRPr="009E1BE1">
              <w:rPr>
                <w:rFonts w:ascii="Times New Roman" w:hAnsi="Times New Roman" w:cs="Times New Roman"/>
                <w:sz w:val="24"/>
                <w:szCs w:val="24"/>
                <w:lang w:val="id-ID"/>
              </w:rPr>
              <w:t>7 Juni</w:t>
            </w:r>
            <w:r w:rsidRPr="009E1BE1">
              <w:rPr>
                <w:rFonts w:ascii="Times New Roman" w:hAnsi="Times New Roman" w:cs="Times New Roman"/>
                <w:sz w:val="24"/>
                <w:szCs w:val="24"/>
              </w:rPr>
              <w:t xml:space="preserve"> 2024</w:t>
            </w:r>
          </w:p>
          <w:p w14:paraId="4FE5194A" w14:textId="77777777" w:rsidR="00A40818" w:rsidRPr="009E1BE1" w:rsidRDefault="00A40818" w:rsidP="00943E3F">
            <w:pPr>
              <w:spacing w:after="30"/>
              <w:rPr>
                <w:rFonts w:ascii="Times New Roman" w:hAnsi="Times New Roman" w:cs="Times New Roman"/>
                <w:sz w:val="24"/>
                <w:szCs w:val="24"/>
              </w:rPr>
            </w:pPr>
            <w:r w:rsidRPr="009E1BE1">
              <w:rPr>
                <w:rFonts w:ascii="Times New Roman" w:hAnsi="Times New Roman" w:cs="Times New Roman"/>
                <w:sz w:val="24"/>
                <w:szCs w:val="24"/>
              </w:rPr>
              <w:t>Penulis,</w:t>
            </w:r>
          </w:p>
        </w:tc>
      </w:tr>
      <w:tr w:rsidR="00A40818" w:rsidRPr="009E1BE1" w14:paraId="687A306F" w14:textId="77777777" w:rsidTr="00943E3F">
        <w:trPr>
          <w:jc w:val="right"/>
        </w:trPr>
        <w:tc>
          <w:tcPr>
            <w:tcW w:w="4076" w:type="dxa"/>
          </w:tcPr>
          <w:p w14:paraId="04F5E5B6" w14:textId="77777777" w:rsidR="00A40818" w:rsidRPr="009E1BE1" w:rsidRDefault="00A40818" w:rsidP="00943E3F">
            <w:pPr>
              <w:spacing w:after="30" w:line="360" w:lineRule="auto"/>
              <w:rPr>
                <w:rFonts w:ascii="Times New Roman" w:hAnsi="Times New Roman" w:cs="Times New Roman"/>
                <w:sz w:val="24"/>
                <w:szCs w:val="24"/>
              </w:rPr>
            </w:pPr>
          </w:p>
        </w:tc>
      </w:tr>
      <w:tr w:rsidR="00A40818" w:rsidRPr="009E1BE1" w14:paraId="680E79B0" w14:textId="77777777" w:rsidTr="00943E3F">
        <w:trPr>
          <w:jc w:val="right"/>
        </w:trPr>
        <w:tc>
          <w:tcPr>
            <w:tcW w:w="4076" w:type="dxa"/>
          </w:tcPr>
          <w:p w14:paraId="32A110CE" w14:textId="77777777" w:rsidR="00A40818" w:rsidRPr="009E1BE1" w:rsidRDefault="00A40818" w:rsidP="00943E3F">
            <w:pPr>
              <w:spacing w:after="30" w:line="360" w:lineRule="auto"/>
              <w:rPr>
                <w:rFonts w:ascii="Times New Roman" w:hAnsi="Times New Roman" w:cs="Times New Roman"/>
                <w:sz w:val="24"/>
                <w:szCs w:val="24"/>
              </w:rPr>
            </w:pPr>
          </w:p>
        </w:tc>
      </w:tr>
      <w:tr w:rsidR="00A40818" w:rsidRPr="009E1BE1" w14:paraId="7735DB92" w14:textId="77777777" w:rsidTr="00943E3F">
        <w:trPr>
          <w:jc w:val="right"/>
        </w:trPr>
        <w:tc>
          <w:tcPr>
            <w:tcW w:w="4076" w:type="dxa"/>
          </w:tcPr>
          <w:p w14:paraId="0E5F4063" w14:textId="77777777" w:rsidR="00A40818" w:rsidRPr="009E1BE1" w:rsidRDefault="00A40818" w:rsidP="00943E3F">
            <w:pPr>
              <w:spacing w:after="30" w:line="360" w:lineRule="auto"/>
              <w:rPr>
                <w:rFonts w:ascii="Times New Roman" w:hAnsi="Times New Roman" w:cs="Times New Roman"/>
                <w:sz w:val="24"/>
                <w:szCs w:val="24"/>
              </w:rPr>
            </w:pPr>
          </w:p>
        </w:tc>
      </w:tr>
      <w:tr w:rsidR="00A40818" w:rsidRPr="009E1BE1" w14:paraId="63A73D23" w14:textId="77777777" w:rsidTr="00943E3F">
        <w:trPr>
          <w:jc w:val="right"/>
        </w:trPr>
        <w:tc>
          <w:tcPr>
            <w:tcW w:w="4076" w:type="dxa"/>
          </w:tcPr>
          <w:p w14:paraId="6835666C" w14:textId="77777777" w:rsidR="00A40818" w:rsidRPr="009E1BE1" w:rsidRDefault="00A40818" w:rsidP="00943E3F">
            <w:pPr>
              <w:spacing w:after="30"/>
              <w:rPr>
                <w:rFonts w:ascii="Times New Roman" w:hAnsi="Times New Roman" w:cs="Times New Roman"/>
                <w:b/>
                <w:sz w:val="24"/>
                <w:szCs w:val="24"/>
                <w:lang w:val="id-ID"/>
              </w:rPr>
            </w:pPr>
            <w:r w:rsidRPr="009E1BE1">
              <w:rPr>
                <w:rFonts w:ascii="Times New Roman" w:hAnsi="Times New Roman" w:cs="Times New Roman"/>
                <w:b/>
                <w:sz w:val="24"/>
                <w:szCs w:val="24"/>
                <w:lang w:val="id-ID"/>
              </w:rPr>
              <w:t>Zaenal Abidin</w:t>
            </w:r>
          </w:p>
        </w:tc>
      </w:tr>
    </w:tbl>
    <w:p w14:paraId="21E143E1" w14:textId="77777777" w:rsidR="00A40818" w:rsidRPr="009E1BE1" w:rsidRDefault="00A40818" w:rsidP="00A40818">
      <w:pPr>
        <w:spacing w:line="360" w:lineRule="auto"/>
        <w:jc w:val="center"/>
        <w:rPr>
          <w:rFonts w:ascii="Times New Roman" w:hAnsi="Times New Roman" w:cs="Times New Roman"/>
          <w:b/>
          <w:sz w:val="24"/>
          <w:szCs w:val="24"/>
          <w:lang w:val="id-ID"/>
        </w:rPr>
        <w:sectPr w:rsidR="00A40818" w:rsidRPr="009E1BE1" w:rsidSect="00A40818">
          <w:footerReference w:type="default" r:id="rId40"/>
          <w:headerReference w:type="first" r:id="rId41"/>
          <w:pgSz w:w="11907" w:h="16839"/>
          <w:pgMar w:top="1701" w:right="1701" w:bottom="1701" w:left="2268" w:header="708" w:footer="708" w:gutter="0"/>
          <w:pgNumType w:fmt="lowerRoman" w:start="8"/>
          <w:cols w:space="708"/>
          <w:titlePg/>
          <w:docGrid w:linePitch="360"/>
        </w:sectPr>
      </w:pPr>
    </w:p>
    <w:p w14:paraId="59F5D23F" w14:textId="77777777" w:rsidR="00A40818" w:rsidRPr="009E1BE1" w:rsidRDefault="00A40818" w:rsidP="00A40818">
      <w:pPr>
        <w:pStyle w:val="Judul1"/>
        <w:jc w:val="center"/>
        <w:rPr>
          <w:rFonts w:ascii="Times New Roman" w:hAnsi="Times New Roman" w:cs="Times New Roman"/>
          <w:color w:val="auto"/>
        </w:rPr>
      </w:pPr>
      <w:bookmarkStart w:id="89" w:name="_Toc219323405"/>
      <w:bookmarkStart w:id="90" w:name="_Toc219323266"/>
      <w:bookmarkStart w:id="91" w:name="_Toc219318958"/>
      <w:bookmarkStart w:id="92" w:name="_Toc219319869"/>
      <w:r w:rsidRPr="009E1BE1">
        <w:rPr>
          <w:rFonts w:ascii="Times New Roman" w:hAnsi="Times New Roman" w:cs="Times New Roman"/>
          <w:color w:val="auto"/>
        </w:rPr>
        <w:lastRenderedPageBreak/>
        <w:t>DAFTAR ISI</w:t>
      </w:r>
      <w:bookmarkEnd w:id="89"/>
      <w:bookmarkEnd w:id="90"/>
      <w:bookmarkEnd w:id="91"/>
      <w:bookmarkEnd w:id="92"/>
    </w:p>
    <w:p w14:paraId="468FADFA" w14:textId="77777777" w:rsidR="00A40818" w:rsidRPr="009E1BE1" w:rsidRDefault="00A40818" w:rsidP="00A40818">
      <w:pPr>
        <w:spacing w:after="200" w:line="276" w:lineRule="auto"/>
        <w:rPr>
          <w:rFonts w:ascii="Times New Roman" w:hAnsi="Times New Roman" w:cs="Times New Roman"/>
          <w:b/>
          <w:sz w:val="24"/>
          <w:szCs w:val="24"/>
          <w:lang w:val="id-ID"/>
        </w:rPr>
      </w:pPr>
    </w:p>
    <w:sdt>
      <w:sdtPr>
        <w:rPr>
          <w:rFonts w:ascii="Times New Roman" w:eastAsia="Calibri" w:hAnsi="Times New Roman" w:cs="Times New Roman"/>
          <w:b w:val="0"/>
          <w:bCs w:val="0"/>
          <w:color w:val="auto"/>
          <w:sz w:val="22"/>
          <w:szCs w:val="22"/>
          <w:lang w:val="zh-CN" w:eastAsia="en-US"/>
        </w:rPr>
        <w:id w:val="-1985692062"/>
        <w:docPartObj>
          <w:docPartGallery w:val="Table of Contents"/>
          <w:docPartUnique/>
        </w:docPartObj>
      </w:sdtPr>
      <w:sdtEndPr>
        <w:rPr>
          <w:sz w:val="24"/>
          <w:szCs w:val="24"/>
        </w:rPr>
      </w:sdtEndPr>
      <w:sdtContent>
        <w:p w14:paraId="111229AA" w14:textId="77777777" w:rsidR="00A40818" w:rsidRPr="009E1BE1" w:rsidRDefault="00A40818" w:rsidP="00A40818">
          <w:pPr>
            <w:pStyle w:val="TOCHeading1"/>
            <w:rPr>
              <w:rFonts w:ascii="Times New Roman" w:hAnsi="Times New Roman" w:cs="Times New Roman"/>
              <w:color w:val="auto"/>
              <w:lang w:val="id-ID"/>
            </w:rPr>
          </w:pPr>
        </w:p>
        <w:p w14:paraId="00D50A12" w14:textId="77777777" w:rsidR="00A40818" w:rsidRPr="009E1BE1" w:rsidRDefault="00A40818" w:rsidP="00A40818">
          <w:pPr>
            <w:pStyle w:val="TOC1"/>
            <w:rPr>
              <w:rFonts w:ascii="Times New Roman" w:eastAsiaTheme="minorEastAsia" w:hAnsi="Times New Roman" w:cs="Times New Roman"/>
              <w:sz w:val="24"/>
              <w:szCs w:val="24"/>
              <w:lang w:eastAsia="id-ID"/>
            </w:rPr>
          </w:pPr>
          <w:r w:rsidRPr="009E1BE1">
            <w:rPr>
              <w:rFonts w:ascii="Times New Roman" w:hAnsi="Times New Roman" w:cs="Times New Roman"/>
              <w:sz w:val="24"/>
              <w:szCs w:val="24"/>
            </w:rPr>
            <w:fldChar w:fldCharType="begin"/>
          </w:r>
          <w:r w:rsidRPr="009E1BE1">
            <w:rPr>
              <w:rFonts w:ascii="Times New Roman" w:hAnsi="Times New Roman" w:cs="Times New Roman"/>
              <w:sz w:val="24"/>
              <w:szCs w:val="24"/>
            </w:rPr>
            <w:instrText xml:space="preserve"> TOC \o "1-3" \h \z \u </w:instrText>
          </w:r>
          <w:r w:rsidRPr="009E1BE1">
            <w:rPr>
              <w:rFonts w:ascii="Times New Roman" w:hAnsi="Times New Roman" w:cs="Times New Roman"/>
              <w:sz w:val="24"/>
              <w:szCs w:val="24"/>
            </w:rPr>
            <w:fldChar w:fldCharType="separate"/>
          </w:r>
          <w:hyperlink w:anchor="_Toc219318950" w:history="1">
            <w:r w:rsidRPr="009E1BE1">
              <w:rPr>
                <w:rStyle w:val="Hyperlink"/>
                <w:rFonts w:ascii="Times New Roman" w:hAnsi="Times New Roman" w:cs="Times New Roman"/>
                <w:sz w:val="24"/>
                <w:szCs w:val="24"/>
              </w:rPr>
              <w:t>LEMBAR PENGESAHAN SKRIPSI</w:t>
            </w:r>
            <w:r w:rsidRPr="009E1BE1">
              <w:rPr>
                <w:rFonts w:ascii="Times New Roman" w:hAnsi="Times New Roman" w:cs="Times New Roman"/>
                <w:sz w:val="24"/>
                <w:szCs w:val="24"/>
              </w:rPr>
              <w:tab/>
            </w:r>
            <w:r w:rsidRPr="009E1BE1">
              <w:rPr>
                <w:rFonts w:ascii="Times New Roman" w:hAnsi="Times New Roman" w:cs="Times New Roman"/>
                <w:sz w:val="24"/>
                <w:szCs w:val="24"/>
              </w:rPr>
              <w:fldChar w:fldCharType="begin"/>
            </w:r>
            <w:r w:rsidRPr="009E1BE1">
              <w:rPr>
                <w:rFonts w:ascii="Times New Roman" w:hAnsi="Times New Roman" w:cs="Times New Roman"/>
                <w:sz w:val="24"/>
                <w:szCs w:val="24"/>
              </w:rPr>
              <w:instrText xml:space="preserve"> PAGEREF _Toc219318950 \h </w:instrText>
            </w:r>
            <w:r w:rsidRPr="009E1BE1">
              <w:rPr>
                <w:rFonts w:ascii="Times New Roman" w:hAnsi="Times New Roman" w:cs="Times New Roman"/>
                <w:sz w:val="24"/>
                <w:szCs w:val="24"/>
              </w:rPr>
            </w:r>
            <w:r w:rsidRPr="009E1BE1">
              <w:rPr>
                <w:rFonts w:ascii="Times New Roman" w:hAnsi="Times New Roman" w:cs="Times New Roman"/>
                <w:sz w:val="24"/>
                <w:szCs w:val="24"/>
              </w:rPr>
              <w:fldChar w:fldCharType="separate"/>
            </w:r>
            <w:r w:rsidRPr="009E1BE1">
              <w:rPr>
                <w:rFonts w:ascii="Times New Roman" w:hAnsi="Times New Roman" w:cs="Times New Roman"/>
                <w:sz w:val="24"/>
                <w:szCs w:val="24"/>
              </w:rPr>
              <w:t>ii</w:t>
            </w:r>
            <w:r w:rsidRPr="009E1BE1">
              <w:rPr>
                <w:rFonts w:ascii="Times New Roman" w:hAnsi="Times New Roman" w:cs="Times New Roman"/>
                <w:sz w:val="24"/>
                <w:szCs w:val="24"/>
              </w:rPr>
              <w:fldChar w:fldCharType="end"/>
            </w:r>
          </w:hyperlink>
        </w:p>
        <w:p w14:paraId="07F00792" w14:textId="77777777" w:rsidR="00A40818" w:rsidRPr="009E1BE1" w:rsidRDefault="00000000" w:rsidP="00A40818">
          <w:pPr>
            <w:pStyle w:val="TOC1"/>
            <w:rPr>
              <w:rFonts w:ascii="Times New Roman" w:eastAsiaTheme="minorEastAsia" w:hAnsi="Times New Roman" w:cs="Times New Roman"/>
              <w:sz w:val="24"/>
              <w:szCs w:val="24"/>
              <w:lang w:eastAsia="id-ID"/>
            </w:rPr>
          </w:pPr>
          <w:hyperlink w:anchor="_Toc219318951" w:history="1">
            <w:r w:rsidR="00A40818" w:rsidRPr="009E1BE1">
              <w:rPr>
                <w:rStyle w:val="Hyperlink"/>
                <w:rFonts w:ascii="Times New Roman" w:hAnsi="Times New Roman" w:cs="Times New Roman"/>
                <w:sz w:val="24"/>
                <w:szCs w:val="24"/>
              </w:rPr>
              <w:t>LEMBAR PENGUJIAN SKRIPSI</w:t>
            </w:r>
            <w:r w:rsidR="00A40818" w:rsidRPr="009E1BE1">
              <w:rPr>
                <w:rFonts w:ascii="Times New Roman" w:hAnsi="Times New Roman" w:cs="Times New Roman"/>
                <w:sz w:val="24"/>
                <w:szCs w:val="24"/>
              </w:rPr>
              <w:tab/>
            </w:r>
            <w:r w:rsidR="00A40818" w:rsidRPr="009E1BE1">
              <w:rPr>
                <w:rFonts w:ascii="Times New Roman" w:hAnsi="Times New Roman" w:cs="Times New Roman"/>
                <w:sz w:val="24"/>
                <w:szCs w:val="24"/>
              </w:rPr>
              <w:fldChar w:fldCharType="begin"/>
            </w:r>
            <w:r w:rsidR="00A40818" w:rsidRPr="009E1BE1">
              <w:rPr>
                <w:rFonts w:ascii="Times New Roman" w:hAnsi="Times New Roman" w:cs="Times New Roman"/>
                <w:sz w:val="24"/>
                <w:szCs w:val="24"/>
              </w:rPr>
              <w:instrText xml:space="preserve"> PAGEREF _Toc219318951 \h </w:instrText>
            </w:r>
            <w:r w:rsidR="00A40818" w:rsidRPr="009E1BE1">
              <w:rPr>
                <w:rFonts w:ascii="Times New Roman" w:hAnsi="Times New Roman" w:cs="Times New Roman"/>
                <w:sz w:val="24"/>
                <w:szCs w:val="24"/>
              </w:rPr>
            </w:r>
            <w:r w:rsidR="00A40818" w:rsidRPr="009E1BE1">
              <w:rPr>
                <w:rFonts w:ascii="Times New Roman" w:hAnsi="Times New Roman" w:cs="Times New Roman"/>
                <w:sz w:val="24"/>
                <w:szCs w:val="24"/>
              </w:rPr>
              <w:fldChar w:fldCharType="separate"/>
            </w:r>
            <w:r w:rsidR="00A40818" w:rsidRPr="009E1BE1">
              <w:rPr>
                <w:rFonts w:ascii="Times New Roman" w:hAnsi="Times New Roman" w:cs="Times New Roman"/>
                <w:sz w:val="24"/>
                <w:szCs w:val="24"/>
              </w:rPr>
              <w:t>iii</w:t>
            </w:r>
            <w:r w:rsidR="00A40818" w:rsidRPr="009E1BE1">
              <w:rPr>
                <w:rFonts w:ascii="Times New Roman" w:hAnsi="Times New Roman" w:cs="Times New Roman"/>
                <w:sz w:val="24"/>
                <w:szCs w:val="24"/>
              </w:rPr>
              <w:fldChar w:fldCharType="end"/>
            </w:r>
          </w:hyperlink>
        </w:p>
        <w:p w14:paraId="1E5F13E8" w14:textId="77777777" w:rsidR="00A40818" w:rsidRPr="009E1BE1" w:rsidRDefault="00000000" w:rsidP="00A40818">
          <w:pPr>
            <w:pStyle w:val="TOC1"/>
            <w:rPr>
              <w:rFonts w:ascii="Times New Roman" w:eastAsiaTheme="minorEastAsia" w:hAnsi="Times New Roman" w:cs="Times New Roman"/>
              <w:sz w:val="24"/>
              <w:szCs w:val="24"/>
              <w:lang w:eastAsia="id-ID"/>
            </w:rPr>
          </w:pPr>
          <w:hyperlink w:anchor="_Toc219318952" w:history="1">
            <w:r w:rsidR="00A40818" w:rsidRPr="009E1BE1">
              <w:rPr>
                <w:rStyle w:val="Hyperlink"/>
                <w:rFonts w:ascii="Times New Roman" w:hAnsi="Times New Roman" w:cs="Times New Roman"/>
                <w:sz w:val="24"/>
                <w:szCs w:val="24"/>
              </w:rPr>
              <w:t>MOTTO</w:t>
            </w:r>
            <w:r w:rsidR="00A40818" w:rsidRPr="009E1BE1">
              <w:rPr>
                <w:rFonts w:ascii="Times New Roman" w:hAnsi="Times New Roman" w:cs="Times New Roman"/>
                <w:sz w:val="24"/>
                <w:szCs w:val="24"/>
              </w:rPr>
              <w:tab/>
            </w:r>
            <w:r w:rsidR="00A40818" w:rsidRPr="009E1BE1">
              <w:rPr>
                <w:rFonts w:ascii="Times New Roman" w:hAnsi="Times New Roman" w:cs="Times New Roman"/>
                <w:sz w:val="24"/>
                <w:szCs w:val="24"/>
              </w:rPr>
              <w:fldChar w:fldCharType="begin"/>
            </w:r>
            <w:r w:rsidR="00A40818" w:rsidRPr="009E1BE1">
              <w:rPr>
                <w:rFonts w:ascii="Times New Roman" w:hAnsi="Times New Roman" w:cs="Times New Roman"/>
                <w:sz w:val="24"/>
                <w:szCs w:val="24"/>
              </w:rPr>
              <w:instrText xml:space="preserve"> PAGEREF _Toc219318952 \h </w:instrText>
            </w:r>
            <w:r w:rsidR="00A40818" w:rsidRPr="009E1BE1">
              <w:rPr>
                <w:rFonts w:ascii="Times New Roman" w:hAnsi="Times New Roman" w:cs="Times New Roman"/>
                <w:sz w:val="24"/>
                <w:szCs w:val="24"/>
              </w:rPr>
            </w:r>
            <w:r w:rsidR="00A40818" w:rsidRPr="009E1BE1">
              <w:rPr>
                <w:rFonts w:ascii="Times New Roman" w:hAnsi="Times New Roman" w:cs="Times New Roman"/>
                <w:sz w:val="24"/>
                <w:szCs w:val="24"/>
              </w:rPr>
              <w:fldChar w:fldCharType="separate"/>
            </w:r>
            <w:r w:rsidR="00A40818" w:rsidRPr="009E1BE1">
              <w:rPr>
                <w:rFonts w:ascii="Times New Roman" w:hAnsi="Times New Roman" w:cs="Times New Roman"/>
                <w:sz w:val="24"/>
                <w:szCs w:val="24"/>
              </w:rPr>
              <w:t>iii</w:t>
            </w:r>
            <w:r w:rsidR="00A40818" w:rsidRPr="009E1BE1">
              <w:rPr>
                <w:rFonts w:ascii="Times New Roman" w:hAnsi="Times New Roman" w:cs="Times New Roman"/>
                <w:sz w:val="24"/>
                <w:szCs w:val="24"/>
              </w:rPr>
              <w:fldChar w:fldCharType="end"/>
            </w:r>
          </w:hyperlink>
        </w:p>
        <w:p w14:paraId="408B5C2C" w14:textId="77777777" w:rsidR="00A40818" w:rsidRPr="009E1BE1" w:rsidRDefault="00000000" w:rsidP="00A40818">
          <w:pPr>
            <w:pStyle w:val="TOC1"/>
            <w:rPr>
              <w:rFonts w:ascii="Times New Roman" w:eastAsiaTheme="minorEastAsia" w:hAnsi="Times New Roman" w:cs="Times New Roman"/>
              <w:sz w:val="24"/>
              <w:szCs w:val="24"/>
              <w:lang w:eastAsia="id-ID"/>
            </w:rPr>
          </w:pPr>
          <w:hyperlink w:anchor="_Toc219318953" w:history="1">
            <w:r w:rsidR="00A40818" w:rsidRPr="009E1BE1">
              <w:rPr>
                <w:rStyle w:val="Hyperlink"/>
                <w:rFonts w:ascii="Times New Roman" w:hAnsi="Times New Roman" w:cs="Times New Roman"/>
                <w:sz w:val="24"/>
                <w:szCs w:val="24"/>
              </w:rPr>
              <w:t>PERNYATAAN KEASLIAN SKRIPSI</w:t>
            </w:r>
            <w:r w:rsidR="00A40818" w:rsidRPr="009E1BE1">
              <w:rPr>
                <w:rFonts w:ascii="Times New Roman" w:hAnsi="Times New Roman" w:cs="Times New Roman"/>
                <w:sz w:val="24"/>
                <w:szCs w:val="24"/>
              </w:rPr>
              <w:tab/>
            </w:r>
            <w:r w:rsidR="00A40818" w:rsidRPr="009E1BE1">
              <w:rPr>
                <w:rFonts w:ascii="Times New Roman" w:hAnsi="Times New Roman" w:cs="Times New Roman"/>
                <w:sz w:val="24"/>
                <w:szCs w:val="24"/>
              </w:rPr>
              <w:fldChar w:fldCharType="begin"/>
            </w:r>
            <w:r w:rsidR="00A40818" w:rsidRPr="009E1BE1">
              <w:rPr>
                <w:rFonts w:ascii="Times New Roman" w:hAnsi="Times New Roman" w:cs="Times New Roman"/>
                <w:sz w:val="24"/>
                <w:szCs w:val="24"/>
              </w:rPr>
              <w:instrText xml:space="preserve"> PAGEREF _Toc219318953 \h </w:instrText>
            </w:r>
            <w:r w:rsidR="00A40818" w:rsidRPr="009E1BE1">
              <w:rPr>
                <w:rFonts w:ascii="Times New Roman" w:hAnsi="Times New Roman" w:cs="Times New Roman"/>
                <w:sz w:val="24"/>
                <w:szCs w:val="24"/>
              </w:rPr>
            </w:r>
            <w:r w:rsidR="00A40818" w:rsidRPr="009E1BE1">
              <w:rPr>
                <w:rFonts w:ascii="Times New Roman" w:hAnsi="Times New Roman" w:cs="Times New Roman"/>
                <w:sz w:val="24"/>
                <w:szCs w:val="24"/>
              </w:rPr>
              <w:fldChar w:fldCharType="separate"/>
            </w:r>
            <w:r w:rsidR="00A40818" w:rsidRPr="009E1BE1">
              <w:rPr>
                <w:rFonts w:ascii="Times New Roman" w:hAnsi="Times New Roman" w:cs="Times New Roman"/>
                <w:sz w:val="24"/>
                <w:szCs w:val="24"/>
              </w:rPr>
              <w:t>iv</w:t>
            </w:r>
            <w:r w:rsidR="00A40818" w:rsidRPr="009E1BE1">
              <w:rPr>
                <w:rFonts w:ascii="Times New Roman" w:hAnsi="Times New Roman" w:cs="Times New Roman"/>
                <w:sz w:val="24"/>
                <w:szCs w:val="24"/>
              </w:rPr>
              <w:fldChar w:fldCharType="end"/>
            </w:r>
          </w:hyperlink>
        </w:p>
        <w:p w14:paraId="3D5BDE9C" w14:textId="77777777" w:rsidR="00A40818" w:rsidRPr="009E1BE1" w:rsidRDefault="00000000" w:rsidP="00A40818">
          <w:pPr>
            <w:pStyle w:val="TOC1"/>
            <w:rPr>
              <w:rFonts w:ascii="Times New Roman" w:eastAsiaTheme="minorEastAsia" w:hAnsi="Times New Roman" w:cs="Times New Roman"/>
              <w:sz w:val="24"/>
              <w:szCs w:val="24"/>
              <w:lang w:eastAsia="id-ID"/>
            </w:rPr>
          </w:pPr>
          <w:hyperlink w:anchor="_Toc219318954" w:history="1">
            <w:r w:rsidR="00A40818" w:rsidRPr="009E1BE1">
              <w:rPr>
                <w:rStyle w:val="Hyperlink"/>
                <w:rFonts w:ascii="Times New Roman" w:hAnsi="Times New Roman" w:cs="Times New Roman"/>
                <w:sz w:val="24"/>
                <w:szCs w:val="24"/>
              </w:rPr>
              <w:t>ABSTRAK</w:t>
            </w:r>
            <w:r w:rsidR="00A40818" w:rsidRPr="009E1BE1">
              <w:rPr>
                <w:rFonts w:ascii="Times New Roman" w:hAnsi="Times New Roman" w:cs="Times New Roman"/>
                <w:sz w:val="24"/>
                <w:szCs w:val="24"/>
              </w:rPr>
              <w:tab/>
            </w:r>
            <w:r w:rsidR="00A40818" w:rsidRPr="009E1BE1">
              <w:rPr>
                <w:rFonts w:ascii="Times New Roman" w:hAnsi="Times New Roman" w:cs="Times New Roman"/>
                <w:sz w:val="24"/>
                <w:szCs w:val="24"/>
              </w:rPr>
              <w:fldChar w:fldCharType="begin"/>
            </w:r>
            <w:r w:rsidR="00A40818" w:rsidRPr="009E1BE1">
              <w:rPr>
                <w:rFonts w:ascii="Times New Roman" w:hAnsi="Times New Roman" w:cs="Times New Roman"/>
                <w:sz w:val="24"/>
                <w:szCs w:val="24"/>
              </w:rPr>
              <w:instrText xml:space="preserve"> PAGEREF _Toc219318954 \h </w:instrText>
            </w:r>
            <w:r w:rsidR="00A40818" w:rsidRPr="009E1BE1">
              <w:rPr>
                <w:rFonts w:ascii="Times New Roman" w:hAnsi="Times New Roman" w:cs="Times New Roman"/>
                <w:sz w:val="24"/>
                <w:szCs w:val="24"/>
              </w:rPr>
            </w:r>
            <w:r w:rsidR="00A40818" w:rsidRPr="009E1BE1">
              <w:rPr>
                <w:rFonts w:ascii="Times New Roman" w:hAnsi="Times New Roman" w:cs="Times New Roman"/>
                <w:sz w:val="24"/>
                <w:szCs w:val="24"/>
              </w:rPr>
              <w:fldChar w:fldCharType="separate"/>
            </w:r>
            <w:r w:rsidR="00A40818" w:rsidRPr="009E1BE1">
              <w:rPr>
                <w:rFonts w:ascii="Times New Roman" w:hAnsi="Times New Roman" w:cs="Times New Roman"/>
                <w:sz w:val="24"/>
                <w:szCs w:val="24"/>
              </w:rPr>
              <w:t>v</w:t>
            </w:r>
            <w:r w:rsidR="00A40818" w:rsidRPr="009E1BE1">
              <w:rPr>
                <w:rFonts w:ascii="Times New Roman" w:hAnsi="Times New Roman" w:cs="Times New Roman"/>
                <w:sz w:val="24"/>
                <w:szCs w:val="24"/>
              </w:rPr>
              <w:fldChar w:fldCharType="end"/>
            </w:r>
          </w:hyperlink>
        </w:p>
        <w:p w14:paraId="0877E7EF" w14:textId="77777777" w:rsidR="00A40818" w:rsidRPr="009E1BE1" w:rsidRDefault="00000000" w:rsidP="00A40818">
          <w:pPr>
            <w:pStyle w:val="TOC1"/>
            <w:rPr>
              <w:rFonts w:ascii="Times New Roman" w:eastAsiaTheme="minorEastAsia" w:hAnsi="Times New Roman" w:cs="Times New Roman"/>
              <w:sz w:val="24"/>
              <w:szCs w:val="24"/>
              <w:lang w:eastAsia="id-ID"/>
            </w:rPr>
          </w:pPr>
          <w:hyperlink w:anchor="_Toc219318955" w:history="1">
            <w:r w:rsidR="00A40818" w:rsidRPr="009E1BE1">
              <w:rPr>
                <w:rStyle w:val="Hyperlink"/>
                <w:rFonts w:ascii="Times New Roman" w:hAnsi="Times New Roman" w:cs="Times New Roman"/>
                <w:sz w:val="24"/>
                <w:szCs w:val="24"/>
              </w:rPr>
              <w:t>ABSTRACT</w:t>
            </w:r>
            <w:r w:rsidR="00A40818" w:rsidRPr="009E1BE1">
              <w:rPr>
                <w:rFonts w:ascii="Times New Roman" w:hAnsi="Times New Roman" w:cs="Times New Roman"/>
                <w:sz w:val="24"/>
                <w:szCs w:val="24"/>
              </w:rPr>
              <w:tab/>
            </w:r>
            <w:r w:rsidR="00A40818" w:rsidRPr="009E1BE1">
              <w:rPr>
                <w:rFonts w:ascii="Times New Roman" w:hAnsi="Times New Roman" w:cs="Times New Roman"/>
                <w:sz w:val="24"/>
                <w:szCs w:val="24"/>
              </w:rPr>
              <w:fldChar w:fldCharType="begin"/>
            </w:r>
            <w:r w:rsidR="00A40818" w:rsidRPr="009E1BE1">
              <w:rPr>
                <w:rFonts w:ascii="Times New Roman" w:hAnsi="Times New Roman" w:cs="Times New Roman"/>
                <w:sz w:val="24"/>
                <w:szCs w:val="24"/>
              </w:rPr>
              <w:instrText xml:space="preserve"> PAGEREF _Toc219318955 \h </w:instrText>
            </w:r>
            <w:r w:rsidR="00A40818" w:rsidRPr="009E1BE1">
              <w:rPr>
                <w:rFonts w:ascii="Times New Roman" w:hAnsi="Times New Roman" w:cs="Times New Roman"/>
                <w:sz w:val="24"/>
                <w:szCs w:val="24"/>
              </w:rPr>
            </w:r>
            <w:r w:rsidR="00A40818" w:rsidRPr="009E1BE1">
              <w:rPr>
                <w:rFonts w:ascii="Times New Roman" w:hAnsi="Times New Roman" w:cs="Times New Roman"/>
                <w:sz w:val="24"/>
                <w:szCs w:val="24"/>
              </w:rPr>
              <w:fldChar w:fldCharType="separate"/>
            </w:r>
            <w:r w:rsidR="00A40818" w:rsidRPr="009E1BE1">
              <w:rPr>
                <w:rFonts w:ascii="Times New Roman" w:hAnsi="Times New Roman" w:cs="Times New Roman"/>
                <w:sz w:val="24"/>
                <w:szCs w:val="24"/>
              </w:rPr>
              <w:t>vi</w:t>
            </w:r>
            <w:r w:rsidR="00A40818" w:rsidRPr="009E1BE1">
              <w:rPr>
                <w:rFonts w:ascii="Times New Roman" w:hAnsi="Times New Roman" w:cs="Times New Roman"/>
                <w:sz w:val="24"/>
                <w:szCs w:val="24"/>
              </w:rPr>
              <w:fldChar w:fldCharType="end"/>
            </w:r>
          </w:hyperlink>
        </w:p>
        <w:p w14:paraId="7B096675" w14:textId="77777777" w:rsidR="00A40818" w:rsidRPr="009E1BE1" w:rsidRDefault="00000000" w:rsidP="00A40818">
          <w:pPr>
            <w:pStyle w:val="TOC1"/>
            <w:rPr>
              <w:rFonts w:ascii="Times New Roman" w:eastAsiaTheme="minorEastAsia" w:hAnsi="Times New Roman" w:cs="Times New Roman"/>
              <w:sz w:val="24"/>
              <w:szCs w:val="24"/>
              <w:lang w:eastAsia="id-ID"/>
            </w:rPr>
          </w:pPr>
          <w:hyperlink w:anchor="_Toc219318956" w:history="1">
            <w:r w:rsidR="00A40818" w:rsidRPr="009E1BE1">
              <w:rPr>
                <w:rStyle w:val="Hyperlink"/>
                <w:rFonts w:ascii="Times New Roman" w:hAnsi="Times New Roman" w:cs="Times New Roman"/>
                <w:sz w:val="24"/>
                <w:szCs w:val="24"/>
              </w:rPr>
              <w:t>KATA PENGANTAR</w:t>
            </w:r>
            <w:r w:rsidR="00A40818" w:rsidRPr="009E1BE1">
              <w:rPr>
                <w:rFonts w:ascii="Times New Roman" w:hAnsi="Times New Roman" w:cs="Times New Roman"/>
                <w:sz w:val="24"/>
                <w:szCs w:val="24"/>
              </w:rPr>
              <w:tab/>
            </w:r>
            <w:r w:rsidR="00A40818" w:rsidRPr="009E1BE1">
              <w:rPr>
                <w:rFonts w:ascii="Times New Roman" w:hAnsi="Times New Roman" w:cs="Times New Roman"/>
                <w:sz w:val="24"/>
                <w:szCs w:val="24"/>
              </w:rPr>
              <w:fldChar w:fldCharType="begin"/>
            </w:r>
            <w:r w:rsidR="00A40818" w:rsidRPr="009E1BE1">
              <w:rPr>
                <w:rFonts w:ascii="Times New Roman" w:hAnsi="Times New Roman" w:cs="Times New Roman"/>
                <w:sz w:val="24"/>
                <w:szCs w:val="24"/>
              </w:rPr>
              <w:instrText xml:space="preserve"> PAGEREF _Toc219318956 \h </w:instrText>
            </w:r>
            <w:r w:rsidR="00A40818" w:rsidRPr="009E1BE1">
              <w:rPr>
                <w:rFonts w:ascii="Times New Roman" w:hAnsi="Times New Roman" w:cs="Times New Roman"/>
                <w:sz w:val="24"/>
                <w:szCs w:val="24"/>
              </w:rPr>
            </w:r>
            <w:r w:rsidR="00A40818" w:rsidRPr="009E1BE1">
              <w:rPr>
                <w:rFonts w:ascii="Times New Roman" w:hAnsi="Times New Roman" w:cs="Times New Roman"/>
                <w:sz w:val="24"/>
                <w:szCs w:val="24"/>
              </w:rPr>
              <w:fldChar w:fldCharType="separate"/>
            </w:r>
            <w:r w:rsidR="00A40818" w:rsidRPr="009E1BE1">
              <w:rPr>
                <w:rFonts w:ascii="Times New Roman" w:hAnsi="Times New Roman" w:cs="Times New Roman"/>
                <w:sz w:val="24"/>
                <w:szCs w:val="24"/>
              </w:rPr>
              <w:t>vii</w:t>
            </w:r>
            <w:r w:rsidR="00A40818" w:rsidRPr="009E1BE1">
              <w:rPr>
                <w:rFonts w:ascii="Times New Roman" w:hAnsi="Times New Roman" w:cs="Times New Roman"/>
                <w:sz w:val="24"/>
                <w:szCs w:val="24"/>
              </w:rPr>
              <w:fldChar w:fldCharType="end"/>
            </w:r>
          </w:hyperlink>
        </w:p>
        <w:p w14:paraId="32AC7DE8" w14:textId="77777777" w:rsidR="00A40818" w:rsidRPr="009E1BE1" w:rsidRDefault="00000000" w:rsidP="00A40818">
          <w:pPr>
            <w:pStyle w:val="TOC1"/>
            <w:rPr>
              <w:rFonts w:ascii="Times New Roman" w:eastAsiaTheme="minorEastAsia" w:hAnsi="Times New Roman" w:cs="Times New Roman"/>
              <w:sz w:val="24"/>
              <w:szCs w:val="24"/>
              <w:lang w:eastAsia="id-ID"/>
            </w:rPr>
          </w:pPr>
          <w:hyperlink w:anchor="_Toc219318957" w:history="1">
            <w:r w:rsidR="00A40818" w:rsidRPr="009E1BE1">
              <w:rPr>
                <w:rStyle w:val="Hyperlink"/>
                <w:rFonts w:ascii="Times New Roman" w:hAnsi="Times New Roman" w:cs="Times New Roman"/>
                <w:sz w:val="24"/>
                <w:szCs w:val="24"/>
              </w:rPr>
              <w:t>UCAPAN TERIMA KASIH</w:t>
            </w:r>
            <w:r w:rsidR="00A40818" w:rsidRPr="009E1BE1">
              <w:rPr>
                <w:rFonts w:ascii="Times New Roman" w:hAnsi="Times New Roman" w:cs="Times New Roman"/>
                <w:sz w:val="24"/>
                <w:szCs w:val="24"/>
              </w:rPr>
              <w:tab/>
            </w:r>
            <w:r w:rsidR="00A40818" w:rsidRPr="009E1BE1">
              <w:rPr>
                <w:rFonts w:ascii="Times New Roman" w:hAnsi="Times New Roman" w:cs="Times New Roman"/>
                <w:sz w:val="24"/>
                <w:szCs w:val="24"/>
              </w:rPr>
              <w:fldChar w:fldCharType="begin"/>
            </w:r>
            <w:r w:rsidR="00A40818" w:rsidRPr="009E1BE1">
              <w:rPr>
                <w:rFonts w:ascii="Times New Roman" w:hAnsi="Times New Roman" w:cs="Times New Roman"/>
                <w:sz w:val="24"/>
                <w:szCs w:val="24"/>
              </w:rPr>
              <w:instrText xml:space="preserve"> PAGEREF _Toc219318957 \h </w:instrText>
            </w:r>
            <w:r w:rsidR="00A40818" w:rsidRPr="009E1BE1">
              <w:rPr>
                <w:rFonts w:ascii="Times New Roman" w:hAnsi="Times New Roman" w:cs="Times New Roman"/>
                <w:sz w:val="24"/>
                <w:szCs w:val="24"/>
              </w:rPr>
            </w:r>
            <w:r w:rsidR="00A40818" w:rsidRPr="009E1BE1">
              <w:rPr>
                <w:rFonts w:ascii="Times New Roman" w:hAnsi="Times New Roman" w:cs="Times New Roman"/>
                <w:sz w:val="24"/>
                <w:szCs w:val="24"/>
              </w:rPr>
              <w:fldChar w:fldCharType="separate"/>
            </w:r>
            <w:r w:rsidR="00A40818" w:rsidRPr="009E1BE1">
              <w:rPr>
                <w:rFonts w:ascii="Times New Roman" w:hAnsi="Times New Roman" w:cs="Times New Roman"/>
                <w:sz w:val="24"/>
                <w:szCs w:val="24"/>
              </w:rPr>
              <w:t>viii</w:t>
            </w:r>
            <w:r w:rsidR="00A40818" w:rsidRPr="009E1BE1">
              <w:rPr>
                <w:rFonts w:ascii="Times New Roman" w:hAnsi="Times New Roman" w:cs="Times New Roman"/>
                <w:sz w:val="24"/>
                <w:szCs w:val="24"/>
              </w:rPr>
              <w:fldChar w:fldCharType="end"/>
            </w:r>
          </w:hyperlink>
        </w:p>
        <w:p w14:paraId="1E66FA3C" w14:textId="77777777" w:rsidR="00A40818" w:rsidRPr="009E1BE1" w:rsidRDefault="00000000" w:rsidP="00A40818">
          <w:pPr>
            <w:pStyle w:val="TOC1"/>
            <w:rPr>
              <w:rFonts w:ascii="Times New Roman" w:eastAsiaTheme="minorEastAsia" w:hAnsi="Times New Roman" w:cs="Times New Roman"/>
              <w:sz w:val="24"/>
              <w:szCs w:val="24"/>
              <w:lang w:eastAsia="id-ID"/>
            </w:rPr>
          </w:pPr>
          <w:hyperlink w:anchor="_Toc219318958" w:history="1">
            <w:r w:rsidR="00A40818" w:rsidRPr="009E1BE1">
              <w:rPr>
                <w:rStyle w:val="Hyperlink"/>
                <w:rFonts w:ascii="Times New Roman" w:hAnsi="Times New Roman" w:cs="Times New Roman"/>
                <w:sz w:val="24"/>
                <w:szCs w:val="24"/>
              </w:rPr>
              <w:t>DAFTAR ISI</w:t>
            </w:r>
            <w:r w:rsidR="00A40818" w:rsidRPr="009E1BE1">
              <w:rPr>
                <w:rFonts w:ascii="Times New Roman" w:hAnsi="Times New Roman" w:cs="Times New Roman"/>
                <w:sz w:val="24"/>
                <w:szCs w:val="24"/>
              </w:rPr>
              <w:tab/>
            </w:r>
            <w:r w:rsidR="00A40818" w:rsidRPr="009E1BE1">
              <w:rPr>
                <w:rFonts w:ascii="Times New Roman" w:hAnsi="Times New Roman" w:cs="Times New Roman"/>
                <w:sz w:val="24"/>
                <w:szCs w:val="24"/>
              </w:rPr>
              <w:fldChar w:fldCharType="begin"/>
            </w:r>
            <w:r w:rsidR="00A40818" w:rsidRPr="009E1BE1">
              <w:rPr>
                <w:rFonts w:ascii="Times New Roman" w:hAnsi="Times New Roman" w:cs="Times New Roman"/>
                <w:sz w:val="24"/>
                <w:szCs w:val="24"/>
              </w:rPr>
              <w:instrText xml:space="preserve"> PAGEREF _Toc219318958 \h </w:instrText>
            </w:r>
            <w:r w:rsidR="00A40818" w:rsidRPr="009E1BE1">
              <w:rPr>
                <w:rFonts w:ascii="Times New Roman" w:hAnsi="Times New Roman" w:cs="Times New Roman"/>
                <w:sz w:val="24"/>
                <w:szCs w:val="24"/>
              </w:rPr>
            </w:r>
            <w:r w:rsidR="00A40818" w:rsidRPr="009E1BE1">
              <w:rPr>
                <w:rFonts w:ascii="Times New Roman" w:hAnsi="Times New Roman" w:cs="Times New Roman"/>
                <w:sz w:val="24"/>
                <w:szCs w:val="24"/>
              </w:rPr>
              <w:fldChar w:fldCharType="separate"/>
            </w:r>
            <w:r w:rsidR="00A40818" w:rsidRPr="009E1BE1">
              <w:rPr>
                <w:rFonts w:ascii="Times New Roman" w:hAnsi="Times New Roman" w:cs="Times New Roman"/>
                <w:sz w:val="24"/>
                <w:szCs w:val="24"/>
              </w:rPr>
              <w:t>x</w:t>
            </w:r>
            <w:r w:rsidR="00A40818" w:rsidRPr="009E1BE1">
              <w:rPr>
                <w:rFonts w:ascii="Times New Roman" w:hAnsi="Times New Roman" w:cs="Times New Roman"/>
                <w:sz w:val="24"/>
                <w:szCs w:val="24"/>
              </w:rPr>
              <w:fldChar w:fldCharType="end"/>
            </w:r>
          </w:hyperlink>
        </w:p>
        <w:p w14:paraId="6F9A982D" w14:textId="77777777" w:rsidR="00A40818" w:rsidRPr="009E1BE1" w:rsidRDefault="00000000" w:rsidP="00A40818">
          <w:pPr>
            <w:pStyle w:val="TOC1"/>
            <w:rPr>
              <w:rFonts w:ascii="Times New Roman" w:eastAsiaTheme="minorEastAsia" w:hAnsi="Times New Roman" w:cs="Times New Roman"/>
              <w:sz w:val="24"/>
              <w:szCs w:val="24"/>
              <w:lang w:eastAsia="id-ID"/>
            </w:rPr>
          </w:pPr>
          <w:hyperlink w:anchor="_Toc219318959" w:history="1">
            <w:r w:rsidR="00A40818" w:rsidRPr="009E1BE1">
              <w:rPr>
                <w:rStyle w:val="Hyperlink"/>
                <w:rFonts w:ascii="Times New Roman" w:hAnsi="Times New Roman" w:cs="Times New Roman"/>
                <w:sz w:val="24"/>
                <w:szCs w:val="24"/>
              </w:rPr>
              <w:t>DAFTAR GAMBAR</w:t>
            </w:r>
            <w:r w:rsidR="00A40818" w:rsidRPr="009E1BE1">
              <w:rPr>
                <w:rFonts w:ascii="Times New Roman" w:hAnsi="Times New Roman" w:cs="Times New Roman"/>
                <w:sz w:val="24"/>
                <w:szCs w:val="24"/>
              </w:rPr>
              <w:tab/>
            </w:r>
            <w:r w:rsidR="00A40818" w:rsidRPr="009E1BE1">
              <w:rPr>
                <w:rFonts w:ascii="Times New Roman" w:hAnsi="Times New Roman" w:cs="Times New Roman"/>
                <w:sz w:val="24"/>
                <w:szCs w:val="24"/>
              </w:rPr>
              <w:fldChar w:fldCharType="begin"/>
            </w:r>
            <w:r w:rsidR="00A40818" w:rsidRPr="009E1BE1">
              <w:rPr>
                <w:rFonts w:ascii="Times New Roman" w:hAnsi="Times New Roman" w:cs="Times New Roman"/>
                <w:sz w:val="24"/>
                <w:szCs w:val="24"/>
              </w:rPr>
              <w:instrText xml:space="preserve"> PAGEREF _Toc219318959 \h </w:instrText>
            </w:r>
            <w:r w:rsidR="00A40818" w:rsidRPr="009E1BE1">
              <w:rPr>
                <w:rFonts w:ascii="Times New Roman" w:hAnsi="Times New Roman" w:cs="Times New Roman"/>
                <w:sz w:val="24"/>
                <w:szCs w:val="24"/>
              </w:rPr>
            </w:r>
            <w:r w:rsidR="00A40818" w:rsidRPr="009E1BE1">
              <w:rPr>
                <w:rFonts w:ascii="Times New Roman" w:hAnsi="Times New Roman" w:cs="Times New Roman"/>
                <w:sz w:val="24"/>
                <w:szCs w:val="24"/>
              </w:rPr>
              <w:fldChar w:fldCharType="separate"/>
            </w:r>
            <w:r w:rsidR="00A40818" w:rsidRPr="009E1BE1">
              <w:rPr>
                <w:rFonts w:ascii="Times New Roman" w:hAnsi="Times New Roman" w:cs="Times New Roman"/>
                <w:sz w:val="24"/>
                <w:szCs w:val="24"/>
              </w:rPr>
              <w:t>xi</w:t>
            </w:r>
            <w:r w:rsidR="00A40818" w:rsidRPr="009E1BE1">
              <w:rPr>
                <w:rFonts w:ascii="Times New Roman" w:hAnsi="Times New Roman" w:cs="Times New Roman"/>
                <w:sz w:val="24"/>
                <w:szCs w:val="24"/>
              </w:rPr>
              <w:fldChar w:fldCharType="end"/>
            </w:r>
          </w:hyperlink>
        </w:p>
        <w:p w14:paraId="18CCE206" w14:textId="77777777" w:rsidR="00A40818" w:rsidRPr="009E1BE1" w:rsidRDefault="00000000" w:rsidP="00A40818">
          <w:pPr>
            <w:pStyle w:val="TOC1"/>
            <w:rPr>
              <w:rFonts w:ascii="Times New Roman" w:eastAsiaTheme="minorEastAsia" w:hAnsi="Times New Roman" w:cs="Times New Roman"/>
              <w:sz w:val="24"/>
              <w:szCs w:val="24"/>
              <w:lang w:eastAsia="id-ID"/>
            </w:rPr>
          </w:pPr>
          <w:hyperlink w:anchor="_Toc219318960" w:history="1">
            <w:r w:rsidR="00A40818" w:rsidRPr="009E1BE1">
              <w:rPr>
                <w:rStyle w:val="Hyperlink"/>
                <w:rFonts w:ascii="Times New Roman" w:hAnsi="Times New Roman" w:cs="Times New Roman"/>
                <w:sz w:val="24"/>
                <w:szCs w:val="24"/>
              </w:rPr>
              <w:t>DAFTAR TABEL</w:t>
            </w:r>
            <w:r w:rsidR="00A40818" w:rsidRPr="009E1BE1">
              <w:rPr>
                <w:rFonts w:ascii="Times New Roman" w:hAnsi="Times New Roman" w:cs="Times New Roman"/>
                <w:sz w:val="24"/>
                <w:szCs w:val="24"/>
              </w:rPr>
              <w:tab/>
            </w:r>
            <w:r w:rsidR="00A40818" w:rsidRPr="009E1BE1">
              <w:rPr>
                <w:rFonts w:ascii="Times New Roman" w:hAnsi="Times New Roman" w:cs="Times New Roman"/>
                <w:sz w:val="24"/>
                <w:szCs w:val="24"/>
              </w:rPr>
              <w:fldChar w:fldCharType="begin"/>
            </w:r>
            <w:r w:rsidR="00A40818" w:rsidRPr="009E1BE1">
              <w:rPr>
                <w:rFonts w:ascii="Times New Roman" w:hAnsi="Times New Roman" w:cs="Times New Roman"/>
                <w:sz w:val="24"/>
                <w:szCs w:val="24"/>
              </w:rPr>
              <w:instrText xml:space="preserve"> PAGEREF _Toc219318960 \h </w:instrText>
            </w:r>
            <w:r w:rsidR="00A40818" w:rsidRPr="009E1BE1">
              <w:rPr>
                <w:rFonts w:ascii="Times New Roman" w:hAnsi="Times New Roman" w:cs="Times New Roman"/>
                <w:sz w:val="24"/>
                <w:szCs w:val="24"/>
              </w:rPr>
            </w:r>
            <w:r w:rsidR="00A40818" w:rsidRPr="009E1BE1">
              <w:rPr>
                <w:rFonts w:ascii="Times New Roman" w:hAnsi="Times New Roman" w:cs="Times New Roman"/>
                <w:sz w:val="24"/>
                <w:szCs w:val="24"/>
              </w:rPr>
              <w:fldChar w:fldCharType="separate"/>
            </w:r>
            <w:r w:rsidR="00A40818" w:rsidRPr="009E1BE1">
              <w:rPr>
                <w:rFonts w:ascii="Times New Roman" w:hAnsi="Times New Roman" w:cs="Times New Roman"/>
                <w:sz w:val="24"/>
                <w:szCs w:val="24"/>
              </w:rPr>
              <w:t>xii</w:t>
            </w:r>
            <w:r w:rsidR="00A40818" w:rsidRPr="009E1BE1">
              <w:rPr>
                <w:rFonts w:ascii="Times New Roman" w:hAnsi="Times New Roman" w:cs="Times New Roman"/>
                <w:sz w:val="24"/>
                <w:szCs w:val="24"/>
              </w:rPr>
              <w:fldChar w:fldCharType="end"/>
            </w:r>
          </w:hyperlink>
        </w:p>
        <w:p w14:paraId="0707B469" w14:textId="77777777" w:rsidR="00A40818" w:rsidRPr="009E1BE1" w:rsidRDefault="00000000" w:rsidP="00A40818">
          <w:pPr>
            <w:pStyle w:val="TOC1"/>
            <w:rPr>
              <w:rFonts w:ascii="Times New Roman" w:eastAsiaTheme="minorEastAsia" w:hAnsi="Times New Roman" w:cs="Times New Roman"/>
              <w:sz w:val="24"/>
              <w:szCs w:val="24"/>
              <w:lang w:eastAsia="id-ID"/>
            </w:rPr>
          </w:pPr>
          <w:hyperlink w:anchor="_Toc219318961" w:history="1">
            <w:r w:rsidR="00A40818" w:rsidRPr="009E1BE1">
              <w:rPr>
                <w:rStyle w:val="Hyperlink"/>
                <w:rFonts w:ascii="Times New Roman" w:hAnsi="Times New Roman" w:cs="Times New Roman"/>
                <w:sz w:val="24"/>
                <w:szCs w:val="24"/>
              </w:rPr>
              <w:t>LAMPIRAN-LAMPIRAN</w:t>
            </w:r>
            <w:r w:rsidR="00A40818" w:rsidRPr="009E1BE1">
              <w:rPr>
                <w:rFonts w:ascii="Times New Roman" w:hAnsi="Times New Roman" w:cs="Times New Roman"/>
                <w:sz w:val="24"/>
                <w:szCs w:val="24"/>
              </w:rPr>
              <w:tab/>
            </w:r>
            <w:r w:rsidR="00A40818" w:rsidRPr="009E1BE1">
              <w:rPr>
                <w:rFonts w:ascii="Times New Roman" w:hAnsi="Times New Roman" w:cs="Times New Roman"/>
                <w:sz w:val="24"/>
                <w:szCs w:val="24"/>
              </w:rPr>
              <w:fldChar w:fldCharType="begin"/>
            </w:r>
            <w:r w:rsidR="00A40818" w:rsidRPr="009E1BE1">
              <w:rPr>
                <w:rFonts w:ascii="Times New Roman" w:hAnsi="Times New Roman" w:cs="Times New Roman"/>
                <w:sz w:val="24"/>
                <w:szCs w:val="24"/>
              </w:rPr>
              <w:instrText xml:space="preserve"> PAGEREF _Toc219318961 \h </w:instrText>
            </w:r>
            <w:r w:rsidR="00A40818" w:rsidRPr="009E1BE1">
              <w:rPr>
                <w:rFonts w:ascii="Times New Roman" w:hAnsi="Times New Roman" w:cs="Times New Roman"/>
                <w:sz w:val="24"/>
                <w:szCs w:val="24"/>
              </w:rPr>
            </w:r>
            <w:r w:rsidR="00A40818" w:rsidRPr="009E1BE1">
              <w:rPr>
                <w:rFonts w:ascii="Times New Roman" w:hAnsi="Times New Roman" w:cs="Times New Roman"/>
                <w:sz w:val="24"/>
                <w:szCs w:val="24"/>
              </w:rPr>
              <w:fldChar w:fldCharType="separate"/>
            </w:r>
            <w:r w:rsidR="00A40818" w:rsidRPr="009E1BE1">
              <w:rPr>
                <w:rFonts w:ascii="Times New Roman" w:hAnsi="Times New Roman" w:cs="Times New Roman"/>
                <w:sz w:val="24"/>
                <w:szCs w:val="24"/>
              </w:rPr>
              <w:t>xiii</w:t>
            </w:r>
            <w:r w:rsidR="00A40818" w:rsidRPr="009E1BE1">
              <w:rPr>
                <w:rFonts w:ascii="Times New Roman" w:hAnsi="Times New Roman" w:cs="Times New Roman"/>
                <w:sz w:val="24"/>
                <w:szCs w:val="24"/>
              </w:rPr>
              <w:fldChar w:fldCharType="end"/>
            </w:r>
          </w:hyperlink>
        </w:p>
        <w:p w14:paraId="4DA0C469" w14:textId="77777777" w:rsidR="00A40818" w:rsidRPr="009E1BE1" w:rsidRDefault="00000000" w:rsidP="00A40818">
          <w:pPr>
            <w:pStyle w:val="TOC1"/>
            <w:rPr>
              <w:rFonts w:ascii="Times New Roman" w:eastAsiaTheme="minorEastAsia" w:hAnsi="Times New Roman" w:cs="Times New Roman"/>
              <w:sz w:val="24"/>
              <w:szCs w:val="24"/>
              <w:lang w:eastAsia="id-ID"/>
            </w:rPr>
          </w:pPr>
          <w:hyperlink w:anchor="_Toc219318962" w:history="1">
            <w:r w:rsidR="00A40818" w:rsidRPr="009E1BE1">
              <w:rPr>
                <w:rStyle w:val="Hyperlink"/>
                <w:rFonts w:ascii="Times New Roman" w:hAnsi="Times New Roman" w:cs="Times New Roman"/>
                <w:sz w:val="24"/>
                <w:szCs w:val="24"/>
              </w:rPr>
              <w:t>BAB I</w:t>
            </w:r>
          </w:hyperlink>
          <w:r w:rsidR="00A40818" w:rsidRPr="009E1BE1">
            <w:rPr>
              <w:rStyle w:val="Hyperlink"/>
              <w:rFonts w:ascii="Times New Roman" w:hAnsi="Times New Roman" w:cs="Times New Roman"/>
              <w:sz w:val="24"/>
              <w:szCs w:val="24"/>
            </w:rPr>
            <w:t xml:space="preserve"> </w:t>
          </w:r>
          <w:hyperlink w:anchor="_Toc219318963" w:history="1">
            <w:r w:rsidR="00A40818" w:rsidRPr="009E1BE1">
              <w:rPr>
                <w:rStyle w:val="Hyperlink"/>
                <w:rFonts w:ascii="Times New Roman" w:hAnsi="Times New Roman" w:cs="Times New Roman"/>
                <w:sz w:val="24"/>
                <w:szCs w:val="24"/>
              </w:rPr>
              <w:t>PENDAHULUAN</w:t>
            </w:r>
            <w:r w:rsidR="00A40818" w:rsidRPr="009E1BE1">
              <w:rPr>
                <w:rFonts w:ascii="Times New Roman" w:hAnsi="Times New Roman" w:cs="Times New Roman"/>
                <w:sz w:val="24"/>
                <w:szCs w:val="24"/>
              </w:rPr>
              <w:tab/>
            </w:r>
            <w:r w:rsidR="00A40818" w:rsidRPr="009E1BE1">
              <w:rPr>
                <w:rFonts w:ascii="Times New Roman" w:hAnsi="Times New Roman" w:cs="Times New Roman"/>
                <w:sz w:val="24"/>
                <w:szCs w:val="24"/>
              </w:rPr>
              <w:fldChar w:fldCharType="begin"/>
            </w:r>
            <w:r w:rsidR="00A40818" w:rsidRPr="009E1BE1">
              <w:rPr>
                <w:rFonts w:ascii="Times New Roman" w:hAnsi="Times New Roman" w:cs="Times New Roman"/>
                <w:sz w:val="24"/>
                <w:szCs w:val="24"/>
              </w:rPr>
              <w:instrText xml:space="preserve"> PAGEREF _Toc219318963 \h </w:instrText>
            </w:r>
            <w:r w:rsidR="00A40818" w:rsidRPr="009E1BE1">
              <w:rPr>
                <w:rFonts w:ascii="Times New Roman" w:hAnsi="Times New Roman" w:cs="Times New Roman"/>
                <w:sz w:val="24"/>
                <w:szCs w:val="24"/>
              </w:rPr>
            </w:r>
            <w:r w:rsidR="00A40818" w:rsidRPr="009E1BE1">
              <w:rPr>
                <w:rFonts w:ascii="Times New Roman" w:hAnsi="Times New Roman" w:cs="Times New Roman"/>
                <w:sz w:val="24"/>
                <w:szCs w:val="24"/>
              </w:rPr>
              <w:fldChar w:fldCharType="separate"/>
            </w:r>
            <w:r w:rsidR="00A40818" w:rsidRPr="009E1BE1">
              <w:rPr>
                <w:rFonts w:ascii="Times New Roman" w:hAnsi="Times New Roman" w:cs="Times New Roman"/>
                <w:sz w:val="24"/>
                <w:szCs w:val="24"/>
              </w:rPr>
              <w:t>1</w:t>
            </w:r>
            <w:r w:rsidR="00A40818" w:rsidRPr="009E1BE1">
              <w:rPr>
                <w:rFonts w:ascii="Times New Roman" w:hAnsi="Times New Roman" w:cs="Times New Roman"/>
                <w:sz w:val="24"/>
                <w:szCs w:val="24"/>
              </w:rPr>
              <w:fldChar w:fldCharType="end"/>
            </w:r>
          </w:hyperlink>
        </w:p>
        <w:p w14:paraId="2B9BC6B0" w14:textId="77777777" w:rsidR="00A40818" w:rsidRPr="009E1BE1" w:rsidRDefault="00000000" w:rsidP="00A40818">
          <w:pPr>
            <w:pStyle w:val="TOC2"/>
            <w:tabs>
              <w:tab w:val="left" w:pos="1320"/>
            </w:tabs>
            <w:rPr>
              <w:rFonts w:ascii="Times New Roman" w:eastAsiaTheme="minorEastAsia" w:hAnsi="Times New Roman" w:cs="Times New Roman"/>
              <w:sz w:val="24"/>
              <w:szCs w:val="24"/>
              <w:lang w:eastAsia="id-ID"/>
            </w:rPr>
          </w:pPr>
          <w:hyperlink w:anchor="_Toc219318964" w:history="1">
            <w:r w:rsidR="00A40818" w:rsidRPr="009E1BE1">
              <w:rPr>
                <w:rStyle w:val="Hyperlink"/>
                <w:rFonts w:ascii="Times New Roman" w:hAnsi="Times New Roman" w:cs="Times New Roman"/>
                <w:sz w:val="24"/>
                <w:szCs w:val="24"/>
              </w:rPr>
              <w:t>A.Latar Belakang Masalah Penelitian</w:t>
            </w:r>
            <w:r w:rsidR="00A40818" w:rsidRPr="009E1BE1">
              <w:rPr>
                <w:rFonts w:ascii="Times New Roman" w:hAnsi="Times New Roman" w:cs="Times New Roman"/>
                <w:sz w:val="24"/>
                <w:szCs w:val="24"/>
              </w:rPr>
              <w:tab/>
            </w:r>
            <w:r w:rsidR="00A40818" w:rsidRPr="009E1BE1">
              <w:rPr>
                <w:rFonts w:ascii="Times New Roman" w:hAnsi="Times New Roman" w:cs="Times New Roman"/>
                <w:sz w:val="24"/>
                <w:szCs w:val="24"/>
              </w:rPr>
              <w:fldChar w:fldCharType="begin"/>
            </w:r>
            <w:r w:rsidR="00A40818" w:rsidRPr="009E1BE1">
              <w:rPr>
                <w:rFonts w:ascii="Times New Roman" w:hAnsi="Times New Roman" w:cs="Times New Roman"/>
                <w:sz w:val="24"/>
                <w:szCs w:val="24"/>
              </w:rPr>
              <w:instrText xml:space="preserve"> PAGEREF _Toc219318964 \h </w:instrText>
            </w:r>
            <w:r w:rsidR="00A40818" w:rsidRPr="009E1BE1">
              <w:rPr>
                <w:rFonts w:ascii="Times New Roman" w:hAnsi="Times New Roman" w:cs="Times New Roman"/>
                <w:sz w:val="24"/>
                <w:szCs w:val="24"/>
              </w:rPr>
            </w:r>
            <w:r w:rsidR="00A40818" w:rsidRPr="009E1BE1">
              <w:rPr>
                <w:rFonts w:ascii="Times New Roman" w:hAnsi="Times New Roman" w:cs="Times New Roman"/>
                <w:sz w:val="24"/>
                <w:szCs w:val="24"/>
              </w:rPr>
              <w:fldChar w:fldCharType="separate"/>
            </w:r>
            <w:r w:rsidR="00A40818" w:rsidRPr="009E1BE1">
              <w:rPr>
                <w:rFonts w:ascii="Times New Roman" w:hAnsi="Times New Roman" w:cs="Times New Roman"/>
                <w:sz w:val="24"/>
                <w:szCs w:val="24"/>
              </w:rPr>
              <w:t>1</w:t>
            </w:r>
            <w:r w:rsidR="00A40818" w:rsidRPr="009E1BE1">
              <w:rPr>
                <w:rFonts w:ascii="Times New Roman" w:hAnsi="Times New Roman" w:cs="Times New Roman"/>
                <w:sz w:val="24"/>
                <w:szCs w:val="24"/>
              </w:rPr>
              <w:fldChar w:fldCharType="end"/>
            </w:r>
          </w:hyperlink>
        </w:p>
        <w:p w14:paraId="12221FEA" w14:textId="77777777" w:rsidR="00A40818" w:rsidRPr="009E1BE1" w:rsidRDefault="00000000" w:rsidP="00A40818">
          <w:pPr>
            <w:pStyle w:val="TOC2"/>
            <w:tabs>
              <w:tab w:val="left" w:pos="1320"/>
            </w:tabs>
            <w:rPr>
              <w:rFonts w:ascii="Times New Roman" w:eastAsiaTheme="minorEastAsia" w:hAnsi="Times New Roman" w:cs="Times New Roman"/>
              <w:sz w:val="24"/>
              <w:szCs w:val="24"/>
              <w:lang w:eastAsia="id-ID"/>
            </w:rPr>
          </w:pPr>
          <w:hyperlink w:anchor="_Toc219318965" w:history="1">
            <w:r w:rsidR="00A40818" w:rsidRPr="009E1BE1">
              <w:rPr>
                <w:rStyle w:val="Hyperlink"/>
                <w:rFonts w:ascii="Times New Roman" w:hAnsi="Times New Roman" w:cs="Times New Roman"/>
                <w:sz w:val="24"/>
                <w:szCs w:val="24"/>
              </w:rPr>
              <w:t>B.Identifikasi Masalah</w:t>
            </w:r>
            <w:r w:rsidR="00A40818" w:rsidRPr="009E1BE1">
              <w:rPr>
                <w:rFonts w:ascii="Times New Roman" w:hAnsi="Times New Roman" w:cs="Times New Roman"/>
                <w:sz w:val="24"/>
                <w:szCs w:val="24"/>
              </w:rPr>
              <w:tab/>
            </w:r>
            <w:r w:rsidR="00A40818" w:rsidRPr="009E1BE1">
              <w:rPr>
                <w:rFonts w:ascii="Times New Roman" w:hAnsi="Times New Roman" w:cs="Times New Roman"/>
                <w:sz w:val="24"/>
                <w:szCs w:val="24"/>
              </w:rPr>
              <w:fldChar w:fldCharType="begin"/>
            </w:r>
            <w:r w:rsidR="00A40818" w:rsidRPr="009E1BE1">
              <w:rPr>
                <w:rFonts w:ascii="Times New Roman" w:hAnsi="Times New Roman" w:cs="Times New Roman"/>
                <w:sz w:val="24"/>
                <w:szCs w:val="24"/>
              </w:rPr>
              <w:instrText xml:space="preserve"> PAGEREF _Toc219318965 \h </w:instrText>
            </w:r>
            <w:r w:rsidR="00A40818" w:rsidRPr="009E1BE1">
              <w:rPr>
                <w:rFonts w:ascii="Times New Roman" w:hAnsi="Times New Roman" w:cs="Times New Roman"/>
                <w:sz w:val="24"/>
                <w:szCs w:val="24"/>
              </w:rPr>
            </w:r>
            <w:r w:rsidR="00A40818" w:rsidRPr="009E1BE1">
              <w:rPr>
                <w:rFonts w:ascii="Times New Roman" w:hAnsi="Times New Roman" w:cs="Times New Roman"/>
                <w:sz w:val="24"/>
                <w:szCs w:val="24"/>
              </w:rPr>
              <w:fldChar w:fldCharType="separate"/>
            </w:r>
            <w:r w:rsidR="00A40818" w:rsidRPr="009E1BE1">
              <w:rPr>
                <w:rFonts w:ascii="Times New Roman" w:hAnsi="Times New Roman" w:cs="Times New Roman"/>
                <w:sz w:val="24"/>
                <w:szCs w:val="24"/>
              </w:rPr>
              <w:t>5</w:t>
            </w:r>
            <w:r w:rsidR="00A40818" w:rsidRPr="009E1BE1">
              <w:rPr>
                <w:rFonts w:ascii="Times New Roman" w:hAnsi="Times New Roman" w:cs="Times New Roman"/>
                <w:sz w:val="24"/>
                <w:szCs w:val="24"/>
              </w:rPr>
              <w:fldChar w:fldCharType="end"/>
            </w:r>
          </w:hyperlink>
        </w:p>
        <w:p w14:paraId="422EFC8B" w14:textId="77777777" w:rsidR="00A40818" w:rsidRPr="009E1BE1" w:rsidRDefault="00000000" w:rsidP="00A40818">
          <w:pPr>
            <w:pStyle w:val="TOC2"/>
            <w:tabs>
              <w:tab w:val="left" w:pos="1320"/>
            </w:tabs>
            <w:rPr>
              <w:rFonts w:ascii="Times New Roman" w:eastAsiaTheme="minorEastAsia" w:hAnsi="Times New Roman" w:cs="Times New Roman"/>
              <w:sz w:val="24"/>
              <w:szCs w:val="24"/>
              <w:lang w:eastAsia="id-ID"/>
            </w:rPr>
          </w:pPr>
          <w:hyperlink w:anchor="_Toc219318966" w:history="1">
            <w:r w:rsidR="00A40818" w:rsidRPr="009E1BE1">
              <w:rPr>
                <w:rStyle w:val="Hyperlink"/>
                <w:rFonts w:ascii="Times New Roman" w:hAnsi="Times New Roman" w:cs="Times New Roman"/>
                <w:sz w:val="24"/>
                <w:szCs w:val="24"/>
              </w:rPr>
              <w:t>C.Rumusan Masalah</w:t>
            </w:r>
            <w:r w:rsidR="00A40818" w:rsidRPr="009E1BE1">
              <w:rPr>
                <w:rFonts w:ascii="Times New Roman" w:hAnsi="Times New Roman" w:cs="Times New Roman"/>
                <w:sz w:val="24"/>
                <w:szCs w:val="24"/>
              </w:rPr>
              <w:tab/>
            </w:r>
            <w:r w:rsidR="00A40818" w:rsidRPr="009E1BE1">
              <w:rPr>
                <w:rFonts w:ascii="Times New Roman" w:hAnsi="Times New Roman" w:cs="Times New Roman"/>
                <w:sz w:val="24"/>
                <w:szCs w:val="24"/>
              </w:rPr>
              <w:fldChar w:fldCharType="begin"/>
            </w:r>
            <w:r w:rsidR="00A40818" w:rsidRPr="009E1BE1">
              <w:rPr>
                <w:rFonts w:ascii="Times New Roman" w:hAnsi="Times New Roman" w:cs="Times New Roman"/>
                <w:sz w:val="24"/>
                <w:szCs w:val="24"/>
              </w:rPr>
              <w:instrText xml:space="preserve"> PAGEREF _Toc219318966 \h </w:instrText>
            </w:r>
            <w:r w:rsidR="00A40818" w:rsidRPr="009E1BE1">
              <w:rPr>
                <w:rFonts w:ascii="Times New Roman" w:hAnsi="Times New Roman" w:cs="Times New Roman"/>
                <w:sz w:val="24"/>
                <w:szCs w:val="24"/>
              </w:rPr>
            </w:r>
            <w:r w:rsidR="00A40818" w:rsidRPr="009E1BE1">
              <w:rPr>
                <w:rFonts w:ascii="Times New Roman" w:hAnsi="Times New Roman" w:cs="Times New Roman"/>
                <w:sz w:val="24"/>
                <w:szCs w:val="24"/>
              </w:rPr>
              <w:fldChar w:fldCharType="separate"/>
            </w:r>
            <w:r w:rsidR="00A40818" w:rsidRPr="009E1BE1">
              <w:rPr>
                <w:rFonts w:ascii="Times New Roman" w:hAnsi="Times New Roman" w:cs="Times New Roman"/>
                <w:sz w:val="24"/>
                <w:szCs w:val="24"/>
              </w:rPr>
              <w:t>6</w:t>
            </w:r>
            <w:r w:rsidR="00A40818" w:rsidRPr="009E1BE1">
              <w:rPr>
                <w:rFonts w:ascii="Times New Roman" w:hAnsi="Times New Roman" w:cs="Times New Roman"/>
                <w:sz w:val="24"/>
                <w:szCs w:val="24"/>
              </w:rPr>
              <w:fldChar w:fldCharType="end"/>
            </w:r>
          </w:hyperlink>
        </w:p>
        <w:p w14:paraId="1F9B449A" w14:textId="77777777" w:rsidR="00A40818" w:rsidRPr="009E1BE1" w:rsidRDefault="00000000" w:rsidP="00A40818">
          <w:pPr>
            <w:pStyle w:val="TOC2"/>
            <w:tabs>
              <w:tab w:val="left" w:pos="1320"/>
            </w:tabs>
            <w:rPr>
              <w:rFonts w:ascii="Times New Roman" w:eastAsiaTheme="minorEastAsia" w:hAnsi="Times New Roman" w:cs="Times New Roman"/>
              <w:sz w:val="24"/>
              <w:szCs w:val="24"/>
              <w:lang w:eastAsia="id-ID"/>
            </w:rPr>
          </w:pPr>
          <w:hyperlink w:anchor="_Toc219318967" w:history="1">
            <w:r w:rsidR="00A40818" w:rsidRPr="009E1BE1">
              <w:rPr>
                <w:rStyle w:val="Hyperlink"/>
                <w:rFonts w:ascii="Times New Roman" w:hAnsi="Times New Roman" w:cs="Times New Roman"/>
                <w:sz w:val="24"/>
                <w:szCs w:val="24"/>
              </w:rPr>
              <w:t>D.Tujuan Penelitian</w:t>
            </w:r>
            <w:r w:rsidR="00A40818" w:rsidRPr="009E1BE1">
              <w:rPr>
                <w:rFonts w:ascii="Times New Roman" w:hAnsi="Times New Roman" w:cs="Times New Roman"/>
                <w:sz w:val="24"/>
                <w:szCs w:val="24"/>
              </w:rPr>
              <w:tab/>
            </w:r>
            <w:r w:rsidR="00A40818" w:rsidRPr="009E1BE1">
              <w:rPr>
                <w:rFonts w:ascii="Times New Roman" w:hAnsi="Times New Roman" w:cs="Times New Roman"/>
                <w:sz w:val="24"/>
                <w:szCs w:val="24"/>
              </w:rPr>
              <w:fldChar w:fldCharType="begin"/>
            </w:r>
            <w:r w:rsidR="00A40818" w:rsidRPr="009E1BE1">
              <w:rPr>
                <w:rFonts w:ascii="Times New Roman" w:hAnsi="Times New Roman" w:cs="Times New Roman"/>
                <w:sz w:val="24"/>
                <w:szCs w:val="24"/>
              </w:rPr>
              <w:instrText xml:space="preserve"> PAGEREF _Toc219318967 \h </w:instrText>
            </w:r>
            <w:r w:rsidR="00A40818" w:rsidRPr="009E1BE1">
              <w:rPr>
                <w:rFonts w:ascii="Times New Roman" w:hAnsi="Times New Roman" w:cs="Times New Roman"/>
                <w:sz w:val="24"/>
                <w:szCs w:val="24"/>
              </w:rPr>
            </w:r>
            <w:r w:rsidR="00A40818" w:rsidRPr="009E1BE1">
              <w:rPr>
                <w:rFonts w:ascii="Times New Roman" w:hAnsi="Times New Roman" w:cs="Times New Roman"/>
                <w:sz w:val="24"/>
                <w:szCs w:val="24"/>
              </w:rPr>
              <w:fldChar w:fldCharType="separate"/>
            </w:r>
            <w:r w:rsidR="00A40818" w:rsidRPr="009E1BE1">
              <w:rPr>
                <w:rFonts w:ascii="Times New Roman" w:hAnsi="Times New Roman" w:cs="Times New Roman"/>
                <w:sz w:val="24"/>
                <w:szCs w:val="24"/>
              </w:rPr>
              <w:t>6</w:t>
            </w:r>
            <w:r w:rsidR="00A40818" w:rsidRPr="009E1BE1">
              <w:rPr>
                <w:rFonts w:ascii="Times New Roman" w:hAnsi="Times New Roman" w:cs="Times New Roman"/>
                <w:sz w:val="24"/>
                <w:szCs w:val="24"/>
              </w:rPr>
              <w:fldChar w:fldCharType="end"/>
            </w:r>
          </w:hyperlink>
        </w:p>
        <w:p w14:paraId="22A39533" w14:textId="77777777" w:rsidR="00A40818" w:rsidRPr="009E1BE1" w:rsidRDefault="00000000" w:rsidP="00A40818">
          <w:pPr>
            <w:pStyle w:val="TOC2"/>
            <w:tabs>
              <w:tab w:val="left" w:pos="1320"/>
            </w:tabs>
            <w:rPr>
              <w:rFonts w:ascii="Times New Roman" w:eastAsiaTheme="minorEastAsia" w:hAnsi="Times New Roman" w:cs="Times New Roman"/>
              <w:sz w:val="24"/>
              <w:szCs w:val="24"/>
              <w:lang w:eastAsia="id-ID"/>
            </w:rPr>
          </w:pPr>
          <w:hyperlink w:anchor="_Toc219318968" w:history="1">
            <w:r w:rsidR="00A40818" w:rsidRPr="009E1BE1">
              <w:rPr>
                <w:rStyle w:val="Hyperlink"/>
                <w:rFonts w:ascii="Times New Roman" w:hAnsi="Times New Roman" w:cs="Times New Roman"/>
                <w:sz w:val="24"/>
                <w:szCs w:val="24"/>
              </w:rPr>
              <w:t>E.Manfaat Penelitian</w:t>
            </w:r>
            <w:r w:rsidR="00A40818" w:rsidRPr="009E1BE1">
              <w:rPr>
                <w:rFonts w:ascii="Times New Roman" w:hAnsi="Times New Roman" w:cs="Times New Roman"/>
                <w:sz w:val="24"/>
                <w:szCs w:val="24"/>
              </w:rPr>
              <w:tab/>
            </w:r>
            <w:r w:rsidR="00A40818" w:rsidRPr="009E1BE1">
              <w:rPr>
                <w:rFonts w:ascii="Times New Roman" w:hAnsi="Times New Roman" w:cs="Times New Roman"/>
                <w:sz w:val="24"/>
                <w:szCs w:val="24"/>
              </w:rPr>
              <w:fldChar w:fldCharType="begin"/>
            </w:r>
            <w:r w:rsidR="00A40818" w:rsidRPr="009E1BE1">
              <w:rPr>
                <w:rFonts w:ascii="Times New Roman" w:hAnsi="Times New Roman" w:cs="Times New Roman"/>
                <w:sz w:val="24"/>
                <w:szCs w:val="24"/>
              </w:rPr>
              <w:instrText xml:space="preserve"> PAGEREF _Toc219318968 \h </w:instrText>
            </w:r>
            <w:r w:rsidR="00A40818" w:rsidRPr="009E1BE1">
              <w:rPr>
                <w:rFonts w:ascii="Times New Roman" w:hAnsi="Times New Roman" w:cs="Times New Roman"/>
                <w:sz w:val="24"/>
                <w:szCs w:val="24"/>
              </w:rPr>
            </w:r>
            <w:r w:rsidR="00A40818" w:rsidRPr="009E1BE1">
              <w:rPr>
                <w:rFonts w:ascii="Times New Roman" w:hAnsi="Times New Roman" w:cs="Times New Roman"/>
                <w:sz w:val="24"/>
                <w:szCs w:val="24"/>
              </w:rPr>
              <w:fldChar w:fldCharType="separate"/>
            </w:r>
            <w:r w:rsidR="00A40818" w:rsidRPr="009E1BE1">
              <w:rPr>
                <w:rFonts w:ascii="Times New Roman" w:hAnsi="Times New Roman" w:cs="Times New Roman"/>
                <w:sz w:val="24"/>
                <w:szCs w:val="24"/>
              </w:rPr>
              <w:t>6</w:t>
            </w:r>
            <w:r w:rsidR="00A40818" w:rsidRPr="009E1BE1">
              <w:rPr>
                <w:rFonts w:ascii="Times New Roman" w:hAnsi="Times New Roman" w:cs="Times New Roman"/>
                <w:sz w:val="24"/>
                <w:szCs w:val="24"/>
              </w:rPr>
              <w:fldChar w:fldCharType="end"/>
            </w:r>
          </w:hyperlink>
        </w:p>
        <w:p w14:paraId="789F836A" w14:textId="77777777" w:rsidR="00A40818" w:rsidRPr="009E1BE1" w:rsidRDefault="00000000" w:rsidP="00A40818">
          <w:pPr>
            <w:pStyle w:val="TOC2"/>
            <w:tabs>
              <w:tab w:val="left" w:pos="1320"/>
            </w:tabs>
            <w:rPr>
              <w:rFonts w:ascii="Times New Roman" w:eastAsiaTheme="minorEastAsia" w:hAnsi="Times New Roman" w:cs="Times New Roman"/>
              <w:sz w:val="24"/>
              <w:szCs w:val="24"/>
              <w:lang w:eastAsia="id-ID"/>
            </w:rPr>
          </w:pPr>
          <w:hyperlink w:anchor="_Toc219318969" w:history="1">
            <w:r w:rsidR="00A40818" w:rsidRPr="009E1BE1">
              <w:rPr>
                <w:rStyle w:val="Hyperlink"/>
                <w:rFonts w:ascii="Times New Roman" w:hAnsi="Times New Roman" w:cs="Times New Roman"/>
                <w:sz w:val="24"/>
                <w:szCs w:val="24"/>
              </w:rPr>
              <w:t>F.Hipotesis Penelitian</w:t>
            </w:r>
            <w:r w:rsidR="00A40818" w:rsidRPr="009E1BE1">
              <w:rPr>
                <w:rFonts w:ascii="Times New Roman" w:hAnsi="Times New Roman" w:cs="Times New Roman"/>
                <w:sz w:val="24"/>
                <w:szCs w:val="24"/>
              </w:rPr>
              <w:tab/>
            </w:r>
            <w:r w:rsidR="00A40818" w:rsidRPr="009E1BE1">
              <w:rPr>
                <w:rFonts w:ascii="Times New Roman" w:hAnsi="Times New Roman" w:cs="Times New Roman"/>
                <w:sz w:val="24"/>
                <w:szCs w:val="24"/>
              </w:rPr>
              <w:fldChar w:fldCharType="begin"/>
            </w:r>
            <w:r w:rsidR="00A40818" w:rsidRPr="009E1BE1">
              <w:rPr>
                <w:rFonts w:ascii="Times New Roman" w:hAnsi="Times New Roman" w:cs="Times New Roman"/>
                <w:sz w:val="24"/>
                <w:szCs w:val="24"/>
              </w:rPr>
              <w:instrText xml:space="preserve"> PAGEREF _Toc219318969 \h </w:instrText>
            </w:r>
            <w:r w:rsidR="00A40818" w:rsidRPr="009E1BE1">
              <w:rPr>
                <w:rFonts w:ascii="Times New Roman" w:hAnsi="Times New Roman" w:cs="Times New Roman"/>
                <w:sz w:val="24"/>
                <w:szCs w:val="24"/>
              </w:rPr>
            </w:r>
            <w:r w:rsidR="00A40818" w:rsidRPr="009E1BE1">
              <w:rPr>
                <w:rFonts w:ascii="Times New Roman" w:hAnsi="Times New Roman" w:cs="Times New Roman"/>
                <w:sz w:val="24"/>
                <w:szCs w:val="24"/>
              </w:rPr>
              <w:fldChar w:fldCharType="separate"/>
            </w:r>
            <w:r w:rsidR="00A40818" w:rsidRPr="009E1BE1">
              <w:rPr>
                <w:rFonts w:ascii="Times New Roman" w:hAnsi="Times New Roman" w:cs="Times New Roman"/>
                <w:sz w:val="24"/>
                <w:szCs w:val="24"/>
              </w:rPr>
              <w:t>7</w:t>
            </w:r>
            <w:r w:rsidR="00A40818" w:rsidRPr="009E1BE1">
              <w:rPr>
                <w:rFonts w:ascii="Times New Roman" w:hAnsi="Times New Roman" w:cs="Times New Roman"/>
                <w:sz w:val="24"/>
                <w:szCs w:val="24"/>
              </w:rPr>
              <w:fldChar w:fldCharType="end"/>
            </w:r>
          </w:hyperlink>
        </w:p>
        <w:p w14:paraId="1A817B10" w14:textId="77777777" w:rsidR="00A40818" w:rsidRPr="009E1BE1" w:rsidRDefault="00000000" w:rsidP="00A40818">
          <w:pPr>
            <w:pStyle w:val="TOC2"/>
            <w:tabs>
              <w:tab w:val="left" w:pos="1320"/>
            </w:tabs>
            <w:rPr>
              <w:rFonts w:ascii="Times New Roman" w:eastAsiaTheme="minorEastAsia" w:hAnsi="Times New Roman" w:cs="Times New Roman"/>
              <w:sz w:val="24"/>
              <w:szCs w:val="24"/>
              <w:lang w:eastAsia="id-ID"/>
            </w:rPr>
          </w:pPr>
          <w:hyperlink w:anchor="_Toc219318970" w:history="1">
            <w:r w:rsidR="00A40818" w:rsidRPr="009E1BE1">
              <w:rPr>
                <w:rStyle w:val="Hyperlink"/>
                <w:rFonts w:ascii="Times New Roman" w:hAnsi="Times New Roman" w:cs="Times New Roman"/>
                <w:sz w:val="24"/>
                <w:szCs w:val="24"/>
              </w:rPr>
              <w:t>G.Sistematika Penulisan Skripsi</w:t>
            </w:r>
            <w:r w:rsidR="00A40818" w:rsidRPr="009E1BE1">
              <w:rPr>
                <w:rFonts w:ascii="Times New Roman" w:hAnsi="Times New Roman" w:cs="Times New Roman"/>
                <w:sz w:val="24"/>
                <w:szCs w:val="24"/>
              </w:rPr>
              <w:tab/>
            </w:r>
            <w:r w:rsidR="00A40818" w:rsidRPr="009E1BE1">
              <w:rPr>
                <w:rFonts w:ascii="Times New Roman" w:hAnsi="Times New Roman" w:cs="Times New Roman"/>
                <w:sz w:val="24"/>
                <w:szCs w:val="24"/>
              </w:rPr>
              <w:fldChar w:fldCharType="begin"/>
            </w:r>
            <w:r w:rsidR="00A40818" w:rsidRPr="009E1BE1">
              <w:rPr>
                <w:rFonts w:ascii="Times New Roman" w:hAnsi="Times New Roman" w:cs="Times New Roman"/>
                <w:sz w:val="24"/>
                <w:szCs w:val="24"/>
              </w:rPr>
              <w:instrText xml:space="preserve"> PAGEREF _Toc219318970 \h </w:instrText>
            </w:r>
            <w:r w:rsidR="00A40818" w:rsidRPr="009E1BE1">
              <w:rPr>
                <w:rFonts w:ascii="Times New Roman" w:hAnsi="Times New Roman" w:cs="Times New Roman"/>
                <w:sz w:val="24"/>
                <w:szCs w:val="24"/>
              </w:rPr>
            </w:r>
            <w:r w:rsidR="00A40818" w:rsidRPr="009E1BE1">
              <w:rPr>
                <w:rFonts w:ascii="Times New Roman" w:hAnsi="Times New Roman" w:cs="Times New Roman"/>
                <w:sz w:val="24"/>
                <w:szCs w:val="24"/>
              </w:rPr>
              <w:fldChar w:fldCharType="separate"/>
            </w:r>
            <w:r w:rsidR="00A40818" w:rsidRPr="009E1BE1">
              <w:rPr>
                <w:rFonts w:ascii="Times New Roman" w:hAnsi="Times New Roman" w:cs="Times New Roman"/>
                <w:sz w:val="24"/>
                <w:szCs w:val="24"/>
              </w:rPr>
              <w:t>7</w:t>
            </w:r>
            <w:r w:rsidR="00A40818" w:rsidRPr="009E1BE1">
              <w:rPr>
                <w:rFonts w:ascii="Times New Roman" w:hAnsi="Times New Roman" w:cs="Times New Roman"/>
                <w:sz w:val="24"/>
                <w:szCs w:val="24"/>
              </w:rPr>
              <w:fldChar w:fldCharType="end"/>
            </w:r>
          </w:hyperlink>
        </w:p>
        <w:p w14:paraId="745ACA89" w14:textId="77777777" w:rsidR="00A40818" w:rsidRPr="009E1BE1" w:rsidRDefault="00000000" w:rsidP="00A40818">
          <w:pPr>
            <w:pStyle w:val="TOC1"/>
            <w:rPr>
              <w:rFonts w:ascii="Times New Roman" w:eastAsiaTheme="minorEastAsia" w:hAnsi="Times New Roman" w:cs="Times New Roman"/>
              <w:sz w:val="24"/>
              <w:szCs w:val="24"/>
              <w:lang w:eastAsia="id-ID"/>
            </w:rPr>
          </w:pPr>
          <w:hyperlink w:anchor="_Toc219318971" w:history="1">
            <w:r w:rsidR="00A40818" w:rsidRPr="009E1BE1">
              <w:rPr>
                <w:rStyle w:val="Hyperlink"/>
                <w:rFonts w:ascii="Times New Roman" w:hAnsi="Times New Roman" w:cs="Times New Roman"/>
                <w:sz w:val="24"/>
                <w:szCs w:val="24"/>
              </w:rPr>
              <w:t>BAB II</w:t>
            </w:r>
          </w:hyperlink>
          <w:r w:rsidR="00A40818" w:rsidRPr="009E1BE1">
            <w:rPr>
              <w:rFonts w:ascii="Times New Roman" w:eastAsiaTheme="minorEastAsia" w:hAnsi="Times New Roman" w:cs="Times New Roman"/>
              <w:sz w:val="24"/>
              <w:szCs w:val="24"/>
              <w:lang w:eastAsia="id-ID"/>
            </w:rPr>
            <w:t xml:space="preserve"> </w:t>
          </w:r>
          <w:hyperlink w:anchor="_Toc219318972" w:history="1">
            <w:r w:rsidR="00A40818" w:rsidRPr="009E1BE1">
              <w:rPr>
                <w:rStyle w:val="Hyperlink"/>
                <w:rFonts w:ascii="Times New Roman" w:hAnsi="Times New Roman" w:cs="Times New Roman"/>
                <w:sz w:val="24"/>
                <w:szCs w:val="24"/>
              </w:rPr>
              <w:t>TINJAUAN PUSTAKA</w:t>
            </w:r>
            <w:r w:rsidR="00A40818" w:rsidRPr="009E1BE1">
              <w:rPr>
                <w:rFonts w:ascii="Times New Roman" w:hAnsi="Times New Roman" w:cs="Times New Roman"/>
                <w:sz w:val="24"/>
                <w:szCs w:val="24"/>
              </w:rPr>
              <w:tab/>
            </w:r>
            <w:r w:rsidR="00A40818" w:rsidRPr="009E1BE1">
              <w:rPr>
                <w:rFonts w:ascii="Times New Roman" w:hAnsi="Times New Roman" w:cs="Times New Roman"/>
                <w:sz w:val="24"/>
                <w:szCs w:val="24"/>
              </w:rPr>
              <w:fldChar w:fldCharType="begin"/>
            </w:r>
            <w:r w:rsidR="00A40818" w:rsidRPr="009E1BE1">
              <w:rPr>
                <w:rFonts w:ascii="Times New Roman" w:hAnsi="Times New Roman" w:cs="Times New Roman"/>
                <w:sz w:val="24"/>
                <w:szCs w:val="24"/>
              </w:rPr>
              <w:instrText xml:space="preserve"> PAGEREF _Toc219318972 \h </w:instrText>
            </w:r>
            <w:r w:rsidR="00A40818" w:rsidRPr="009E1BE1">
              <w:rPr>
                <w:rFonts w:ascii="Times New Roman" w:hAnsi="Times New Roman" w:cs="Times New Roman"/>
                <w:sz w:val="24"/>
                <w:szCs w:val="24"/>
              </w:rPr>
            </w:r>
            <w:r w:rsidR="00A40818" w:rsidRPr="009E1BE1">
              <w:rPr>
                <w:rFonts w:ascii="Times New Roman" w:hAnsi="Times New Roman" w:cs="Times New Roman"/>
                <w:sz w:val="24"/>
                <w:szCs w:val="24"/>
              </w:rPr>
              <w:fldChar w:fldCharType="separate"/>
            </w:r>
            <w:r w:rsidR="00A40818" w:rsidRPr="009E1BE1">
              <w:rPr>
                <w:rFonts w:ascii="Times New Roman" w:hAnsi="Times New Roman" w:cs="Times New Roman"/>
                <w:sz w:val="24"/>
                <w:szCs w:val="24"/>
              </w:rPr>
              <w:t>9</w:t>
            </w:r>
            <w:r w:rsidR="00A40818" w:rsidRPr="009E1BE1">
              <w:rPr>
                <w:rFonts w:ascii="Times New Roman" w:hAnsi="Times New Roman" w:cs="Times New Roman"/>
                <w:sz w:val="24"/>
                <w:szCs w:val="24"/>
              </w:rPr>
              <w:fldChar w:fldCharType="end"/>
            </w:r>
          </w:hyperlink>
        </w:p>
        <w:p w14:paraId="5A18CCAC" w14:textId="77777777" w:rsidR="00A40818" w:rsidRPr="009E1BE1" w:rsidRDefault="00000000" w:rsidP="00A40818">
          <w:pPr>
            <w:pStyle w:val="TOC2"/>
            <w:tabs>
              <w:tab w:val="left" w:pos="1320"/>
            </w:tabs>
            <w:rPr>
              <w:rFonts w:ascii="Times New Roman" w:eastAsiaTheme="minorEastAsia" w:hAnsi="Times New Roman" w:cs="Times New Roman"/>
              <w:sz w:val="24"/>
              <w:szCs w:val="24"/>
              <w:lang w:eastAsia="id-ID"/>
            </w:rPr>
          </w:pPr>
          <w:hyperlink w:anchor="_Toc219318973" w:history="1">
            <w:r w:rsidR="00A40818" w:rsidRPr="009E1BE1">
              <w:rPr>
                <w:rStyle w:val="Hyperlink"/>
                <w:rFonts w:ascii="Times New Roman" w:hAnsi="Times New Roman" w:cs="Times New Roman"/>
                <w:sz w:val="24"/>
                <w:szCs w:val="24"/>
              </w:rPr>
              <w:t>A.Kajian Teori</w:t>
            </w:r>
            <w:r w:rsidR="00A40818" w:rsidRPr="009E1BE1">
              <w:rPr>
                <w:rFonts w:ascii="Times New Roman" w:hAnsi="Times New Roman" w:cs="Times New Roman"/>
                <w:sz w:val="24"/>
                <w:szCs w:val="24"/>
              </w:rPr>
              <w:tab/>
            </w:r>
            <w:r w:rsidR="00A40818" w:rsidRPr="009E1BE1">
              <w:rPr>
                <w:rFonts w:ascii="Times New Roman" w:hAnsi="Times New Roman" w:cs="Times New Roman"/>
                <w:sz w:val="24"/>
                <w:szCs w:val="24"/>
              </w:rPr>
              <w:fldChar w:fldCharType="begin"/>
            </w:r>
            <w:r w:rsidR="00A40818" w:rsidRPr="009E1BE1">
              <w:rPr>
                <w:rFonts w:ascii="Times New Roman" w:hAnsi="Times New Roman" w:cs="Times New Roman"/>
                <w:sz w:val="24"/>
                <w:szCs w:val="24"/>
              </w:rPr>
              <w:instrText xml:space="preserve"> PAGEREF _Toc219318973 \h </w:instrText>
            </w:r>
            <w:r w:rsidR="00A40818" w:rsidRPr="009E1BE1">
              <w:rPr>
                <w:rFonts w:ascii="Times New Roman" w:hAnsi="Times New Roman" w:cs="Times New Roman"/>
                <w:sz w:val="24"/>
                <w:szCs w:val="24"/>
              </w:rPr>
            </w:r>
            <w:r w:rsidR="00A40818" w:rsidRPr="009E1BE1">
              <w:rPr>
                <w:rFonts w:ascii="Times New Roman" w:hAnsi="Times New Roman" w:cs="Times New Roman"/>
                <w:sz w:val="24"/>
                <w:szCs w:val="24"/>
              </w:rPr>
              <w:fldChar w:fldCharType="separate"/>
            </w:r>
            <w:r w:rsidR="00A40818" w:rsidRPr="009E1BE1">
              <w:rPr>
                <w:rFonts w:ascii="Times New Roman" w:hAnsi="Times New Roman" w:cs="Times New Roman"/>
                <w:sz w:val="24"/>
                <w:szCs w:val="24"/>
              </w:rPr>
              <w:t>9</w:t>
            </w:r>
            <w:r w:rsidR="00A40818" w:rsidRPr="009E1BE1">
              <w:rPr>
                <w:rFonts w:ascii="Times New Roman" w:hAnsi="Times New Roman" w:cs="Times New Roman"/>
                <w:sz w:val="24"/>
                <w:szCs w:val="24"/>
              </w:rPr>
              <w:fldChar w:fldCharType="end"/>
            </w:r>
          </w:hyperlink>
        </w:p>
        <w:p w14:paraId="0470D9B3" w14:textId="77777777" w:rsidR="00A40818" w:rsidRPr="009E1BE1" w:rsidRDefault="00000000" w:rsidP="00A40818">
          <w:pPr>
            <w:pStyle w:val="TOC2"/>
            <w:tabs>
              <w:tab w:val="left" w:pos="1320"/>
            </w:tabs>
            <w:rPr>
              <w:rFonts w:ascii="Times New Roman" w:eastAsiaTheme="minorEastAsia" w:hAnsi="Times New Roman" w:cs="Times New Roman"/>
              <w:sz w:val="24"/>
              <w:szCs w:val="24"/>
              <w:lang w:eastAsia="id-ID"/>
            </w:rPr>
          </w:pPr>
          <w:hyperlink w:anchor="_Toc219318974" w:history="1">
            <w:r w:rsidR="00A40818" w:rsidRPr="009E1BE1">
              <w:rPr>
                <w:rStyle w:val="Hyperlink"/>
                <w:rFonts w:ascii="Times New Roman" w:hAnsi="Times New Roman" w:cs="Times New Roman"/>
                <w:sz w:val="24"/>
                <w:szCs w:val="24"/>
              </w:rPr>
              <w:t>B.Kajian Hasil Penelitian Yang Relevan</w:t>
            </w:r>
            <w:r w:rsidR="00A40818" w:rsidRPr="009E1BE1">
              <w:rPr>
                <w:rFonts w:ascii="Times New Roman" w:hAnsi="Times New Roman" w:cs="Times New Roman"/>
                <w:sz w:val="24"/>
                <w:szCs w:val="24"/>
              </w:rPr>
              <w:tab/>
            </w:r>
            <w:r w:rsidR="00A40818" w:rsidRPr="009E1BE1">
              <w:rPr>
                <w:rFonts w:ascii="Times New Roman" w:hAnsi="Times New Roman" w:cs="Times New Roman"/>
                <w:sz w:val="24"/>
                <w:szCs w:val="24"/>
              </w:rPr>
              <w:fldChar w:fldCharType="begin"/>
            </w:r>
            <w:r w:rsidR="00A40818" w:rsidRPr="009E1BE1">
              <w:rPr>
                <w:rFonts w:ascii="Times New Roman" w:hAnsi="Times New Roman" w:cs="Times New Roman"/>
                <w:sz w:val="24"/>
                <w:szCs w:val="24"/>
              </w:rPr>
              <w:instrText xml:space="preserve"> PAGEREF _Toc219318974 \h </w:instrText>
            </w:r>
            <w:r w:rsidR="00A40818" w:rsidRPr="009E1BE1">
              <w:rPr>
                <w:rFonts w:ascii="Times New Roman" w:hAnsi="Times New Roman" w:cs="Times New Roman"/>
                <w:sz w:val="24"/>
                <w:szCs w:val="24"/>
              </w:rPr>
            </w:r>
            <w:r w:rsidR="00A40818" w:rsidRPr="009E1BE1">
              <w:rPr>
                <w:rFonts w:ascii="Times New Roman" w:hAnsi="Times New Roman" w:cs="Times New Roman"/>
                <w:sz w:val="24"/>
                <w:szCs w:val="24"/>
              </w:rPr>
              <w:fldChar w:fldCharType="separate"/>
            </w:r>
            <w:r w:rsidR="00A40818" w:rsidRPr="009E1BE1">
              <w:rPr>
                <w:rFonts w:ascii="Times New Roman" w:hAnsi="Times New Roman" w:cs="Times New Roman"/>
                <w:sz w:val="24"/>
                <w:szCs w:val="24"/>
              </w:rPr>
              <w:t>20</w:t>
            </w:r>
            <w:r w:rsidR="00A40818" w:rsidRPr="009E1BE1">
              <w:rPr>
                <w:rFonts w:ascii="Times New Roman" w:hAnsi="Times New Roman" w:cs="Times New Roman"/>
                <w:sz w:val="24"/>
                <w:szCs w:val="24"/>
              </w:rPr>
              <w:fldChar w:fldCharType="end"/>
            </w:r>
          </w:hyperlink>
        </w:p>
        <w:p w14:paraId="785C5B20" w14:textId="77777777" w:rsidR="00A40818" w:rsidRPr="009E1BE1" w:rsidRDefault="00000000" w:rsidP="00A40818">
          <w:pPr>
            <w:pStyle w:val="TOC2"/>
            <w:tabs>
              <w:tab w:val="left" w:pos="1320"/>
            </w:tabs>
            <w:rPr>
              <w:rFonts w:ascii="Times New Roman" w:eastAsiaTheme="minorEastAsia" w:hAnsi="Times New Roman" w:cs="Times New Roman"/>
              <w:sz w:val="24"/>
              <w:szCs w:val="24"/>
              <w:lang w:eastAsia="id-ID"/>
            </w:rPr>
          </w:pPr>
          <w:hyperlink w:anchor="_Toc219318976" w:history="1">
            <w:r w:rsidR="00A40818" w:rsidRPr="009E1BE1">
              <w:rPr>
                <w:rStyle w:val="Hyperlink"/>
                <w:rFonts w:ascii="Times New Roman" w:eastAsia="DengXian" w:hAnsi="Times New Roman" w:cs="Times New Roman"/>
                <w:sz w:val="24"/>
                <w:szCs w:val="24"/>
              </w:rPr>
              <w:t>C.</w:t>
            </w:r>
            <w:r w:rsidR="00A40818" w:rsidRPr="009E1BE1">
              <w:rPr>
                <w:rStyle w:val="Hyperlink"/>
                <w:rFonts w:ascii="Times New Roman" w:hAnsi="Times New Roman" w:cs="Times New Roman"/>
                <w:sz w:val="24"/>
                <w:szCs w:val="24"/>
              </w:rPr>
              <w:t>Kerangka Berpikir</w:t>
            </w:r>
            <w:r w:rsidR="00A40818" w:rsidRPr="009E1BE1">
              <w:rPr>
                <w:rFonts w:ascii="Times New Roman" w:hAnsi="Times New Roman" w:cs="Times New Roman"/>
                <w:sz w:val="24"/>
                <w:szCs w:val="24"/>
              </w:rPr>
              <w:tab/>
            </w:r>
            <w:r w:rsidR="00A40818" w:rsidRPr="009E1BE1">
              <w:rPr>
                <w:rFonts w:ascii="Times New Roman" w:hAnsi="Times New Roman" w:cs="Times New Roman"/>
                <w:sz w:val="24"/>
                <w:szCs w:val="24"/>
              </w:rPr>
              <w:fldChar w:fldCharType="begin"/>
            </w:r>
            <w:r w:rsidR="00A40818" w:rsidRPr="009E1BE1">
              <w:rPr>
                <w:rFonts w:ascii="Times New Roman" w:hAnsi="Times New Roman" w:cs="Times New Roman"/>
                <w:sz w:val="24"/>
                <w:szCs w:val="24"/>
              </w:rPr>
              <w:instrText xml:space="preserve"> PAGEREF _Toc219318976 \h </w:instrText>
            </w:r>
            <w:r w:rsidR="00A40818" w:rsidRPr="009E1BE1">
              <w:rPr>
                <w:rFonts w:ascii="Times New Roman" w:hAnsi="Times New Roman" w:cs="Times New Roman"/>
                <w:sz w:val="24"/>
                <w:szCs w:val="24"/>
              </w:rPr>
            </w:r>
            <w:r w:rsidR="00A40818" w:rsidRPr="009E1BE1">
              <w:rPr>
                <w:rFonts w:ascii="Times New Roman" w:hAnsi="Times New Roman" w:cs="Times New Roman"/>
                <w:sz w:val="24"/>
                <w:szCs w:val="24"/>
              </w:rPr>
              <w:fldChar w:fldCharType="separate"/>
            </w:r>
            <w:r w:rsidR="00A40818" w:rsidRPr="009E1BE1">
              <w:rPr>
                <w:rFonts w:ascii="Times New Roman" w:hAnsi="Times New Roman" w:cs="Times New Roman"/>
                <w:sz w:val="24"/>
                <w:szCs w:val="24"/>
              </w:rPr>
              <w:t>23</w:t>
            </w:r>
            <w:r w:rsidR="00A40818" w:rsidRPr="009E1BE1">
              <w:rPr>
                <w:rFonts w:ascii="Times New Roman" w:hAnsi="Times New Roman" w:cs="Times New Roman"/>
                <w:sz w:val="24"/>
                <w:szCs w:val="24"/>
              </w:rPr>
              <w:fldChar w:fldCharType="end"/>
            </w:r>
          </w:hyperlink>
        </w:p>
        <w:p w14:paraId="0A20D62F" w14:textId="77777777" w:rsidR="00A40818" w:rsidRPr="009E1BE1" w:rsidRDefault="00000000" w:rsidP="00A40818">
          <w:pPr>
            <w:pStyle w:val="TOC1"/>
            <w:rPr>
              <w:rFonts w:ascii="Times New Roman" w:eastAsiaTheme="minorEastAsia" w:hAnsi="Times New Roman" w:cs="Times New Roman"/>
              <w:sz w:val="24"/>
              <w:szCs w:val="24"/>
              <w:lang w:eastAsia="id-ID"/>
            </w:rPr>
          </w:pPr>
          <w:hyperlink w:anchor="_Toc219318977" w:history="1">
            <w:r w:rsidR="00A40818" w:rsidRPr="009E1BE1">
              <w:rPr>
                <w:rStyle w:val="Hyperlink"/>
                <w:rFonts w:ascii="Times New Roman" w:hAnsi="Times New Roman" w:cs="Times New Roman"/>
                <w:sz w:val="24"/>
                <w:szCs w:val="24"/>
              </w:rPr>
              <w:t>BAB III</w:t>
            </w:r>
          </w:hyperlink>
          <w:r w:rsidR="00A40818" w:rsidRPr="009E1BE1">
            <w:rPr>
              <w:rFonts w:ascii="Times New Roman" w:eastAsiaTheme="minorEastAsia" w:hAnsi="Times New Roman" w:cs="Times New Roman"/>
              <w:sz w:val="24"/>
              <w:szCs w:val="24"/>
              <w:lang w:eastAsia="id-ID"/>
            </w:rPr>
            <w:t xml:space="preserve"> </w:t>
          </w:r>
          <w:hyperlink w:anchor="_Toc219318978" w:history="1">
            <w:r w:rsidR="00A40818" w:rsidRPr="009E1BE1">
              <w:rPr>
                <w:rStyle w:val="Hyperlink"/>
                <w:rFonts w:ascii="Times New Roman" w:hAnsi="Times New Roman" w:cs="Times New Roman"/>
                <w:sz w:val="24"/>
                <w:szCs w:val="24"/>
              </w:rPr>
              <w:t>METODOLOGI PENELITIAN</w:t>
            </w:r>
            <w:r w:rsidR="00A40818" w:rsidRPr="009E1BE1">
              <w:rPr>
                <w:rFonts w:ascii="Times New Roman" w:hAnsi="Times New Roman" w:cs="Times New Roman"/>
                <w:sz w:val="24"/>
                <w:szCs w:val="24"/>
              </w:rPr>
              <w:tab/>
            </w:r>
            <w:r w:rsidR="00A40818" w:rsidRPr="009E1BE1">
              <w:rPr>
                <w:rFonts w:ascii="Times New Roman" w:hAnsi="Times New Roman" w:cs="Times New Roman"/>
                <w:sz w:val="24"/>
                <w:szCs w:val="24"/>
              </w:rPr>
              <w:fldChar w:fldCharType="begin"/>
            </w:r>
            <w:r w:rsidR="00A40818" w:rsidRPr="009E1BE1">
              <w:rPr>
                <w:rFonts w:ascii="Times New Roman" w:hAnsi="Times New Roman" w:cs="Times New Roman"/>
                <w:sz w:val="24"/>
                <w:szCs w:val="24"/>
              </w:rPr>
              <w:instrText xml:space="preserve"> PAGEREF _Toc219318978 \h </w:instrText>
            </w:r>
            <w:r w:rsidR="00A40818" w:rsidRPr="009E1BE1">
              <w:rPr>
                <w:rFonts w:ascii="Times New Roman" w:hAnsi="Times New Roman" w:cs="Times New Roman"/>
                <w:sz w:val="24"/>
                <w:szCs w:val="24"/>
              </w:rPr>
            </w:r>
            <w:r w:rsidR="00A40818" w:rsidRPr="009E1BE1">
              <w:rPr>
                <w:rFonts w:ascii="Times New Roman" w:hAnsi="Times New Roman" w:cs="Times New Roman"/>
                <w:sz w:val="24"/>
                <w:szCs w:val="24"/>
              </w:rPr>
              <w:fldChar w:fldCharType="separate"/>
            </w:r>
            <w:r w:rsidR="00A40818" w:rsidRPr="009E1BE1">
              <w:rPr>
                <w:rFonts w:ascii="Times New Roman" w:hAnsi="Times New Roman" w:cs="Times New Roman"/>
                <w:sz w:val="24"/>
                <w:szCs w:val="24"/>
              </w:rPr>
              <w:t>24</w:t>
            </w:r>
            <w:r w:rsidR="00A40818" w:rsidRPr="009E1BE1">
              <w:rPr>
                <w:rFonts w:ascii="Times New Roman" w:hAnsi="Times New Roman" w:cs="Times New Roman"/>
                <w:sz w:val="24"/>
                <w:szCs w:val="24"/>
              </w:rPr>
              <w:fldChar w:fldCharType="end"/>
            </w:r>
          </w:hyperlink>
        </w:p>
        <w:p w14:paraId="28C590C8" w14:textId="77777777" w:rsidR="00A40818" w:rsidRPr="009E1BE1" w:rsidRDefault="00000000" w:rsidP="00A40818">
          <w:pPr>
            <w:pStyle w:val="TOC2"/>
            <w:tabs>
              <w:tab w:val="left" w:pos="1320"/>
            </w:tabs>
            <w:rPr>
              <w:rFonts w:ascii="Times New Roman" w:eastAsiaTheme="minorEastAsia" w:hAnsi="Times New Roman" w:cs="Times New Roman"/>
              <w:sz w:val="24"/>
              <w:szCs w:val="24"/>
              <w:lang w:eastAsia="id-ID"/>
            </w:rPr>
          </w:pPr>
          <w:hyperlink w:anchor="_Toc219318979" w:history="1">
            <w:r w:rsidR="00A40818" w:rsidRPr="009E1BE1">
              <w:rPr>
                <w:rStyle w:val="Hyperlink"/>
                <w:rFonts w:ascii="Times New Roman" w:hAnsi="Times New Roman" w:cs="Times New Roman"/>
                <w:sz w:val="24"/>
                <w:szCs w:val="24"/>
              </w:rPr>
              <w:t>A.Metode dan Desain Penelitian</w:t>
            </w:r>
            <w:r w:rsidR="00A40818" w:rsidRPr="009E1BE1">
              <w:rPr>
                <w:rFonts w:ascii="Times New Roman" w:hAnsi="Times New Roman" w:cs="Times New Roman"/>
                <w:sz w:val="24"/>
                <w:szCs w:val="24"/>
              </w:rPr>
              <w:tab/>
            </w:r>
            <w:r w:rsidR="00A40818" w:rsidRPr="009E1BE1">
              <w:rPr>
                <w:rFonts w:ascii="Times New Roman" w:hAnsi="Times New Roman" w:cs="Times New Roman"/>
                <w:sz w:val="24"/>
                <w:szCs w:val="24"/>
              </w:rPr>
              <w:fldChar w:fldCharType="begin"/>
            </w:r>
            <w:r w:rsidR="00A40818" w:rsidRPr="009E1BE1">
              <w:rPr>
                <w:rFonts w:ascii="Times New Roman" w:hAnsi="Times New Roman" w:cs="Times New Roman"/>
                <w:sz w:val="24"/>
                <w:szCs w:val="24"/>
              </w:rPr>
              <w:instrText xml:space="preserve"> PAGEREF _Toc219318979 \h </w:instrText>
            </w:r>
            <w:r w:rsidR="00A40818" w:rsidRPr="009E1BE1">
              <w:rPr>
                <w:rFonts w:ascii="Times New Roman" w:hAnsi="Times New Roman" w:cs="Times New Roman"/>
                <w:sz w:val="24"/>
                <w:szCs w:val="24"/>
              </w:rPr>
            </w:r>
            <w:r w:rsidR="00A40818" w:rsidRPr="009E1BE1">
              <w:rPr>
                <w:rFonts w:ascii="Times New Roman" w:hAnsi="Times New Roman" w:cs="Times New Roman"/>
                <w:sz w:val="24"/>
                <w:szCs w:val="24"/>
              </w:rPr>
              <w:fldChar w:fldCharType="separate"/>
            </w:r>
            <w:r w:rsidR="00A40818" w:rsidRPr="009E1BE1">
              <w:rPr>
                <w:rFonts w:ascii="Times New Roman" w:hAnsi="Times New Roman" w:cs="Times New Roman"/>
                <w:sz w:val="24"/>
                <w:szCs w:val="24"/>
              </w:rPr>
              <w:t>24</w:t>
            </w:r>
            <w:r w:rsidR="00A40818" w:rsidRPr="009E1BE1">
              <w:rPr>
                <w:rFonts w:ascii="Times New Roman" w:hAnsi="Times New Roman" w:cs="Times New Roman"/>
                <w:sz w:val="24"/>
                <w:szCs w:val="24"/>
              </w:rPr>
              <w:fldChar w:fldCharType="end"/>
            </w:r>
          </w:hyperlink>
        </w:p>
        <w:p w14:paraId="3E501BFA" w14:textId="77777777" w:rsidR="00A40818" w:rsidRPr="009E1BE1" w:rsidRDefault="00000000" w:rsidP="00A40818">
          <w:pPr>
            <w:pStyle w:val="TOC2"/>
            <w:tabs>
              <w:tab w:val="left" w:pos="1320"/>
            </w:tabs>
            <w:rPr>
              <w:rFonts w:ascii="Times New Roman" w:eastAsiaTheme="minorEastAsia" w:hAnsi="Times New Roman" w:cs="Times New Roman"/>
              <w:sz w:val="24"/>
              <w:szCs w:val="24"/>
              <w:lang w:eastAsia="id-ID"/>
            </w:rPr>
          </w:pPr>
          <w:hyperlink w:anchor="_Toc219318981" w:history="1">
            <w:r w:rsidR="00A40818" w:rsidRPr="009E1BE1">
              <w:rPr>
                <w:rStyle w:val="Hyperlink"/>
                <w:rFonts w:ascii="Times New Roman" w:hAnsi="Times New Roman" w:cs="Times New Roman"/>
                <w:sz w:val="24"/>
                <w:szCs w:val="24"/>
              </w:rPr>
              <w:t>B.Definisi Operasional</w:t>
            </w:r>
            <w:r w:rsidR="00A40818" w:rsidRPr="009E1BE1">
              <w:rPr>
                <w:rFonts w:ascii="Times New Roman" w:hAnsi="Times New Roman" w:cs="Times New Roman"/>
                <w:sz w:val="24"/>
                <w:szCs w:val="24"/>
              </w:rPr>
              <w:tab/>
            </w:r>
            <w:r w:rsidR="00A40818" w:rsidRPr="009E1BE1">
              <w:rPr>
                <w:rFonts w:ascii="Times New Roman" w:hAnsi="Times New Roman" w:cs="Times New Roman"/>
                <w:sz w:val="24"/>
                <w:szCs w:val="24"/>
              </w:rPr>
              <w:fldChar w:fldCharType="begin"/>
            </w:r>
            <w:r w:rsidR="00A40818" w:rsidRPr="009E1BE1">
              <w:rPr>
                <w:rFonts w:ascii="Times New Roman" w:hAnsi="Times New Roman" w:cs="Times New Roman"/>
                <w:sz w:val="24"/>
                <w:szCs w:val="24"/>
              </w:rPr>
              <w:instrText xml:space="preserve"> PAGEREF _Toc219318981 \h </w:instrText>
            </w:r>
            <w:r w:rsidR="00A40818" w:rsidRPr="009E1BE1">
              <w:rPr>
                <w:rFonts w:ascii="Times New Roman" w:hAnsi="Times New Roman" w:cs="Times New Roman"/>
                <w:sz w:val="24"/>
                <w:szCs w:val="24"/>
              </w:rPr>
            </w:r>
            <w:r w:rsidR="00A40818" w:rsidRPr="009E1BE1">
              <w:rPr>
                <w:rFonts w:ascii="Times New Roman" w:hAnsi="Times New Roman" w:cs="Times New Roman"/>
                <w:sz w:val="24"/>
                <w:szCs w:val="24"/>
              </w:rPr>
              <w:fldChar w:fldCharType="separate"/>
            </w:r>
            <w:r w:rsidR="00A40818" w:rsidRPr="009E1BE1">
              <w:rPr>
                <w:rFonts w:ascii="Times New Roman" w:hAnsi="Times New Roman" w:cs="Times New Roman"/>
                <w:sz w:val="24"/>
                <w:szCs w:val="24"/>
              </w:rPr>
              <w:t>25</w:t>
            </w:r>
            <w:r w:rsidR="00A40818" w:rsidRPr="009E1BE1">
              <w:rPr>
                <w:rFonts w:ascii="Times New Roman" w:hAnsi="Times New Roman" w:cs="Times New Roman"/>
                <w:sz w:val="24"/>
                <w:szCs w:val="24"/>
              </w:rPr>
              <w:fldChar w:fldCharType="end"/>
            </w:r>
          </w:hyperlink>
        </w:p>
        <w:p w14:paraId="224E1F10" w14:textId="77777777" w:rsidR="00A40818" w:rsidRPr="009E1BE1" w:rsidRDefault="00000000" w:rsidP="00A40818">
          <w:pPr>
            <w:pStyle w:val="TOC2"/>
            <w:tabs>
              <w:tab w:val="left" w:pos="1320"/>
            </w:tabs>
            <w:rPr>
              <w:rFonts w:ascii="Times New Roman" w:eastAsiaTheme="minorEastAsia" w:hAnsi="Times New Roman" w:cs="Times New Roman"/>
              <w:sz w:val="24"/>
              <w:szCs w:val="24"/>
              <w:lang w:eastAsia="id-ID"/>
            </w:rPr>
          </w:pPr>
          <w:hyperlink w:anchor="_Toc219318983" w:history="1">
            <w:r w:rsidR="00A40818" w:rsidRPr="009E1BE1">
              <w:rPr>
                <w:rStyle w:val="Hyperlink"/>
                <w:rFonts w:ascii="Times New Roman" w:hAnsi="Times New Roman" w:cs="Times New Roman"/>
                <w:sz w:val="24"/>
                <w:szCs w:val="24"/>
              </w:rPr>
              <w:t>C.Waktu dan Tempat Penelitian</w:t>
            </w:r>
            <w:r w:rsidR="00A40818" w:rsidRPr="009E1BE1">
              <w:rPr>
                <w:rFonts w:ascii="Times New Roman" w:hAnsi="Times New Roman" w:cs="Times New Roman"/>
                <w:sz w:val="24"/>
                <w:szCs w:val="24"/>
              </w:rPr>
              <w:tab/>
            </w:r>
            <w:r w:rsidR="00A40818" w:rsidRPr="009E1BE1">
              <w:rPr>
                <w:rFonts w:ascii="Times New Roman" w:hAnsi="Times New Roman" w:cs="Times New Roman"/>
                <w:sz w:val="24"/>
                <w:szCs w:val="24"/>
              </w:rPr>
              <w:fldChar w:fldCharType="begin"/>
            </w:r>
            <w:r w:rsidR="00A40818" w:rsidRPr="009E1BE1">
              <w:rPr>
                <w:rFonts w:ascii="Times New Roman" w:hAnsi="Times New Roman" w:cs="Times New Roman"/>
                <w:sz w:val="24"/>
                <w:szCs w:val="24"/>
              </w:rPr>
              <w:instrText xml:space="preserve"> PAGEREF _Toc219318983 \h </w:instrText>
            </w:r>
            <w:r w:rsidR="00A40818" w:rsidRPr="009E1BE1">
              <w:rPr>
                <w:rFonts w:ascii="Times New Roman" w:hAnsi="Times New Roman" w:cs="Times New Roman"/>
                <w:sz w:val="24"/>
                <w:szCs w:val="24"/>
              </w:rPr>
            </w:r>
            <w:r w:rsidR="00A40818" w:rsidRPr="009E1BE1">
              <w:rPr>
                <w:rFonts w:ascii="Times New Roman" w:hAnsi="Times New Roman" w:cs="Times New Roman"/>
                <w:sz w:val="24"/>
                <w:szCs w:val="24"/>
              </w:rPr>
              <w:fldChar w:fldCharType="separate"/>
            </w:r>
            <w:r w:rsidR="00A40818" w:rsidRPr="009E1BE1">
              <w:rPr>
                <w:rFonts w:ascii="Times New Roman" w:hAnsi="Times New Roman" w:cs="Times New Roman"/>
                <w:sz w:val="24"/>
                <w:szCs w:val="24"/>
              </w:rPr>
              <w:t>26</w:t>
            </w:r>
            <w:r w:rsidR="00A40818" w:rsidRPr="009E1BE1">
              <w:rPr>
                <w:rFonts w:ascii="Times New Roman" w:hAnsi="Times New Roman" w:cs="Times New Roman"/>
                <w:sz w:val="24"/>
                <w:szCs w:val="24"/>
              </w:rPr>
              <w:fldChar w:fldCharType="end"/>
            </w:r>
          </w:hyperlink>
        </w:p>
        <w:p w14:paraId="2A0A691A" w14:textId="77777777" w:rsidR="00A40818" w:rsidRPr="009E1BE1" w:rsidRDefault="00000000" w:rsidP="00A40818">
          <w:pPr>
            <w:pStyle w:val="TOC2"/>
            <w:tabs>
              <w:tab w:val="left" w:pos="1320"/>
            </w:tabs>
            <w:rPr>
              <w:rFonts w:ascii="Times New Roman" w:eastAsiaTheme="minorEastAsia" w:hAnsi="Times New Roman" w:cs="Times New Roman"/>
              <w:sz w:val="24"/>
              <w:szCs w:val="24"/>
              <w:lang w:eastAsia="id-ID"/>
            </w:rPr>
          </w:pPr>
          <w:hyperlink w:anchor="_Toc219318984" w:history="1">
            <w:r w:rsidR="00A40818" w:rsidRPr="009E1BE1">
              <w:rPr>
                <w:rStyle w:val="Hyperlink"/>
                <w:rFonts w:ascii="Times New Roman" w:hAnsi="Times New Roman" w:cs="Times New Roman"/>
                <w:sz w:val="24"/>
                <w:szCs w:val="24"/>
              </w:rPr>
              <w:t>D.Populasi dan Sampel</w:t>
            </w:r>
            <w:r w:rsidR="00A40818" w:rsidRPr="009E1BE1">
              <w:rPr>
                <w:rFonts w:ascii="Times New Roman" w:hAnsi="Times New Roman" w:cs="Times New Roman"/>
                <w:sz w:val="24"/>
                <w:szCs w:val="24"/>
              </w:rPr>
              <w:tab/>
            </w:r>
            <w:r w:rsidR="00A40818" w:rsidRPr="009E1BE1">
              <w:rPr>
                <w:rFonts w:ascii="Times New Roman" w:hAnsi="Times New Roman" w:cs="Times New Roman"/>
                <w:sz w:val="24"/>
                <w:szCs w:val="24"/>
              </w:rPr>
              <w:fldChar w:fldCharType="begin"/>
            </w:r>
            <w:r w:rsidR="00A40818" w:rsidRPr="009E1BE1">
              <w:rPr>
                <w:rFonts w:ascii="Times New Roman" w:hAnsi="Times New Roman" w:cs="Times New Roman"/>
                <w:sz w:val="24"/>
                <w:szCs w:val="24"/>
              </w:rPr>
              <w:instrText xml:space="preserve"> PAGEREF _Toc219318984 \h </w:instrText>
            </w:r>
            <w:r w:rsidR="00A40818" w:rsidRPr="009E1BE1">
              <w:rPr>
                <w:rFonts w:ascii="Times New Roman" w:hAnsi="Times New Roman" w:cs="Times New Roman"/>
                <w:sz w:val="24"/>
                <w:szCs w:val="24"/>
              </w:rPr>
            </w:r>
            <w:r w:rsidR="00A40818" w:rsidRPr="009E1BE1">
              <w:rPr>
                <w:rFonts w:ascii="Times New Roman" w:hAnsi="Times New Roman" w:cs="Times New Roman"/>
                <w:sz w:val="24"/>
                <w:szCs w:val="24"/>
              </w:rPr>
              <w:fldChar w:fldCharType="separate"/>
            </w:r>
            <w:r w:rsidR="00A40818" w:rsidRPr="009E1BE1">
              <w:rPr>
                <w:rFonts w:ascii="Times New Roman" w:hAnsi="Times New Roman" w:cs="Times New Roman"/>
                <w:sz w:val="24"/>
                <w:szCs w:val="24"/>
              </w:rPr>
              <w:t>27</w:t>
            </w:r>
            <w:r w:rsidR="00A40818" w:rsidRPr="009E1BE1">
              <w:rPr>
                <w:rFonts w:ascii="Times New Roman" w:hAnsi="Times New Roman" w:cs="Times New Roman"/>
                <w:sz w:val="24"/>
                <w:szCs w:val="24"/>
              </w:rPr>
              <w:fldChar w:fldCharType="end"/>
            </w:r>
          </w:hyperlink>
        </w:p>
        <w:p w14:paraId="6C6EDE70" w14:textId="77777777" w:rsidR="00A40818" w:rsidRPr="009E1BE1" w:rsidRDefault="00000000" w:rsidP="00A40818">
          <w:pPr>
            <w:pStyle w:val="TOC2"/>
            <w:tabs>
              <w:tab w:val="left" w:pos="1320"/>
            </w:tabs>
            <w:rPr>
              <w:rFonts w:ascii="Times New Roman" w:eastAsiaTheme="minorEastAsia" w:hAnsi="Times New Roman" w:cs="Times New Roman"/>
              <w:sz w:val="24"/>
              <w:szCs w:val="24"/>
              <w:lang w:eastAsia="id-ID"/>
            </w:rPr>
          </w:pPr>
          <w:hyperlink w:anchor="_Toc219318986" w:history="1">
            <w:r w:rsidR="00A40818" w:rsidRPr="009E1BE1">
              <w:rPr>
                <w:rStyle w:val="Hyperlink"/>
                <w:rFonts w:ascii="Times New Roman" w:hAnsi="Times New Roman" w:cs="Times New Roman"/>
                <w:sz w:val="24"/>
                <w:szCs w:val="24"/>
              </w:rPr>
              <w:t>E.Teknik Pengumpulan Data</w:t>
            </w:r>
            <w:r w:rsidR="00A40818" w:rsidRPr="009E1BE1">
              <w:rPr>
                <w:rFonts w:ascii="Times New Roman" w:hAnsi="Times New Roman" w:cs="Times New Roman"/>
                <w:sz w:val="24"/>
                <w:szCs w:val="24"/>
              </w:rPr>
              <w:tab/>
            </w:r>
            <w:r w:rsidR="00A40818" w:rsidRPr="009E1BE1">
              <w:rPr>
                <w:rFonts w:ascii="Times New Roman" w:hAnsi="Times New Roman" w:cs="Times New Roman"/>
                <w:sz w:val="24"/>
                <w:szCs w:val="24"/>
              </w:rPr>
              <w:fldChar w:fldCharType="begin"/>
            </w:r>
            <w:r w:rsidR="00A40818" w:rsidRPr="009E1BE1">
              <w:rPr>
                <w:rFonts w:ascii="Times New Roman" w:hAnsi="Times New Roman" w:cs="Times New Roman"/>
                <w:sz w:val="24"/>
                <w:szCs w:val="24"/>
              </w:rPr>
              <w:instrText xml:space="preserve"> PAGEREF _Toc219318986 \h </w:instrText>
            </w:r>
            <w:r w:rsidR="00A40818" w:rsidRPr="009E1BE1">
              <w:rPr>
                <w:rFonts w:ascii="Times New Roman" w:hAnsi="Times New Roman" w:cs="Times New Roman"/>
                <w:sz w:val="24"/>
                <w:szCs w:val="24"/>
              </w:rPr>
            </w:r>
            <w:r w:rsidR="00A40818" w:rsidRPr="009E1BE1">
              <w:rPr>
                <w:rFonts w:ascii="Times New Roman" w:hAnsi="Times New Roman" w:cs="Times New Roman"/>
                <w:sz w:val="24"/>
                <w:szCs w:val="24"/>
              </w:rPr>
              <w:fldChar w:fldCharType="separate"/>
            </w:r>
            <w:r w:rsidR="00A40818" w:rsidRPr="009E1BE1">
              <w:rPr>
                <w:rFonts w:ascii="Times New Roman" w:hAnsi="Times New Roman" w:cs="Times New Roman"/>
                <w:sz w:val="24"/>
                <w:szCs w:val="24"/>
              </w:rPr>
              <w:t>28</w:t>
            </w:r>
            <w:r w:rsidR="00A40818" w:rsidRPr="009E1BE1">
              <w:rPr>
                <w:rFonts w:ascii="Times New Roman" w:hAnsi="Times New Roman" w:cs="Times New Roman"/>
                <w:sz w:val="24"/>
                <w:szCs w:val="24"/>
              </w:rPr>
              <w:fldChar w:fldCharType="end"/>
            </w:r>
          </w:hyperlink>
        </w:p>
        <w:p w14:paraId="74586047" w14:textId="77777777" w:rsidR="00A40818" w:rsidRPr="009E1BE1" w:rsidRDefault="00000000" w:rsidP="00A40818">
          <w:pPr>
            <w:pStyle w:val="TOC2"/>
            <w:tabs>
              <w:tab w:val="left" w:pos="1320"/>
            </w:tabs>
            <w:rPr>
              <w:rFonts w:ascii="Times New Roman" w:eastAsiaTheme="minorEastAsia" w:hAnsi="Times New Roman" w:cs="Times New Roman"/>
              <w:sz w:val="24"/>
              <w:szCs w:val="24"/>
              <w:lang w:eastAsia="id-ID"/>
            </w:rPr>
          </w:pPr>
          <w:hyperlink w:anchor="_Toc219318988" w:history="1">
            <w:r w:rsidR="00A40818" w:rsidRPr="009E1BE1">
              <w:rPr>
                <w:rStyle w:val="Hyperlink"/>
                <w:rFonts w:ascii="Times New Roman" w:hAnsi="Times New Roman" w:cs="Times New Roman"/>
                <w:sz w:val="24"/>
                <w:szCs w:val="24"/>
              </w:rPr>
              <w:t>F.Instrumen Penelitian</w:t>
            </w:r>
            <w:r w:rsidR="00A40818" w:rsidRPr="009E1BE1">
              <w:rPr>
                <w:rFonts w:ascii="Times New Roman" w:hAnsi="Times New Roman" w:cs="Times New Roman"/>
                <w:sz w:val="24"/>
                <w:szCs w:val="24"/>
              </w:rPr>
              <w:tab/>
            </w:r>
            <w:r w:rsidR="00A40818" w:rsidRPr="009E1BE1">
              <w:rPr>
                <w:rFonts w:ascii="Times New Roman" w:hAnsi="Times New Roman" w:cs="Times New Roman"/>
                <w:sz w:val="24"/>
                <w:szCs w:val="24"/>
              </w:rPr>
              <w:fldChar w:fldCharType="begin"/>
            </w:r>
            <w:r w:rsidR="00A40818" w:rsidRPr="009E1BE1">
              <w:rPr>
                <w:rFonts w:ascii="Times New Roman" w:hAnsi="Times New Roman" w:cs="Times New Roman"/>
                <w:sz w:val="24"/>
                <w:szCs w:val="24"/>
              </w:rPr>
              <w:instrText xml:space="preserve"> PAGEREF _Toc219318988 \h </w:instrText>
            </w:r>
            <w:r w:rsidR="00A40818" w:rsidRPr="009E1BE1">
              <w:rPr>
                <w:rFonts w:ascii="Times New Roman" w:hAnsi="Times New Roman" w:cs="Times New Roman"/>
                <w:sz w:val="24"/>
                <w:szCs w:val="24"/>
              </w:rPr>
            </w:r>
            <w:r w:rsidR="00A40818" w:rsidRPr="009E1BE1">
              <w:rPr>
                <w:rFonts w:ascii="Times New Roman" w:hAnsi="Times New Roman" w:cs="Times New Roman"/>
                <w:sz w:val="24"/>
                <w:szCs w:val="24"/>
              </w:rPr>
              <w:fldChar w:fldCharType="separate"/>
            </w:r>
            <w:r w:rsidR="00A40818" w:rsidRPr="009E1BE1">
              <w:rPr>
                <w:rFonts w:ascii="Times New Roman" w:hAnsi="Times New Roman" w:cs="Times New Roman"/>
                <w:sz w:val="24"/>
                <w:szCs w:val="24"/>
              </w:rPr>
              <w:t>31</w:t>
            </w:r>
            <w:r w:rsidR="00A40818" w:rsidRPr="009E1BE1">
              <w:rPr>
                <w:rFonts w:ascii="Times New Roman" w:hAnsi="Times New Roman" w:cs="Times New Roman"/>
                <w:sz w:val="24"/>
                <w:szCs w:val="24"/>
              </w:rPr>
              <w:fldChar w:fldCharType="end"/>
            </w:r>
          </w:hyperlink>
        </w:p>
        <w:p w14:paraId="7D726BB7" w14:textId="77777777" w:rsidR="00A40818" w:rsidRPr="009E1BE1" w:rsidRDefault="00000000" w:rsidP="00A40818">
          <w:pPr>
            <w:pStyle w:val="TOC2"/>
            <w:tabs>
              <w:tab w:val="left" w:pos="1320"/>
            </w:tabs>
            <w:rPr>
              <w:rFonts w:ascii="Times New Roman" w:eastAsiaTheme="minorEastAsia" w:hAnsi="Times New Roman" w:cs="Times New Roman"/>
              <w:sz w:val="24"/>
              <w:szCs w:val="24"/>
              <w:lang w:eastAsia="id-ID"/>
            </w:rPr>
          </w:pPr>
          <w:hyperlink w:anchor="_Toc219318992" w:history="1">
            <w:r w:rsidR="00A40818" w:rsidRPr="009E1BE1">
              <w:rPr>
                <w:rStyle w:val="Hyperlink"/>
                <w:rFonts w:ascii="Times New Roman" w:eastAsia="Times New Roman" w:hAnsi="Times New Roman" w:cs="Times New Roman"/>
                <w:sz w:val="24"/>
                <w:szCs w:val="24"/>
              </w:rPr>
              <w:t>G.</w:t>
            </w:r>
            <w:r w:rsidR="00A40818" w:rsidRPr="009E1BE1">
              <w:rPr>
                <w:rStyle w:val="Hyperlink"/>
                <w:rFonts w:ascii="Times New Roman" w:hAnsi="Times New Roman" w:cs="Times New Roman"/>
                <w:sz w:val="24"/>
                <w:szCs w:val="24"/>
              </w:rPr>
              <w:t>Teknik Pengolahan Data</w:t>
            </w:r>
            <w:r w:rsidR="00A40818" w:rsidRPr="009E1BE1">
              <w:rPr>
                <w:rFonts w:ascii="Times New Roman" w:hAnsi="Times New Roman" w:cs="Times New Roman"/>
                <w:sz w:val="24"/>
                <w:szCs w:val="24"/>
              </w:rPr>
              <w:tab/>
            </w:r>
            <w:r w:rsidR="00A40818" w:rsidRPr="009E1BE1">
              <w:rPr>
                <w:rFonts w:ascii="Times New Roman" w:hAnsi="Times New Roman" w:cs="Times New Roman"/>
                <w:sz w:val="24"/>
                <w:szCs w:val="24"/>
              </w:rPr>
              <w:fldChar w:fldCharType="begin"/>
            </w:r>
            <w:r w:rsidR="00A40818" w:rsidRPr="009E1BE1">
              <w:rPr>
                <w:rFonts w:ascii="Times New Roman" w:hAnsi="Times New Roman" w:cs="Times New Roman"/>
                <w:sz w:val="24"/>
                <w:szCs w:val="24"/>
              </w:rPr>
              <w:instrText xml:space="preserve"> PAGEREF _Toc219318992 \h </w:instrText>
            </w:r>
            <w:r w:rsidR="00A40818" w:rsidRPr="009E1BE1">
              <w:rPr>
                <w:rFonts w:ascii="Times New Roman" w:hAnsi="Times New Roman" w:cs="Times New Roman"/>
                <w:sz w:val="24"/>
                <w:szCs w:val="24"/>
              </w:rPr>
            </w:r>
            <w:r w:rsidR="00A40818" w:rsidRPr="009E1BE1">
              <w:rPr>
                <w:rFonts w:ascii="Times New Roman" w:hAnsi="Times New Roman" w:cs="Times New Roman"/>
                <w:sz w:val="24"/>
                <w:szCs w:val="24"/>
              </w:rPr>
              <w:fldChar w:fldCharType="separate"/>
            </w:r>
            <w:r w:rsidR="00A40818" w:rsidRPr="009E1BE1">
              <w:rPr>
                <w:rFonts w:ascii="Times New Roman" w:hAnsi="Times New Roman" w:cs="Times New Roman"/>
                <w:sz w:val="24"/>
                <w:szCs w:val="24"/>
              </w:rPr>
              <w:t>33</w:t>
            </w:r>
            <w:r w:rsidR="00A40818" w:rsidRPr="009E1BE1">
              <w:rPr>
                <w:rFonts w:ascii="Times New Roman" w:hAnsi="Times New Roman" w:cs="Times New Roman"/>
                <w:sz w:val="24"/>
                <w:szCs w:val="24"/>
              </w:rPr>
              <w:fldChar w:fldCharType="end"/>
            </w:r>
          </w:hyperlink>
        </w:p>
        <w:p w14:paraId="299B4949" w14:textId="77777777" w:rsidR="00A40818" w:rsidRPr="009E1BE1" w:rsidRDefault="00000000" w:rsidP="00A40818">
          <w:pPr>
            <w:pStyle w:val="TOC2"/>
            <w:tabs>
              <w:tab w:val="left" w:pos="1320"/>
            </w:tabs>
            <w:rPr>
              <w:rFonts w:ascii="Times New Roman" w:eastAsiaTheme="minorEastAsia" w:hAnsi="Times New Roman" w:cs="Times New Roman"/>
              <w:sz w:val="24"/>
              <w:szCs w:val="24"/>
              <w:lang w:eastAsia="id-ID"/>
            </w:rPr>
          </w:pPr>
          <w:hyperlink w:anchor="_Toc219318997" w:history="1">
            <w:r w:rsidR="00A40818" w:rsidRPr="009E1BE1">
              <w:rPr>
                <w:rStyle w:val="Hyperlink"/>
                <w:rFonts w:ascii="Times New Roman" w:hAnsi="Times New Roman" w:cs="Times New Roman"/>
                <w:sz w:val="24"/>
                <w:szCs w:val="24"/>
              </w:rPr>
              <w:t>H.Prosedur Penelitian</w:t>
            </w:r>
            <w:r w:rsidR="00A40818" w:rsidRPr="009E1BE1">
              <w:rPr>
                <w:rFonts w:ascii="Times New Roman" w:hAnsi="Times New Roman" w:cs="Times New Roman"/>
                <w:sz w:val="24"/>
                <w:szCs w:val="24"/>
              </w:rPr>
              <w:tab/>
            </w:r>
            <w:r w:rsidR="00A40818" w:rsidRPr="009E1BE1">
              <w:rPr>
                <w:rFonts w:ascii="Times New Roman" w:hAnsi="Times New Roman" w:cs="Times New Roman"/>
                <w:sz w:val="24"/>
                <w:szCs w:val="24"/>
              </w:rPr>
              <w:fldChar w:fldCharType="begin"/>
            </w:r>
            <w:r w:rsidR="00A40818" w:rsidRPr="009E1BE1">
              <w:rPr>
                <w:rFonts w:ascii="Times New Roman" w:hAnsi="Times New Roman" w:cs="Times New Roman"/>
                <w:sz w:val="24"/>
                <w:szCs w:val="24"/>
              </w:rPr>
              <w:instrText xml:space="preserve"> PAGEREF _Toc219318997 \h </w:instrText>
            </w:r>
            <w:r w:rsidR="00A40818" w:rsidRPr="009E1BE1">
              <w:rPr>
                <w:rFonts w:ascii="Times New Roman" w:hAnsi="Times New Roman" w:cs="Times New Roman"/>
                <w:sz w:val="24"/>
                <w:szCs w:val="24"/>
              </w:rPr>
            </w:r>
            <w:r w:rsidR="00A40818" w:rsidRPr="009E1BE1">
              <w:rPr>
                <w:rFonts w:ascii="Times New Roman" w:hAnsi="Times New Roman" w:cs="Times New Roman"/>
                <w:sz w:val="24"/>
                <w:szCs w:val="24"/>
              </w:rPr>
              <w:fldChar w:fldCharType="separate"/>
            </w:r>
            <w:r w:rsidR="00A40818" w:rsidRPr="009E1BE1">
              <w:rPr>
                <w:rFonts w:ascii="Times New Roman" w:hAnsi="Times New Roman" w:cs="Times New Roman"/>
                <w:sz w:val="24"/>
                <w:szCs w:val="24"/>
              </w:rPr>
              <w:t>35</w:t>
            </w:r>
            <w:r w:rsidR="00A40818" w:rsidRPr="009E1BE1">
              <w:rPr>
                <w:rFonts w:ascii="Times New Roman" w:hAnsi="Times New Roman" w:cs="Times New Roman"/>
                <w:sz w:val="24"/>
                <w:szCs w:val="24"/>
              </w:rPr>
              <w:fldChar w:fldCharType="end"/>
            </w:r>
          </w:hyperlink>
        </w:p>
        <w:p w14:paraId="45574E76" w14:textId="77777777" w:rsidR="00A40818" w:rsidRPr="009E1BE1" w:rsidRDefault="00000000" w:rsidP="00A40818">
          <w:pPr>
            <w:pStyle w:val="TOC1"/>
            <w:rPr>
              <w:rFonts w:ascii="Times New Roman" w:eastAsiaTheme="minorEastAsia" w:hAnsi="Times New Roman" w:cs="Times New Roman"/>
              <w:sz w:val="24"/>
              <w:szCs w:val="24"/>
              <w:lang w:eastAsia="id-ID"/>
            </w:rPr>
          </w:pPr>
          <w:hyperlink w:anchor="_Toc219318998" w:history="1">
            <w:r w:rsidR="00A40818" w:rsidRPr="009E1BE1">
              <w:rPr>
                <w:rStyle w:val="Hyperlink"/>
                <w:rFonts w:ascii="Times New Roman" w:hAnsi="Times New Roman" w:cs="Times New Roman"/>
                <w:sz w:val="24"/>
                <w:szCs w:val="24"/>
              </w:rPr>
              <w:t>BAB IV</w:t>
            </w:r>
          </w:hyperlink>
          <w:r w:rsidR="00A40818" w:rsidRPr="009E1BE1">
            <w:rPr>
              <w:rFonts w:ascii="Times New Roman" w:eastAsiaTheme="minorEastAsia" w:hAnsi="Times New Roman" w:cs="Times New Roman"/>
              <w:sz w:val="24"/>
              <w:szCs w:val="24"/>
              <w:lang w:eastAsia="id-ID"/>
            </w:rPr>
            <w:t xml:space="preserve"> </w:t>
          </w:r>
          <w:hyperlink w:anchor="_Toc219318999" w:history="1">
            <w:r w:rsidR="00A40818" w:rsidRPr="009E1BE1">
              <w:rPr>
                <w:rStyle w:val="Hyperlink"/>
                <w:rFonts w:ascii="Times New Roman" w:hAnsi="Times New Roman" w:cs="Times New Roman"/>
                <w:sz w:val="24"/>
                <w:szCs w:val="24"/>
              </w:rPr>
              <w:t>HASIL PENELITIAN DAN PEMBAHASAN</w:t>
            </w:r>
            <w:r w:rsidR="00A40818" w:rsidRPr="009E1BE1">
              <w:rPr>
                <w:rFonts w:ascii="Times New Roman" w:hAnsi="Times New Roman" w:cs="Times New Roman"/>
                <w:sz w:val="24"/>
                <w:szCs w:val="24"/>
              </w:rPr>
              <w:tab/>
            </w:r>
            <w:r w:rsidR="00A40818" w:rsidRPr="009E1BE1">
              <w:rPr>
                <w:rFonts w:ascii="Times New Roman" w:hAnsi="Times New Roman" w:cs="Times New Roman"/>
                <w:sz w:val="24"/>
                <w:szCs w:val="24"/>
              </w:rPr>
              <w:fldChar w:fldCharType="begin"/>
            </w:r>
            <w:r w:rsidR="00A40818" w:rsidRPr="009E1BE1">
              <w:rPr>
                <w:rFonts w:ascii="Times New Roman" w:hAnsi="Times New Roman" w:cs="Times New Roman"/>
                <w:sz w:val="24"/>
                <w:szCs w:val="24"/>
              </w:rPr>
              <w:instrText xml:space="preserve"> PAGEREF _Toc219318999 \h </w:instrText>
            </w:r>
            <w:r w:rsidR="00A40818" w:rsidRPr="009E1BE1">
              <w:rPr>
                <w:rFonts w:ascii="Times New Roman" w:hAnsi="Times New Roman" w:cs="Times New Roman"/>
                <w:sz w:val="24"/>
                <w:szCs w:val="24"/>
              </w:rPr>
            </w:r>
            <w:r w:rsidR="00A40818" w:rsidRPr="009E1BE1">
              <w:rPr>
                <w:rFonts w:ascii="Times New Roman" w:hAnsi="Times New Roman" w:cs="Times New Roman"/>
                <w:sz w:val="24"/>
                <w:szCs w:val="24"/>
              </w:rPr>
              <w:fldChar w:fldCharType="separate"/>
            </w:r>
            <w:r w:rsidR="00A40818" w:rsidRPr="009E1BE1">
              <w:rPr>
                <w:rFonts w:ascii="Times New Roman" w:hAnsi="Times New Roman" w:cs="Times New Roman"/>
                <w:sz w:val="24"/>
                <w:szCs w:val="24"/>
              </w:rPr>
              <w:t>37</w:t>
            </w:r>
            <w:r w:rsidR="00A40818" w:rsidRPr="009E1BE1">
              <w:rPr>
                <w:rFonts w:ascii="Times New Roman" w:hAnsi="Times New Roman" w:cs="Times New Roman"/>
                <w:sz w:val="24"/>
                <w:szCs w:val="24"/>
              </w:rPr>
              <w:fldChar w:fldCharType="end"/>
            </w:r>
          </w:hyperlink>
        </w:p>
        <w:p w14:paraId="4169CFA5" w14:textId="77777777" w:rsidR="00A40818" w:rsidRPr="009E1BE1" w:rsidRDefault="00000000" w:rsidP="00A40818">
          <w:pPr>
            <w:pStyle w:val="TOC2"/>
            <w:tabs>
              <w:tab w:val="left" w:pos="1320"/>
            </w:tabs>
            <w:rPr>
              <w:rFonts w:ascii="Times New Roman" w:eastAsiaTheme="minorEastAsia" w:hAnsi="Times New Roman" w:cs="Times New Roman"/>
              <w:sz w:val="24"/>
              <w:szCs w:val="24"/>
              <w:lang w:eastAsia="id-ID"/>
            </w:rPr>
          </w:pPr>
          <w:hyperlink w:anchor="_Toc219319000" w:history="1">
            <w:r w:rsidR="00A40818" w:rsidRPr="009E1BE1">
              <w:rPr>
                <w:rStyle w:val="Hyperlink"/>
                <w:rFonts w:ascii="Times New Roman" w:hAnsi="Times New Roman" w:cs="Times New Roman"/>
                <w:sz w:val="24"/>
                <w:szCs w:val="24"/>
              </w:rPr>
              <w:t>A.Lokasi dan Waktu penelitian</w:t>
            </w:r>
            <w:r w:rsidR="00A40818" w:rsidRPr="009E1BE1">
              <w:rPr>
                <w:rFonts w:ascii="Times New Roman" w:hAnsi="Times New Roman" w:cs="Times New Roman"/>
                <w:sz w:val="24"/>
                <w:szCs w:val="24"/>
              </w:rPr>
              <w:tab/>
            </w:r>
            <w:r w:rsidR="00A40818" w:rsidRPr="009E1BE1">
              <w:rPr>
                <w:rFonts w:ascii="Times New Roman" w:hAnsi="Times New Roman" w:cs="Times New Roman"/>
                <w:sz w:val="24"/>
                <w:szCs w:val="24"/>
              </w:rPr>
              <w:fldChar w:fldCharType="begin"/>
            </w:r>
            <w:r w:rsidR="00A40818" w:rsidRPr="009E1BE1">
              <w:rPr>
                <w:rFonts w:ascii="Times New Roman" w:hAnsi="Times New Roman" w:cs="Times New Roman"/>
                <w:sz w:val="24"/>
                <w:szCs w:val="24"/>
              </w:rPr>
              <w:instrText xml:space="preserve"> PAGEREF _Toc219319000 \h </w:instrText>
            </w:r>
            <w:r w:rsidR="00A40818" w:rsidRPr="009E1BE1">
              <w:rPr>
                <w:rFonts w:ascii="Times New Roman" w:hAnsi="Times New Roman" w:cs="Times New Roman"/>
                <w:sz w:val="24"/>
                <w:szCs w:val="24"/>
              </w:rPr>
            </w:r>
            <w:r w:rsidR="00A40818" w:rsidRPr="009E1BE1">
              <w:rPr>
                <w:rFonts w:ascii="Times New Roman" w:hAnsi="Times New Roman" w:cs="Times New Roman"/>
                <w:sz w:val="24"/>
                <w:szCs w:val="24"/>
              </w:rPr>
              <w:fldChar w:fldCharType="separate"/>
            </w:r>
            <w:r w:rsidR="00A40818" w:rsidRPr="009E1BE1">
              <w:rPr>
                <w:rFonts w:ascii="Times New Roman" w:hAnsi="Times New Roman" w:cs="Times New Roman"/>
                <w:sz w:val="24"/>
                <w:szCs w:val="24"/>
              </w:rPr>
              <w:t>37</w:t>
            </w:r>
            <w:r w:rsidR="00A40818" w:rsidRPr="009E1BE1">
              <w:rPr>
                <w:rFonts w:ascii="Times New Roman" w:hAnsi="Times New Roman" w:cs="Times New Roman"/>
                <w:sz w:val="24"/>
                <w:szCs w:val="24"/>
              </w:rPr>
              <w:fldChar w:fldCharType="end"/>
            </w:r>
          </w:hyperlink>
        </w:p>
        <w:p w14:paraId="134FD16C" w14:textId="77777777" w:rsidR="00A40818" w:rsidRPr="009E1BE1" w:rsidRDefault="00000000" w:rsidP="00A40818">
          <w:pPr>
            <w:pStyle w:val="TOC2"/>
            <w:tabs>
              <w:tab w:val="left" w:pos="1320"/>
            </w:tabs>
            <w:rPr>
              <w:rFonts w:ascii="Times New Roman" w:eastAsiaTheme="minorEastAsia" w:hAnsi="Times New Roman" w:cs="Times New Roman"/>
              <w:sz w:val="24"/>
              <w:szCs w:val="24"/>
              <w:lang w:eastAsia="id-ID"/>
            </w:rPr>
          </w:pPr>
          <w:hyperlink w:anchor="_Toc219319002" w:history="1">
            <w:r w:rsidR="00A40818" w:rsidRPr="009E1BE1">
              <w:rPr>
                <w:rStyle w:val="Hyperlink"/>
                <w:rFonts w:ascii="Times New Roman" w:hAnsi="Times New Roman" w:cs="Times New Roman"/>
                <w:sz w:val="24"/>
                <w:szCs w:val="24"/>
              </w:rPr>
              <w:t>B.Hasil Penelitian</w:t>
            </w:r>
            <w:r w:rsidR="00A40818" w:rsidRPr="009E1BE1">
              <w:rPr>
                <w:rFonts w:ascii="Times New Roman" w:hAnsi="Times New Roman" w:cs="Times New Roman"/>
                <w:sz w:val="24"/>
                <w:szCs w:val="24"/>
              </w:rPr>
              <w:tab/>
            </w:r>
            <w:r w:rsidR="00A40818" w:rsidRPr="009E1BE1">
              <w:rPr>
                <w:rFonts w:ascii="Times New Roman" w:hAnsi="Times New Roman" w:cs="Times New Roman"/>
                <w:sz w:val="24"/>
                <w:szCs w:val="24"/>
              </w:rPr>
              <w:fldChar w:fldCharType="begin"/>
            </w:r>
            <w:r w:rsidR="00A40818" w:rsidRPr="009E1BE1">
              <w:rPr>
                <w:rFonts w:ascii="Times New Roman" w:hAnsi="Times New Roman" w:cs="Times New Roman"/>
                <w:sz w:val="24"/>
                <w:szCs w:val="24"/>
              </w:rPr>
              <w:instrText xml:space="preserve"> PAGEREF _Toc219319002 \h </w:instrText>
            </w:r>
            <w:r w:rsidR="00A40818" w:rsidRPr="009E1BE1">
              <w:rPr>
                <w:rFonts w:ascii="Times New Roman" w:hAnsi="Times New Roman" w:cs="Times New Roman"/>
                <w:sz w:val="24"/>
                <w:szCs w:val="24"/>
              </w:rPr>
            </w:r>
            <w:r w:rsidR="00A40818" w:rsidRPr="009E1BE1">
              <w:rPr>
                <w:rFonts w:ascii="Times New Roman" w:hAnsi="Times New Roman" w:cs="Times New Roman"/>
                <w:sz w:val="24"/>
                <w:szCs w:val="24"/>
              </w:rPr>
              <w:fldChar w:fldCharType="separate"/>
            </w:r>
            <w:r w:rsidR="00A40818" w:rsidRPr="009E1BE1">
              <w:rPr>
                <w:rFonts w:ascii="Times New Roman" w:hAnsi="Times New Roman" w:cs="Times New Roman"/>
                <w:sz w:val="24"/>
                <w:szCs w:val="24"/>
              </w:rPr>
              <w:t>38</w:t>
            </w:r>
            <w:r w:rsidR="00A40818" w:rsidRPr="009E1BE1">
              <w:rPr>
                <w:rFonts w:ascii="Times New Roman" w:hAnsi="Times New Roman" w:cs="Times New Roman"/>
                <w:sz w:val="24"/>
                <w:szCs w:val="24"/>
              </w:rPr>
              <w:fldChar w:fldCharType="end"/>
            </w:r>
          </w:hyperlink>
        </w:p>
        <w:p w14:paraId="7821E5F6" w14:textId="77777777" w:rsidR="00A40818" w:rsidRPr="009E1BE1" w:rsidRDefault="00000000" w:rsidP="00A40818">
          <w:pPr>
            <w:pStyle w:val="TOC2"/>
            <w:tabs>
              <w:tab w:val="left" w:pos="1320"/>
            </w:tabs>
            <w:rPr>
              <w:rFonts w:ascii="Times New Roman" w:eastAsiaTheme="minorEastAsia" w:hAnsi="Times New Roman" w:cs="Times New Roman"/>
              <w:sz w:val="24"/>
              <w:szCs w:val="24"/>
              <w:lang w:eastAsia="id-ID"/>
            </w:rPr>
          </w:pPr>
          <w:hyperlink w:anchor="_Toc219319010" w:history="1">
            <w:r w:rsidR="00A40818" w:rsidRPr="009E1BE1">
              <w:rPr>
                <w:rStyle w:val="Hyperlink"/>
                <w:rFonts w:ascii="Times New Roman" w:hAnsi="Times New Roman" w:cs="Times New Roman"/>
                <w:sz w:val="24"/>
                <w:szCs w:val="24"/>
              </w:rPr>
              <w:t>C.</w:t>
            </w:r>
            <w:r w:rsidR="00A40818" w:rsidRPr="009E1BE1">
              <w:rPr>
                <w:rStyle w:val="Hyperlink"/>
                <w:rFonts w:ascii="Times New Roman" w:eastAsia="Times New Roman" w:hAnsi="Times New Roman" w:cs="Times New Roman"/>
                <w:sz w:val="24"/>
                <w:szCs w:val="24"/>
              </w:rPr>
              <w:t>Pembahasan</w:t>
            </w:r>
            <w:r w:rsidR="00A40818" w:rsidRPr="009E1BE1">
              <w:rPr>
                <w:rFonts w:ascii="Times New Roman" w:hAnsi="Times New Roman" w:cs="Times New Roman"/>
                <w:sz w:val="24"/>
                <w:szCs w:val="24"/>
              </w:rPr>
              <w:tab/>
            </w:r>
            <w:r w:rsidR="00A40818" w:rsidRPr="009E1BE1">
              <w:rPr>
                <w:rFonts w:ascii="Times New Roman" w:hAnsi="Times New Roman" w:cs="Times New Roman"/>
                <w:sz w:val="24"/>
                <w:szCs w:val="24"/>
              </w:rPr>
              <w:fldChar w:fldCharType="begin"/>
            </w:r>
            <w:r w:rsidR="00A40818" w:rsidRPr="009E1BE1">
              <w:rPr>
                <w:rFonts w:ascii="Times New Roman" w:hAnsi="Times New Roman" w:cs="Times New Roman"/>
                <w:sz w:val="24"/>
                <w:szCs w:val="24"/>
              </w:rPr>
              <w:instrText xml:space="preserve"> PAGEREF _Toc219319010 \h </w:instrText>
            </w:r>
            <w:r w:rsidR="00A40818" w:rsidRPr="009E1BE1">
              <w:rPr>
                <w:rFonts w:ascii="Times New Roman" w:hAnsi="Times New Roman" w:cs="Times New Roman"/>
                <w:sz w:val="24"/>
                <w:szCs w:val="24"/>
              </w:rPr>
            </w:r>
            <w:r w:rsidR="00A40818" w:rsidRPr="009E1BE1">
              <w:rPr>
                <w:rFonts w:ascii="Times New Roman" w:hAnsi="Times New Roman" w:cs="Times New Roman"/>
                <w:sz w:val="24"/>
                <w:szCs w:val="24"/>
              </w:rPr>
              <w:fldChar w:fldCharType="separate"/>
            </w:r>
            <w:r w:rsidR="00A40818" w:rsidRPr="009E1BE1">
              <w:rPr>
                <w:rFonts w:ascii="Times New Roman" w:hAnsi="Times New Roman" w:cs="Times New Roman"/>
                <w:sz w:val="24"/>
                <w:szCs w:val="24"/>
              </w:rPr>
              <w:t>48</w:t>
            </w:r>
            <w:r w:rsidR="00A40818" w:rsidRPr="009E1BE1">
              <w:rPr>
                <w:rFonts w:ascii="Times New Roman" w:hAnsi="Times New Roman" w:cs="Times New Roman"/>
                <w:sz w:val="24"/>
                <w:szCs w:val="24"/>
              </w:rPr>
              <w:fldChar w:fldCharType="end"/>
            </w:r>
          </w:hyperlink>
        </w:p>
        <w:p w14:paraId="47800461" w14:textId="77777777" w:rsidR="00A40818" w:rsidRPr="009E1BE1" w:rsidRDefault="00000000" w:rsidP="00A40818">
          <w:pPr>
            <w:pStyle w:val="TOC1"/>
            <w:rPr>
              <w:rFonts w:ascii="Times New Roman" w:eastAsiaTheme="minorEastAsia" w:hAnsi="Times New Roman" w:cs="Times New Roman"/>
              <w:sz w:val="24"/>
              <w:szCs w:val="24"/>
              <w:lang w:eastAsia="id-ID"/>
            </w:rPr>
          </w:pPr>
          <w:hyperlink w:anchor="_Toc219319011" w:history="1">
            <w:r w:rsidR="00A40818" w:rsidRPr="009E1BE1">
              <w:rPr>
                <w:rStyle w:val="Hyperlink"/>
                <w:rFonts w:ascii="Times New Roman" w:eastAsia="Times New Roman" w:hAnsi="Times New Roman" w:cs="Times New Roman"/>
                <w:sz w:val="24"/>
                <w:szCs w:val="24"/>
              </w:rPr>
              <w:t>BAB V</w:t>
            </w:r>
          </w:hyperlink>
          <w:r w:rsidR="00A40818" w:rsidRPr="009E1BE1">
            <w:rPr>
              <w:rFonts w:ascii="Times New Roman" w:eastAsiaTheme="minorEastAsia" w:hAnsi="Times New Roman" w:cs="Times New Roman"/>
              <w:sz w:val="24"/>
              <w:szCs w:val="24"/>
              <w:lang w:eastAsia="id-ID"/>
            </w:rPr>
            <w:t xml:space="preserve"> </w:t>
          </w:r>
          <w:hyperlink w:anchor="_Toc219319012" w:history="1">
            <w:r w:rsidR="00A40818" w:rsidRPr="009E1BE1">
              <w:rPr>
                <w:rStyle w:val="Hyperlink"/>
                <w:rFonts w:ascii="Times New Roman" w:eastAsia="Times New Roman" w:hAnsi="Times New Roman" w:cs="Times New Roman"/>
                <w:sz w:val="24"/>
                <w:szCs w:val="24"/>
              </w:rPr>
              <w:t>KESIMPULAN DAN SARAN</w:t>
            </w:r>
            <w:r w:rsidR="00A40818" w:rsidRPr="009E1BE1">
              <w:rPr>
                <w:rFonts w:ascii="Times New Roman" w:hAnsi="Times New Roman" w:cs="Times New Roman"/>
                <w:sz w:val="24"/>
                <w:szCs w:val="24"/>
              </w:rPr>
              <w:tab/>
            </w:r>
            <w:r w:rsidR="00A40818" w:rsidRPr="009E1BE1">
              <w:rPr>
                <w:rFonts w:ascii="Times New Roman" w:hAnsi="Times New Roman" w:cs="Times New Roman"/>
                <w:sz w:val="24"/>
                <w:szCs w:val="24"/>
              </w:rPr>
              <w:fldChar w:fldCharType="begin"/>
            </w:r>
            <w:r w:rsidR="00A40818" w:rsidRPr="009E1BE1">
              <w:rPr>
                <w:rFonts w:ascii="Times New Roman" w:hAnsi="Times New Roman" w:cs="Times New Roman"/>
                <w:sz w:val="24"/>
                <w:szCs w:val="24"/>
              </w:rPr>
              <w:instrText xml:space="preserve"> PAGEREF _Toc219319012 \h </w:instrText>
            </w:r>
            <w:r w:rsidR="00A40818" w:rsidRPr="009E1BE1">
              <w:rPr>
                <w:rFonts w:ascii="Times New Roman" w:hAnsi="Times New Roman" w:cs="Times New Roman"/>
                <w:sz w:val="24"/>
                <w:szCs w:val="24"/>
              </w:rPr>
            </w:r>
            <w:r w:rsidR="00A40818" w:rsidRPr="009E1BE1">
              <w:rPr>
                <w:rFonts w:ascii="Times New Roman" w:hAnsi="Times New Roman" w:cs="Times New Roman"/>
                <w:sz w:val="24"/>
                <w:szCs w:val="24"/>
              </w:rPr>
              <w:fldChar w:fldCharType="separate"/>
            </w:r>
            <w:r w:rsidR="00A40818" w:rsidRPr="009E1BE1">
              <w:rPr>
                <w:rFonts w:ascii="Times New Roman" w:hAnsi="Times New Roman" w:cs="Times New Roman"/>
                <w:sz w:val="24"/>
                <w:szCs w:val="24"/>
              </w:rPr>
              <w:t>52</w:t>
            </w:r>
            <w:r w:rsidR="00A40818" w:rsidRPr="009E1BE1">
              <w:rPr>
                <w:rFonts w:ascii="Times New Roman" w:hAnsi="Times New Roman" w:cs="Times New Roman"/>
                <w:sz w:val="24"/>
                <w:szCs w:val="24"/>
              </w:rPr>
              <w:fldChar w:fldCharType="end"/>
            </w:r>
          </w:hyperlink>
        </w:p>
        <w:p w14:paraId="1534DA61" w14:textId="77777777" w:rsidR="00A40818" w:rsidRPr="009E1BE1" w:rsidRDefault="00000000" w:rsidP="00A40818">
          <w:pPr>
            <w:pStyle w:val="TOC2"/>
            <w:tabs>
              <w:tab w:val="left" w:pos="1320"/>
            </w:tabs>
            <w:rPr>
              <w:rFonts w:ascii="Times New Roman" w:eastAsiaTheme="minorEastAsia" w:hAnsi="Times New Roman" w:cs="Times New Roman"/>
              <w:sz w:val="24"/>
              <w:szCs w:val="24"/>
              <w:lang w:eastAsia="id-ID"/>
            </w:rPr>
          </w:pPr>
          <w:hyperlink w:anchor="_Toc219319013" w:history="1">
            <w:r w:rsidR="00A40818" w:rsidRPr="009E1BE1">
              <w:rPr>
                <w:rStyle w:val="Hyperlink"/>
                <w:rFonts w:ascii="Times New Roman" w:eastAsia="Times New Roman" w:hAnsi="Times New Roman" w:cs="Times New Roman"/>
                <w:sz w:val="24"/>
                <w:szCs w:val="24"/>
              </w:rPr>
              <w:t>A.Kesimpulan</w:t>
            </w:r>
            <w:r w:rsidR="00A40818" w:rsidRPr="009E1BE1">
              <w:rPr>
                <w:rFonts w:ascii="Times New Roman" w:hAnsi="Times New Roman" w:cs="Times New Roman"/>
                <w:sz w:val="24"/>
                <w:szCs w:val="24"/>
              </w:rPr>
              <w:tab/>
            </w:r>
            <w:r w:rsidR="00A40818" w:rsidRPr="009E1BE1">
              <w:rPr>
                <w:rFonts w:ascii="Times New Roman" w:hAnsi="Times New Roman" w:cs="Times New Roman"/>
                <w:sz w:val="24"/>
                <w:szCs w:val="24"/>
              </w:rPr>
              <w:fldChar w:fldCharType="begin"/>
            </w:r>
            <w:r w:rsidR="00A40818" w:rsidRPr="009E1BE1">
              <w:rPr>
                <w:rFonts w:ascii="Times New Roman" w:hAnsi="Times New Roman" w:cs="Times New Roman"/>
                <w:sz w:val="24"/>
                <w:szCs w:val="24"/>
              </w:rPr>
              <w:instrText xml:space="preserve"> PAGEREF _Toc219319013 \h </w:instrText>
            </w:r>
            <w:r w:rsidR="00A40818" w:rsidRPr="009E1BE1">
              <w:rPr>
                <w:rFonts w:ascii="Times New Roman" w:hAnsi="Times New Roman" w:cs="Times New Roman"/>
                <w:sz w:val="24"/>
                <w:szCs w:val="24"/>
              </w:rPr>
            </w:r>
            <w:r w:rsidR="00A40818" w:rsidRPr="009E1BE1">
              <w:rPr>
                <w:rFonts w:ascii="Times New Roman" w:hAnsi="Times New Roman" w:cs="Times New Roman"/>
                <w:sz w:val="24"/>
                <w:szCs w:val="24"/>
              </w:rPr>
              <w:fldChar w:fldCharType="separate"/>
            </w:r>
            <w:r w:rsidR="00A40818" w:rsidRPr="009E1BE1">
              <w:rPr>
                <w:rFonts w:ascii="Times New Roman" w:hAnsi="Times New Roman" w:cs="Times New Roman"/>
                <w:sz w:val="24"/>
                <w:szCs w:val="24"/>
              </w:rPr>
              <w:t>52</w:t>
            </w:r>
            <w:r w:rsidR="00A40818" w:rsidRPr="009E1BE1">
              <w:rPr>
                <w:rFonts w:ascii="Times New Roman" w:hAnsi="Times New Roman" w:cs="Times New Roman"/>
                <w:sz w:val="24"/>
                <w:szCs w:val="24"/>
              </w:rPr>
              <w:fldChar w:fldCharType="end"/>
            </w:r>
          </w:hyperlink>
        </w:p>
        <w:p w14:paraId="27AA6640" w14:textId="77777777" w:rsidR="00A40818" w:rsidRPr="009E1BE1" w:rsidRDefault="00000000" w:rsidP="00A40818">
          <w:pPr>
            <w:pStyle w:val="TOC2"/>
            <w:tabs>
              <w:tab w:val="left" w:pos="1320"/>
            </w:tabs>
            <w:rPr>
              <w:rFonts w:ascii="Times New Roman" w:eastAsiaTheme="minorEastAsia" w:hAnsi="Times New Roman" w:cs="Times New Roman"/>
              <w:sz w:val="24"/>
              <w:szCs w:val="24"/>
              <w:lang w:eastAsia="id-ID"/>
            </w:rPr>
          </w:pPr>
          <w:hyperlink w:anchor="_Toc219319014" w:history="1">
            <w:r w:rsidR="00A40818" w:rsidRPr="009E1BE1">
              <w:rPr>
                <w:rStyle w:val="Hyperlink"/>
                <w:rFonts w:ascii="Times New Roman" w:eastAsia="Times New Roman" w:hAnsi="Times New Roman" w:cs="Times New Roman"/>
                <w:sz w:val="24"/>
                <w:szCs w:val="24"/>
              </w:rPr>
              <w:t>B.Saran</w:t>
            </w:r>
            <w:r w:rsidR="00A40818" w:rsidRPr="009E1BE1">
              <w:rPr>
                <w:rFonts w:ascii="Times New Roman" w:hAnsi="Times New Roman" w:cs="Times New Roman"/>
                <w:sz w:val="24"/>
                <w:szCs w:val="24"/>
              </w:rPr>
              <w:t>........................................................................................................</w:t>
            </w:r>
            <w:r w:rsidR="00A40818" w:rsidRPr="009E1BE1">
              <w:rPr>
                <w:rFonts w:ascii="Times New Roman" w:hAnsi="Times New Roman" w:cs="Times New Roman"/>
                <w:sz w:val="24"/>
                <w:szCs w:val="24"/>
                <w:lang w:val="en-US"/>
              </w:rPr>
              <w:t xml:space="preserve"> </w:t>
            </w:r>
            <w:r w:rsidR="00A40818" w:rsidRPr="009E1BE1">
              <w:rPr>
                <w:rFonts w:ascii="Times New Roman" w:hAnsi="Times New Roman" w:cs="Times New Roman"/>
                <w:sz w:val="24"/>
                <w:szCs w:val="24"/>
              </w:rPr>
              <w:t>......</w:t>
            </w:r>
            <w:r w:rsidR="00A40818" w:rsidRPr="009E1BE1">
              <w:rPr>
                <w:rFonts w:ascii="Times New Roman" w:hAnsi="Times New Roman" w:cs="Times New Roman"/>
                <w:sz w:val="24"/>
                <w:szCs w:val="24"/>
              </w:rPr>
              <w:fldChar w:fldCharType="begin"/>
            </w:r>
            <w:r w:rsidR="00A40818" w:rsidRPr="009E1BE1">
              <w:rPr>
                <w:rFonts w:ascii="Times New Roman" w:hAnsi="Times New Roman" w:cs="Times New Roman"/>
                <w:sz w:val="24"/>
                <w:szCs w:val="24"/>
              </w:rPr>
              <w:instrText xml:space="preserve"> PAGEREF _Toc219319014 \h </w:instrText>
            </w:r>
            <w:r w:rsidR="00A40818" w:rsidRPr="009E1BE1">
              <w:rPr>
                <w:rFonts w:ascii="Times New Roman" w:hAnsi="Times New Roman" w:cs="Times New Roman"/>
                <w:sz w:val="24"/>
                <w:szCs w:val="24"/>
              </w:rPr>
            </w:r>
            <w:r w:rsidR="00A40818" w:rsidRPr="009E1BE1">
              <w:rPr>
                <w:rFonts w:ascii="Times New Roman" w:hAnsi="Times New Roman" w:cs="Times New Roman"/>
                <w:sz w:val="24"/>
                <w:szCs w:val="24"/>
              </w:rPr>
              <w:fldChar w:fldCharType="separate"/>
            </w:r>
            <w:r w:rsidR="00A40818" w:rsidRPr="009E1BE1">
              <w:rPr>
                <w:rFonts w:ascii="Times New Roman" w:hAnsi="Times New Roman" w:cs="Times New Roman"/>
                <w:sz w:val="24"/>
                <w:szCs w:val="24"/>
              </w:rPr>
              <w:t>52</w:t>
            </w:r>
            <w:r w:rsidR="00A40818" w:rsidRPr="009E1BE1">
              <w:rPr>
                <w:rFonts w:ascii="Times New Roman" w:hAnsi="Times New Roman" w:cs="Times New Roman"/>
                <w:sz w:val="24"/>
                <w:szCs w:val="24"/>
              </w:rPr>
              <w:fldChar w:fldCharType="end"/>
            </w:r>
          </w:hyperlink>
        </w:p>
        <w:p w14:paraId="4F2162C4" w14:textId="77777777" w:rsidR="00A40818" w:rsidRPr="009E1BE1" w:rsidRDefault="00000000" w:rsidP="00A40818">
          <w:pPr>
            <w:pStyle w:val="TOC1"/>
            <w:rPr>
              <w:rFonts w:ascii="Times New Roman" w:eastAsiaTheme="minorEastAsia" w:hAnsi="Times New Roman" w:cs="Times New Roman"/>
              <w:sz w:val="24"/>
              <w:szCs w:val="24"/>
              <w:lang w:eastAsia="id-ID"/>
            </w:rPr>
          </w:pPr>
          <w:hyperlink w:anchor="_Toc219319015" w:history="1">
            <w:r w:rsidR="00A40818" w:rsidRPr="009E1BE1">
              <w:rPr>
                <w:rStyle w:val="Hyperlink"/>
                <w:rFonts w:ascii="Times New Roman" w:eastAsia="Times New Roman" w:hAnsi="Times New Roman" w:cs="Times New Roman"/>
                <w:sz w:val="24"/>
                <w:szCs w:val="24"/>
              </w:rPr>
              <w:t>DAFTAR PUSTAKA</w:t>
            </w:r>
            <w:r w:rsidR="00A40818" w:rsidRPr="009E1BE1">
              <w:rPr>
                <w:rFonts w:ascii="Times New Roman" w:hAnsi="Times New Roman" w:cs="Times New Roman"/>
                <w:sz w:val="24"/>
                <w:szCs w:val="24"/>
              </w:rPr>
              <w:tab/>
            </w:r>
            <w:r w:rsidR="00A40818" w:rsidRPr="009E1BE1">
              <w:rPr>
                <w:rFonts w:ascii="Times New Roman" w:hAnsi="Times New Roman" w:cs="Times New Roman"/>
                <w:sz w:val="24"/>
                <w:szCs w:val="24"/>
              </w:rPr>
              <w:fldChar w:fldCharType="begin"/>
            </w:r>
            <w:r w:rsidR="00A40818" w:rsidRPr="009E1BE1">
              <w:rPr>
                <w:rFonts w:ascii="Times New Roman" w:hAnsi="Times New Roman" w:cs="Times New Roman"/>
                <w:sz w:val="24"/>
                <w:szCs w:val="24"/>
              </w:rPr>
              <w:instrText xml:space="preserve"> PAGEREF _Toc219319015 \h </w:instrText>
            </w:r>
            <w:r w:rsidR="00A40818" w:rsidRPr="009E1BE1">
              <w:rPr>
                <w:rFonts w:ascii="Times New Roman" w:hAnsi="Times New Roman" w:cs="Times New Roman"/>
                <w:sz w:val="24"/>
                <w:szCs w:val="24"/>
              </w:rPr>
            </w:r>
            <w:r w:rsidR="00A40818" w:rsidRPr="009E1BE1">
              <w:rPr>
                <w:rFonts w:ascii="Times New Roman" w:hAnsi="Times New Roman" w:cs="Times New Roman"/>
                <w:sz w:val="24"/>
                <w:szCs w:val="24"/>
              </w:rPr>
              <w:fldChar w:fldCharType="separate"/>
            </w:r>
            <w:r w:rsidR="00A40818" w:rsidRPr="009E1BE1">
              <w:rPr>
                <w:rFonts w:ascii="Times New Roman" w:hAnsi="Times New Roman" w:cs="Times New Roman"/>
                <w:sz w:val="24"/>
                <w:szCs w:val="24"/>
              </w:rPr>
              <w:t>54</w:t>
            </w:r>
            <w:r w:rsidR="00A40818" w:rsidRPr="009E1BE1">
              <w:rPr>
                <w:rFonts w:ascii="Times New Roman" w:hAnsi="Times New Roman" w:cs="Times New Roman"/>
                <w:sz w:val="24"/>
                <w:szCs w:val="24"/>
              </w:rPr>
              <w:fldChar w:fldCharType="end"/>
            </w:r>
          </w:hyperlink>
        </w:p>
        <w:p w14:paraId="4ED6D7E9" w14:textId="77777777" w:rsidR="00A40818" w:rsidRPr="009E1BE1" w:rsidRDefault="00000000" w:rsidP="00A40818">
          <w:pPr>
            <w:pStyle w:val="TOC1"/>
            <w:rPr>
              <w:rFonts w:ascii="Times New Roman" w:eastAsiaTheme="minorEastAsia" w:hAnsi="Times New Roman" w:cs="Times New Roman"/>
              <w:sz w:val="24"/>
              <w:szCs w:val="24"/>
              <w:lang w:eastAsia="id-ID"/>
            </w:rPr>
          </w:pPr>
          <w:hyperlink w:anchor="_Toc219319016" w:history="1">
            <w:r w:rsidR="00A40818" w:rsidRPr="009E1BE1">
              <w:rPr>
                <w:rStyle w:val="Hyperlink"/>
                <w:rFonts w:ascii="Times New Roman" w:eastAsia="Times New Roman" w:hAnsi="Times New Roman" w:cs="Times New Roman"/>
                <w:sz w:val="24"/>
                <w:szCs w:val="24"/>
              </w:rPr>
              <w:t>LAMPIRAN</w:t>
            </w:r>
            <w:r w:rsidR="00A40818" w:rsidRPr="009E1BE1">
              <w:rPr>
                <w:rFonts w:ascii="Times New Roman" w:hAnsi="Times New Roman" w:cs="Times New Roman"/>
                <w:sz w:val="24"/>
                <w:szCs w:val="24"/>
              </w:rPr>
              <w:tab/>
            </w:r>
            <w:r w:rsidR="00A40818" w:rsidRPr="009E1BE1">
              <w:rPr>
                <w:rFonts w:ascii="Times New Roman" w:hAnsi="Times New Roman" w:cs="Times New Roman"/>
                <w:sz w:val="24"/>
                <w:szCs w:val="24"/>
              </w:rPr>
              <w:fldChar w:fldCharType="begin"/>
            </w:r>
            <w:r w:rsidR="00A40818" w:rsidRPr="009E1BE1">
              <w:rPr>
                <w:rFonts w:ascii="Times New Roman" w:hAnsi="Times New Roman" w:cs="Times New Roman"/>
                <w:sz w:val="24"/>
                <w:szCs w:val="24"/>
              </w:rPr>
              <w:instrText xml:space="preserve"> PAGEREF _Toc219319016 \h </w:instrText>
            </w:r>
            <w:r w:rsidR="00A40818" w:rsidRPr="009E1BE1">
              <w:rPr>
                <w:rFonts w:ascii="Times New Roman" w:hAnsi="Times New Roman" w:cs="Times New Roman"/>
                <w:sz w:val="24"/>
                <w:szCs w:val="24"/>
              </w:rPr>
            </w:r>
            <w:r w:rsidR="00A40818" w:rsidRPr="009E1BE1">
              <w:rPr>
                <w:rFonts w:ascii="Times New Roman" w:hAnsi="Times New Roman" w:cs="Times New Roman"/>
                <w:sz w:val="24"/>
                <w:szCs w:val="24"/>
              </w:rPr>
              <w:fldChar w:fldCharType="separate"/>
            </w:r>
            <w:r w:rsidR="00A40818" w:rsidRPr="009E1BE1">
              <w:rPr>
                <w:rFonts w:ascii="Times New Roman" w:hAnsi="Times New Roman" w:cs="Times New Roman"/>
                <w:sz w:val="24"/>
                <w:szCs w:val="24"/>
              </w:rPr>
              <w:t>56</w:t>
            </w:r>
            <w:r w:rsidR="00A40818" w:rsidRPr="009E1BE1">
              <w:rPr>
                <w:rFonts w:ascii="Times New Roman" w:hAnsi="Times New Roman" w:cs="Times New Roman"/>
                <w:sz w:val="24"/>
                <w:szCs w:val="24"/>
              </w:rPr>
              <w:fldChar w:fldCharType="end"/>
            </w:r>
          </w:hyperlink>
        </w:p>
        <w:p w14:paraId="2325F644" w14:textId="77777777" w:rsidR="00A40818" w:rsidRPr="009E1BE1" w:rsidRDefault="00A40818" w:rsidP="00A40818">
          <w:pPr>
            <w:rPr>
              <w:rFonts w:ascii="Times New Roman" w:hAnsi="Times New Roman" w:cs="Times New Roman"/>
              <w:sz w:val="24"/>
              <w:szCs w:val="24"/>
            </w:rPr>
          </w:pPr>
          <w:r w:rsidRPr="009E1BE1">
            <w:rPr>
              <w:rFonts w:ascii="Times New Roman" w:hAnsi="Times New Roman" w:cs="Times New Roman"/>
              <w:b/>
              <w:bCs/>
              <w:sz w:val="24"/>
              <w:szCs w:val="24"/>
            </w:rPr>
            <w:fldChar w:fldCharType="end"/>
          </w:r>
        </w:p>
      </w:sdtContent>
    </w:sdt>
    <w:p w14:paraId="02654268" w14:textId="77777777" w:rsidR="00A40818" w:rsidRPr="009E1BE1" w:rsidRDefault="00A40818" w:rsidP="00A40818">
      <w:pPr>
        <w:spacing w:after="200" w:line="276" w:lineRule="auto"/>
        <w:rPr>
          <w:rFonts w:ascii="Times New Roman" w:hAnsi="Times New Roman" w:cs="Times New Roman"/>
          <w:b/>
          <w:sz w:val="24"/>
          <w:szCs w:val="24"/>
          <w:lang w:val="id-ID"/>
        </w:rPr>
      </w:pPr>
    </w:p>
    <w:p w14:paraId="01B15000" w14:textId="77777777" w:rsidR="00A40818" w:rsidRPr="009E1BE1" w:rsidRDefault="00A40818" w:rsidP="00A40818">
      <w:pPr>
        <w:pStyle w:val="Judul1"/>
        <w:jc w:val="center"/>
        <w:rPr>
          <w:rFonts w:ascii="Times New Roman" w:hAnsi="Times New Roman" w:cs="Times New Roman"/>
          <w:color w:val="auto"/>
        </w:rPr>
        <w:sectPr w:rsidR="00A40818" w:rsidRPr="009E1BE1" w:rsidSect="00A40818">
          <w:footerReference w:type="default" r:id="rId42"/>
          <w:headerReference w:type="first" r:id="rId43"/>
          <w:footerReference w:type="first" r:id="rId44"/>
          <w:pgSz w:w="11907" w:h="16839"/>
          <w:pgMar w:top="1701" w:right="1701" w:bottom="1701" w:left="2268" w:header="708" w:footer="708" w:gutter="0"/>
          <w:pgNumType w:fmt="lowerRoman" w:start="10"/>
          <w:cols w:space="708"/>
          <w:titlePg/>
          <w:docGrid w:linePitch="360"/>
        </w:sectPr>
      </w:pPr>
      <w:bookmarkStart w:id="93" w:name="_Toc219318959"/>
    </w:p>
    <w:p w14:paraId="0A56B6AB" w14:textId="77777777" w:rsidR="00A40818" w:rsidRPr="009E1BE1" w:rsidRDefault="00A40818" w:rsidP="00A40818">
      <w:pPr>
        <w:pStyle w:val="Judul1"/>
        <w:jc w:val="center"/>
        <w:rPr>
          <w:rFonts w:ascii="Times New Roman" w:hAnsi="Times New Roman" w:cs="Times New Roman"/>
          <w:color w:val="auto"/>
        </w:rPr>
      </w:pPr>
      <w:bookmarkStart w:id="94" w:name="_Toc219323406"/>
      <w:bookmarkStart w:id="95" w:name="_Toc219319870"/>
      <w:bookmarkStart w:id="96" w:name="_Toc219323267"/>
      <w:commentRangeStart w:id="97"/>
      <w:r w:rsidRPr="009E1BE1">
        <w:rPr>
          <w:rFonts w:ascii="Times New Roman" w:hAnsi="Times New Roman" w:cs="Times New Roman"/>
          <w:color w:val="auto"/>
        </w:rPr>
        <w:lastRenderedPageBreak/>
        <w:t>DAFTAR GAMBAR</w:t>
      </w:r>
      <w:bookmarkEnd w:id="93"/>
      <w:bookmarkEnd w:id="94"/>
      <w:bookmarkEnd w:id="95"/>
      <w:bookmarkEnd w:id="96"/>
      <w:commentRangeEnd w:id="97"/>
      <w:r w:rsidRPr="009E1BE1">
        <w:rPr>
          <w:rFonts w:ascii="Times New Roman" w:hAnsi="Times New Roman" w:cs="Times New Roman"/>
        </w:rPr>
        <w:commentReference w:id="97"/>
      </w:r>
    </w:p>
    <w:p w14:paraId="3BAA7E1B" w14:textId="77777777" w:rsidR="00A40818" w:rsidRPr="009E1BE1" w:rsidRDefault="00A40818" w:rsidP="00A40818">
      <w:pPr>
        <w:pStyle w:val="TOC1"/>
        <w:rPr>
          <w:rFonts w:ascii="Times New Roman" w:eastAsiaTheme="minorEastAsia" w:hAnsi="Times New Roman" w:cs="Times New Roman"/>
          <w:lang w:eastAsia="id-ID"/>
        </w:rPr>
      </w:pPr>
      <w:r w:rsidRPr="009E1BE1">
        <w:rPr>
          <w:rFonts w:ascii="Times New Roman" w:hAnsi="Times New Roman" w:cs="Times New Roman"/>
          <w:b/>
          <w:sz w:val="24"/>
          <w:szCs w:val="24"/>
        </w:rPr>
        <w:fldChar w:fldCharType="begin"/>
      </w:r>
      <w:r w:rsidRPr="009E1BE1">
        <w:rPr>
          <w:rFonts w:ascii="Times New Roman" w:hAnsi="Times New Roman" w:cs="Times New Roman"/>
          <w:b/>
          <w:sz w:val="24"/>
          <w:szCs w:val="24"/>
        </w:rPr>
        <w:instrText xml:space="preserve"> TOC \o "1-4" \p " " \h \z \u </w:instrText>
      </w:r>
      <w:r w:rsidRPr="009E1BE1">
        <w:rPr>
          <w:rFonts w:ascii="Times New Roman" w:hAnsi="Times New Roman" w:cs="Times New Roman"/>
          <w:b/>
          <w:sz w:val="24"/>
          <w:szCs w:val="24"/>
        </w:rPr>
        <w:fldChar w:fldCharType="separate"/>
      </w:r>
    </w:p>
    <w:p w14:paraId="16B4A8AC" w14:textId="77777777" w:rsidR="00A40818" w:rsidRPr="009E1BE1" w:rsidRDefault="00000000" w:rsidP="00A40818">
      <w:pPr>
        <w:pStyle w:val="TOC3"/>
        <w:tabs>
          <w:tab w:val="right" w:leader="dot" w:pos="7928"/>
        </w:tabs>
        <w:ind w:left="0"/>
        <w:rPr>
          <w:rFonts w:ascii="Times New Roman" w:eastAsiaTheme="minorEastAsia" w:hAnsi="Times New Roman" w:cs="Times New Roman"/>
          <w:lang w:val="id-ID" w:eastAsia="id-ID"/>
        </w:rPr>
      </w:pPr>
      <w:hyperlink w:anchor="_Toc219319888" w:history="1">
        <w:r w:rsidR="00A40818" w:rsidRPr="009E1BE1">
          <w:rPr>
            <w:rStyle w:val="Hyperlink"/>
            <w:rFonts w:ascii="Times New Roman" w:eastAsia="Times New Roman" w:hAnsi="Times New Roman" w:cs="Times New Roman"/>
            <w:lang w:val="en-US"/>
          </w:rPr>
          <w:t xml:space="preserve">Gambar </w:t>
        </w:r>
        <w:r w:rsidR="00A40818" w:rsidRPr="009E1BE1">
          <w:rPr>
            <w:rStyle w:val="Hyperlink"/>
            <w:rFonts w:ascii="Times New Roman" w:eastAsia="Times New Roman" w:hAnsi="Times New Roman" w:cs="Times New Roman"/>
            <w:lang w:val="id-ID"/>
          </w:rPr>
          <w:t>2.</w:t>
        </w:r>
        <w:r w:rsidR="00A40818" w:rsidRPr="009E1BE1">
          <w:rPr>
            <w:rStyle w:val="Hyperlink"/>
            <w:rFonts w:ascii="Times New Roman" w:eastAsia="Times New Roman" w:hAnsi="Times New Roman" w:cs="Times New Roman"/>
            <w:lang w:val="en-US"/>
          </w:rPr>
          <w:t>1. Bagan kerangka berpikir</w:t>
        </w:r>
        <w:r w:rsidR="00A40818" w:rsidRPr="009E1BE1">
          <w:rPr>
            <w:rFonts w:ascii="Times New Roman" w:hAnsi="Times New Roman" w:cs="Times New Roman"/>
          </w:rPr>
          <w:t xml:space="preserve"> </w:t>
        </w:r>
        <w:r w:rsidR="00A40818" w:rsidRPr="009E1BE1">
          <w:rPr>
            <w:rFonts w:ascii="Times New Roman" w:hAnsi="Times New Roman" w:cs="Times New Roman"/>
            <w:lang w:val="id-ID"/>
          </w:rPr>
          <w:t>..............................................................................</w:t>
        </w:r>
        <w:r w:rsidR="00A40818" w:rsidRPr="009E1BE1">
          <w:rPr>
            <w:rFonts w:ascii="Times New Roman" w:hAnsi="Times New Roman" w:cs="Times New Roman"/>
          </w:rPr>
          <w:fldChar w:fldCharType="begin"/>
        </w:r>
        <w:r w:rsidR="00A40818" w:rsidRPr="009E1BE1">
          <w:rPr>
            <w:rFonts w:ascii="Times New Roman" w:hAnsi="Times New Roman" w:cs="Times New Roman"/>
          </w:rPr>
          <w:instrText xml:space="preserve"> PAGEREF _Toc219319888 \h </w:instrText>
        </w:r>
        <w:r w:rsidR="00A40818" w:rsidRPr="009E1BE1">
          <w:rPr>
            <w:rFonts w:ascii="Times New Roman" w:hAnsi="Times New Roman" w:cs="Times New Roman"/>
          </w:rPr>
        </w:r>
        <w:r w:rsidR="00A40818" w:rsidRPr="009E1BE1">
          <w:rPr>
            <w:rFonts w:ascii="Times New Roman" w:hAnsi="Times New Roman" w:cs="Times New Roman"/>
          </w:rPr>
          <w:fldChar w:fldCharType="separate"/>
        </w:r>
        <w:r w:rsidR="00A40818" w:rsidRPr="009E1BE1">
          <w:rPr>
            <w:rFonts w:ascii="Times New Roman" w:hAnsi="Times New Roman" w:cs="Times New Roman"/>
          </w:rPr>
          <w:t>23</w:t>
        </w:r>
        <w:r w:rsidR="00A40818" w:rsidRPr="009E1BE1">
          <w:rPr>
            <w:rFonts w:ascii="Times New Roman" w:hAnsi="Times New Roman" w:cs="Times New Roman"/>
          </w:rPr>
          <w:fldChar w:fldCharType="end"/>
        </w:r>
      </w:hyperlink>
    </w:p>
    <w:p w14:paraId="2BB78E1A" w14:textId="77777777" w:rsidR="00A40818" w:rsidRPr="009E1BE1" w:rsidRDefault="00000000" w:rsidP="00A40818">
      <w:pPr>
        <w:pStyle w:val="TOC4"/>
        <w:tabs>
          <w:tab w:val="right" w:leader="dot" w:pos="7928"/>
        </w:tabs>
        <w:ind w:left="0"/>
        <w:rPr>
          <w:rFonts w:ascii="Times New Roman" w:hAnsi="Times New Roman" w:cs="Times New Roman"/>
        </w:rPr>
      </w:pPr>
      <w:hyperlink w:anchor="_Toc219319896" w:history="1">
        <w:r w:rsidR="00A40818" w:rsidRPr="009E1BE1">
          <w:rPr>
            <w:rStyle w:val="Hyperlink"/>
            <w:rFonts w:ascii="Times New Roman" w:hAnsi="Times New Roman" w:cs="Times New Roman"/>
            <w:lang w:val="en-US"/>
          </w:rPr>
          <w:t xml:space="preserve">Gambar </w:t>
        </w:r>
        <w:r w:rsidR="00A40818" w:rsidRPr="009E1BE1">
          <w:rPr>
            <w:rStyle w:val="Hyperlink"/>
            <w:rFonts w:ascii="Times New Roman" w:hAnsi="Times New Roman" w:cs="Times New Roman"/>
          </w:rPr>
          <w:t>3.1</w:t>
        </w:r>
        <w:r w:rsidR="00A40818" w:rsidRPr="009E1BE1">
          <w:rPr>
            <w:rStyle w:val="Hyperlink"/>
            <w:rFonts w:ascii="Times New Roman" w:hAnsi="Times New Roman" w:cs="Times New Roman"/>
            <w:lang w:val="en-US"/>
          </w:rPr>
          <w:t xml:space="preserve"> Foto MI Miftahul Anwar tampak depan</w:t>
        </w:r>
        <w:r w:rsidR="00A40818" w:rsidRPr="009E1BE1">
          <w:rPr>
            <w:rFonts w:ascii="Times New Roman" w:hAnsi="Times New Roman" w:cs="Times New Roman"/>
          </w:rPr>
          <w:t xml:space="preserve"> .......................................................</w:t>
        </w:r>
        <w:r w:rsidR="00A40818" w:rsidRPr="009E1BE1">
          <w:rPr>
            <w:rFonts w:ascii="Times New Roman" w:hAnsi="Times New Roman" w:cs="Times New Roman"/>
          </w:rPr>
          <w:fldChar w:fldCharType="begin"/>
        </w:r>
        <w:r w:rsidR="00A40818" w:rsidRPr="009E1BE1">
          <w:rPr>
            <w:rFonts w:ascii="Times New Roman" w:hAnsi="Times New Roman" w:cs="Times New Roman"/>
          </w:rPr>
          <w:instrText xml:space="preserve"> PAGEREF _Toc219319896 \h </w:instrText>
        </w:r>
        <w:r w:rsidR="00A40818" w:rsidRPr="009E1BE1">
          <w:rPr>
            <w:rFonts w:ascii="Times New Roman" w:hAnsi="Times New Roman" w:cs="Times New Roman"/>
          </w:rPr>
        </w:r>
        <w:r w:rsidR="00A40818" w:rsidRPr="009E1BE1">
          <w:rPr>
            <w:rFonts w:ascii="Times New Roman" w:hAnsi="Times New Roman" w:cs="Times New Roman"/>
          </w:rPr>
          <w:fldChar w:fldCharType="separate"/>
        </w:r>
        <w:r w:rsidR="00A40818" w:rsidRPr="009E1BE1">
          <w:rPr>
            <w:rFonts w:ascii="Times New Roman" w:hAnsi="Times New Roman" w:cs="Times New Roman"/>
          </w:rPr>
          <w:t>26</w:t>
        </w:r>
        <w:r w:rsidR="00A40818" w:rsidRPr="009E1BE1">
          <w:rPr>
            <w:rFonts w:ascii="Times New Roman" w:hAnsi="Times New Roman" w:cs="Times New Roman"/>
          </w:rPr>
          <w:fldChar w:fldCharType="end"/>
        </w:r>
      </w:hyperlink>
    </w:p>
    <w:p w14:paraId="3BD33717" w14:textId="77777777" w:rsidR="00A40818" w:rsidRPr="009E1BE1" w:rsidRDefault="00000000" w:rsidP="00A40818">
      <w:pPr>
        <w:pStyle w:val="TOC4"/>
        <w:tabs>
          <w:tab w:val="right" w:leader="dot" w:pos="7928"/>
        </w:tabs>
        <w:ind w:left="0"/>
        <w:rPr>
          <w:rFonts w:ascii="Times New Roman" w:hAnsi="Times New Roman" w:cs="Times New Roman"/>
        </w:rPr>
      </w:pPr>
      <w:hyperlink w:anchor="_Toc219319897" w:history="1">
        <w:r w:rsidR="00A40818" w:rsidRPr="009E1BE1">
          <w:rPr>
            <w:rStyle w:val="Hyperlink"/>
            <w:rFonts w:ascii="Times New Roman" w:hAnsi="Times New Roman" w:cs="Times New Roman"/>
            <w:lang w:val="en-US"/>
          </w:rPr>
          <w:t>Gambar 3.</w:t>
        </w:r>
        <w:r w:rsidR="00A40818" w:rsidRPr="009E1BE1">
          <w:rPr>
            <w:rStyle w:val="Hyperlink"/>
            <w:rFonts w:ascii="Times New Roman" w:hAnsi="Times New Roman" w:cs="Times New Roman"/>
          </w:rPr>
          <w:t>2</w:t>
        </w:r>
        <w:r w:rsidR="00A40818" w:rsidRPr="009E1BE1">
          <w:rPr>
            <w:rStyle w:val="Hyperlink"/>
            <w:rFonts w:ascii="Times New Roman" w:hAnsi="Times New Roman" w:cs="Times New Roman"/>
            <w:lang w:val="en-US"/>
          </w:rPr>
          <w:t xml:space="preserve"> Tampilan Google Maps MI Miftahul Anwar</w:t>
        </w:r>
        <w:r w:rsidR="00A40818" w:rsidRPr="009E1BE1">
          <w:rPr>
            <w:rFonts w:ascii="Times New Roman" w:hAnsi="Times New Roman" w:cs="Times New Roman"/>
          </w:rPr>
          <w:t xml:space="preserve"> ................................................</w:t>
        </w:r>
        <w:r w:rsidR="00A40818" w:rsidRPr="009E1BE1">
          <w:rPr>
            <w:rFonts w:ascii="Times New Roman" w:hAnsi="Times New Roman" w:cs="Times New Roman"/>
          </w:rPr>
          <w:fldChar w:fldCharType="begin"/>
        </w:r>
        <w:r w:rsidR="00A40818" w:rsidRPr="009E1BE1">
          <w:rPr>
            <w:rFonts w:ascii="Times New Roman" w:hAnsi="Times New Roman" w:cs="Times New Roman"/>
          </w:rPr>
          <w:instrText xml:space="preserve"> PAGEREF _Toc219319897 \h </w:instrText>
        </w:r>
        <w:r w:rsidR="00A40818" w:rsidRPr="009E1BE1">
          <w:rPr>
            <w:rFonts w:ascii="Times New Roman" w:hAnsi="Times New Roman" w:cs="Times New Roman"/>
          </w:rPr>
        </w:r>
        <w:r w:rsidR="00A40818" w:rsidRPr="009E1BE1">
          <w:rPr>
            <w:rFonts w:ascii="Times New Roman" w:hAnsi="Times New Roman" w:cs="Times New Roman"/>
          </w:rPr>
          <w:fldChar w:fldCharType="separate"/>
        </w:r>
        <w:r w:rsidR="00A40818" w:rsidRPr="009E1BE1">
          <w:rPr>
            <w:rFonts w:ascii="Times New Roman" w:hAnsi="Times New Roman" w:cs="Times New Roman"/>
          </w:rPr>
          <w:t>27</w:t>
        </w:r>
        <w:r w:rsidR="00A40818" w:rsidRPr="009E1BE1">
          <w:rPr>
            <w:rFonts w:ascii="Times New Roman" w:hAnsi="Times New Roman" w:cs="Times New Roman"/>
          </w:rPr>
          <w:fldChar w:fldCharType="end"/>
        </w:r>
      </w:hyperlink>
    </w:p>
    <w:p w14:paraId="30F53750" w14:textId="77777777" w:rsidR="00A40818" w:rsidRPr="009E1BE1" w:rsidRDefault="00000000" w:rsidP="00A40818">
      <w:pPr>
        <w:pStyle w:val="TOC4"/>
        <w:tabs>
          <w:tab w:val="right" w:leader="dot" w:pos="7928"/>
        </w:tabs>
        <w:ind w:left="0"/>
        <w:rPr>
          <w:rFonts w:ascii="Times New Roman" w:hAnsi="Times New Roman" w:cs="Times New Roman"/>
        </w:rPr>
      </w:pPr>
      <w:hyperlink w:anchor="_Toc219319918" w:history="1">
        <w:r w:rsidR="00A40818" w:rsidRPr="009E1BE1">
          <w:rPr>
            <w:rStyle w:val="Hyperlink"/>
            <w:rFonts w:ascii="Times New Roman" w:eastAsia="Times New Roman" w:hAnsi="Times New Roman" w:cs="Times New Roman"/>
          </w:rPr>
          <w:t>Gambar 4.1 Persentase Hasil Pretest Kemampuan Berikir Kreatif Siswa</w:t>
        </w:r>
        <w:r w:rsidR="00A40818" w:rsidRPr="009E1BE1">
          <w:rPr>
            <w:rFonts w:ascii="Times New Roman" w:hAnsi="Times New Roman" w:cs="Times New Roman"/>
          </w:rPr>
          <w:t xml:space="preserve"> ........................</w:t>
        </w:r>
        <w:r w:rsidR="00A40818" w:rsidRPr="009E1BE1">
          <w:rPr>
            <w:rFonts w:ascii="Times New Roman" w:hAnsi="Times New Roman" w:cs="Times New Roman"/>
          </w:rPr>
          <w:fldChar w:fldCharType="begin"/>
        </w:r>
        <w:r w:rsidR="00A40818" w:rsidRPr="009E1BE1">
          <w:rPr>
            <w:rFonts w:ascii="Times New Roman" w:hAnsi="Times New Roman" w:cs="Times New Roman"/>
          </w:rPr>
          <w:instrText xml:space="preserve"> PAGEREF _Toc219319918 \h </w:instrText>
        </w:r>
        <w:r w:rsidR="00A40818" w:rsidRPr="009E1BE1">
          <w:rPr>
            <w:rFonts w:ascii="Times New Roman" w:hAnsi="Times New Roman" w:cs="Times New Roman"/>
          </w:rPr>
        </w:r>
        <w:r w:rsidR="00A40818" w:rsidRPr="009E1BE1">
          <w:rPr>
            <w:rFonts w:ascii="Times New Roman" w:hAnsi="Times New Roman" w:cs="Times New Roman"/>
          </w:rPr>
          <w:fldChar w:fldCharType="separate"/>
        </w:r>
        <w:r w:rsidR="00A40818" w:rsidRPr="009E1BE1">
          <w:rPr>
            <w:rFonts w:ascii="Times New Roman" w:hAnsi="Times New Roman" w:cs="Times New Roman"/>
          </w:rPr>
          <w:t>40</w:t>
        </w:r>
        <w:r w:rsidR="00A40818" w:rsidRPr="009E1BE1">
          <w:rPr>
            <w:rFonts w:ascii="Times New Roman" w:hAnsi="Times New Roman" w:cs="Times New Roman"/>
          </w:rPr>
          <w:fldChar w:fldCharType="end"/>
        </w:r>
      </w:hyperlink>
    </w:p>
    <w:p w14:paraId="4A57B641" w14:textId="77777777" w:rsidR="00A40818" w:rsidRPr="009E1BE1" w:rsidRDefault="00000000" w:rsidP="00A40818">
      <w:pPr>
        <w:pStyle w:val="TOC3"/>
        <w:tabs>
          <w:tab w:val="right" w:leader="dot" w:pos="7928"/>
        </w:tabs>
        <w:ind w:left="0"/>
        <w:rPr>
          <w:rFonts w:ascii="Times New Roman" w:eastAsiaTheme="minorEastAsia" w:hAnsi="Times New Roman" w:cs="Times New Roman"/>
          <w:lang w:val="id-ID" w:eastAsia="id-ID"/>
        </w:rPr>
      </w:pPr>
      <w:hyperlink w:anchor="_Toc219319920" w:history="1">
        <w:r w:rsidR="00A40818" w:rsidRPr="009E1BE1">
          <w:rPr>
            <w:rStyle w:val="Hyperlink"/>
            <w:rFonts w:ascii="Times New Roman" w:eastAsia="Times New Roman" w:hAnsi="Times New Roman" w:cs="Times New Roman"/>
            <w:lang w:val="id-ID"/>
          </w:rPr>
          <w:t>Gambar 4.2 Hasil Pretest Angket Kemampuan Berfikir Kreatif</w:t>
        </w:r>
        <w:r w:rsidR="00A40818" w:rsidRPr="009E1BE1">
          <w:rPr>
            <w:rFonts w:ascii="Times New Roman" w:hAnsi="Times New Roman" w:cs="Times New Roman"/>
            <w:lang w:val="id-ID"/>
          </w:rPr>
          <w:t>.......................................</w:t>
        </w:r>
        <w:r w:rsidR="00A40818" w:rsidRPr="009E1BE1">
          <w:rPr>
            <w:rFonts w:ascii="Times New Roman" w:hAnsi="Times New Roman" w:cs="Times New Roman"/>
          </w:rPr>
          <w:fldChar w:fldCharType="begin"/>
        </w:r>
        <w:r w:rsidR="00A40818" w:rsidRPr="009E1BE1">
          <w:rPr>
            <w:rFonts w:ascii="Times New Roman" w:hAnsi="Times New Roman" w:cs="Times New Roman"/>
          </w:rPr>
          <w:instrText xml:space="preserve"> PAGEREF _Toc219319920 \h </w:instrText>
        </w:r>
        <w:r w:rsidR="00A40818" w:rsidRPr="009E1BE1">
          <w:rPr>
            <w:rFonts w:ascii="Times New Roman" w:hAnsi="Times New Roman" w:cs="Times New Roman"/>
          </w:rPr>
        </w:r>
        <w:r w:rsidR="00A40818" w:rsidRPr="009E1BE1">
          <w:rPr>
            <w:rFonts w:ascii="Times New Roman" w:hAnsi="Times New Roman" w:cs="Times New Roman"/>
          </w:rPr>
          <w:fldChar w:fldCharType="separate"/>
        </w:r>
        <w:r w:rsidR="00A40818" w:rsidRPr="009E1BE1">
          <w:rPr>
            <w:rFonts w:ascii="Times New Roman" w:hAnsi="Times New Roman" w:cs="Times New Roman"/>
          </w:rPr>
          <w:t>41</w:t>
        </w:r>
        <w:r w:rsidR="00A40818" w:rsidRPr="009E1BE1">
          <w:rPr>
            <w:rFonts w:ascii="Times New Roman" w:hAnsi="Times New Roman" w:cs="Times New Roman"/>
          </w:rPr>
          <w:fldChar w:fldCharType="end"/>
        </w:r>
      </w:hyperlink>
    </w:p>
    <w:p w14:paraId="21F7AC50" w14:textId="77777777" w:rsidR="00A40818" w:rsidRPr="009E1BE1" w:rsidRDefault="00000000" w:rsidP="00A40818">
      <w:pPr>
        <w:pStyle w:val="TOC3"/>
        <w:tabs>
          <w:tab w:val="right" w:leader="dot" w:pos="7928"/>
        </w:tabs>
        <w:ind w:left="0"/>
        <w:rPr>
          <w:rFonts w:ascii="Times New Roman" w:eastAsiaTheme="minorEastAsia" w:hAnsi="Times New Roman" w:cs="Times New Roman"/>
          <w:lang w:val="id-ID" w:eastAsia="id-ID"/>
        </w:rPr>
      </w:pPr>
      <w:hyperlink w:anchor="_Toc219319923" w:history="1">
        <w:r w:rsidR="00A40818" w:rsidRPr="009E1BE1">
          <w:rPr>
            <w:rStyle w:val="Hyperlink"/>
            <w:rFonts w:ascii="Times New Roman" w:eastAsia="Times New Roman" w:hAnsi="Times New Roman" w:cs="Times New Roman"/>
            <w:lang w:val="id-ID"/>
          </w:rPr>
          <w:t>Gambar 4.3 Persentase Hasil Tes Kemampuan Berikir Kreatif Siswa</w:t>
        </w:r>
        <w:r w:rsidR="00A40818" w:rsidRPr="009E1BE1">
          <w:rPr>
            <w:rFonts w:ascii="Times New Roman" w:hAnsi="Times New Roman" w:cs="Times New Roman"/>
            <w:lang w:val="id-ID"/>
          </w:rPr>
          <w:t>..............................</w:t>
        </w:r>
        <w:r w:rsidR="00A40818" w:rsidRPr="009E1BE1">
          <w:rPr>
            <w:rFonts w:ascii="Times New Roman" w:hAnsi="Times New Roman" w:cs="Times New Roman"/>
          </w:rPr>
          <w:fldChar w:fldCharType="begin"/>
        </w:r>
        <w:r w:rsidR="00A40818" w:rsidRPr="009E1BE1">
          <w:rPr>
            <w:rFonts w:ascii="Times New Roman" w:hAnsi="Times New Roman" w:cs="Times New Roman"/>
          </w:rPr>
          <w:instrText xml:space="preserve"> PAGEREF _Toc219319923 \h </w:instrText>
        </w:r>
        <w:r w:rsidR="00A40818" w:rsidRPr="009E1BE1">
          <w:rPr>
            <w:rFonts w:ascii="Times New Roman" w:hAnsi="Times New Roman" w:cs="Times New Roman"/>
          </w:rPr>
        </w:r>
        <w:r w:rsidR="00A40818" w:rsidRPr="009E1BE1">
          <w:rPr>
            <w:rFonts w:ascii="Times New Roman" w:hAnsi="Times New Roman" w:cs="Times New Roman"/>
          </w:rPr>
          <w:fldChar w:fldCharType="separate"/>
        </w:r>
        <w:r w:rsidR="00A40818" w:rsidRPr="009E1BE1">
          <w:rPr>
            <w:rFonts w:ascii="Times New Roman" w:hAnsi="Times New Roman" w:cs="Times New Roman"/>
          </w:rPr>
          <w:t>44</w:t>
        </w:r>
        <w:r w:rsidR="00A40818" w:rsidRPr="009E1BE1">
          <w:rPr>
            <w:rFonts w:ascii="Times New Roman" w:hAnsi="Times New Roman" w:cs="Times New Roman"/>
          </w:rPr>
          <w:fldChar w:fldCharType="end"/>
        </w:r>
      </w:hyperlink>
    </w:p>
    <w:p w14:paraId="359A4497" w14:textId="77777777" w:rsidR="00A40818" w:rsidRPr="009E1BE1" w:rsidRDefault="00000000" w:rsidP="00A40818">
      <w:pPr>
        <w:pStyle w:val="TOC3"/>
        <w:tabs>
          <w:tab w:val="right" w:leader="dot" w:pos="7928"/>
        </w:tabs>
        <w:ind w:left="0"/>
        <w:rPr>
          <w:rFonts w:ascii="Times New Roman" w:eastAsiaTheme="minorEastAsia" w:hAnsi="Times New Roman" w:cs="Times New Roman"/>
          <w:lang w:val="id-ID" w:eastAsia="id-ID"/>
        </w:rPr>
      </w:pPr>
      <w:hyperlink w:anchor="_Toc219319925" w:history="1">
        <w:r w:rsidR="00A40818" w:rsidRPr="009E1BE1">
          <w:rPr>
            <w:rStyle w:val="Hyperlink"/>
            <w:rFonts w:ascii="Times New Roman" w:eastAsia="Times New Roman" w:hAnsi="Times New Roman" w:cs="Times New Roman"/>
            <w:lang w:val="id-ID"/>
          </w:rPr>
          <w:t>Gambar 4.4 Hasil Posttestt Angket Kemampuan Berfikir Kreatif</w:t>
        </w:r>
        <w:r w:rsidR="00A40818" w:rsidRPr="009E1BE1">
          <w:rPr>
            <w:rFonts w:ascii="Times New Roman" w:hAnsi="Times New Roman" w:cs="Times New Roman"/>
          </w:rPr>
          <w:t xml:space="preserve"> </w:t>
        </w:r>
        <w:r w:rsidR="00A40818" w:rsidRPr="009E1BE1">
          <w:rPr>
            <w:rFonts w:ascii="Times New Roman" w:hAnsi="Times New Roman" w:cs="Times New Roman"/>
            <w:lang w:val="id-ID"/>
          </w:rPr>
          <w:t>....................................</w:t>
        </w:r>
        <w:r w:rsidR="00A40818" w:rsidRPr="009E1BE1">
          <w:rPr>
            <w:rFonts w:ascii="Times New Roman" w:hAnsi="Times New Roman" w:cs="Times New Roman"/>
          </w:rPr>
          <w:fldChar w:fldCharType="begin"/>
        </w:r>
        <w:r w:rsidR="00A40818" w:rsidRPr="009E1BE1">
          <w:rPr>
            <w:rFonts w:ascii="Times New Roman" w:hAnsi="Times New Roman" w:cs="Times New Roman"/>
          </w:rPr>
          <w:instrText xml:space="preserve"> PAGEREF _Toc219319925 \h </w:instrText>
        </w:r>
        <w:r w:rsidR="00A40818" w:rsidRPr="009E1BE1">
          <w:rPr>
            <w:rFonts w:ascii="Times New Roman" w:hAnsi="Times New Roman" w:cs="Times New Roman"/>
          </w:rPr>
        </w:r>
        <w:r w:rsidR="00A40818" w:rsidRPr="009E1BE1">
          <w:rPr>
            <w:rFonts w:ascii="Times New Roman" w:hAnsi="Times New Roman" w:cs="Times New Roman"/>
          </w:rPr>
          <w:fldChar w:fldCharType="separate"/>
        </w:r>
        <w:r w:rsidR="00A40818" w:rsidRPr="009E1BE1">
          <w:rPr>
            <w:rFonts w:ascii="Times New Roman" w:hAnsi="Times New Roman" w:cs="Times New Roman"/>
          </w:rPr>
          <w:t>45</w:t>
        </w:r>
        <w:r w:rsidR="00A40818" w:rsidRPr="009E1BE1">
          <w:rPr>
            <w:rFonts w:ascii="Times New Roman" w:hAnsi="Times New Roman" w:cs="Times New Roman"/>
          </w:rPr>
          <w:fldChar w:fldCharType="end"/>
        </w:r>
      </w:hyperlink>
    </w:p>
    <w:p w14:paraId="7A46324A" w14:textId="77777777" w:rsidR="00A40818" w:rsidRPr="009E1BE1" w:rsidRDefault="00000000" w:rsidP="00A40818">
      <w:pPr>
        <w:pStyle w:val="TOC3"/>
        <w:tabs>
          <w:tab w:val="right" w:leader="dot" w:pos="7928"/>
        </w:tabs>
        <w:ind w:left="0"/>
        <w:rPr>
          <w:rFonts w:ascii="Times New Roman" w:eastAsiaTheme="minorEastAsia" w:hAnsi="Times New Roman" w:cs="Times New Roman"/>
          <w:lang w:val="id-ID" w:eastAsia="id-ID"/>
        </w:rPr>
      </w:pPr>
      <w:hyperlink w:anchor="_Toc219319971" w:history="1">
        <w:r w:rsidR="00A40818" w:rsidRPr="009E1BE1">
          <w:rPr>
            <w:rStyle w:val="Hyperlink"/>
            <w:rFonts w:ascii="Times New Roman" w:hAnsi="Times New Roman" w:cs="Times New Roman"/>
            <w:lang w:val="id-ID" w:eastAsia="id-ID"/>
          </w:rPr>
          <w:t>Gambar D.1 Surat Izin Penelitian</w:t>
        </w:r>
        <w:r w:rsidR="00A40818" w:rsidRPr="009E1BE1">
          <w:rPr>
            <w:rFonts w:ascii="Times New Roman" w:hAnsi="Times New Roman" w:cs="Times New Roman"/>
          </w:rPr>
          <w:t xml:space="preserve"> </w:t>
        </w:r>
        <w:r w:rsidR="00A40818" w:rsidRPr="009E1BE1">
          <w:rPr>
            <w:rFonts w:ascii="Times New Roman" w:hAnsi="Times New Roman" w:cs="Times New Roman"/>
            <w:lang w:val="id-ID"/>
          </w:rPr>
          <w:t>.....................................................................................</w:t>
        </w:r>
        <w:r w:rsidR="00A40818" w:rsidRPr="009E1BE1">
          <w:rPr>
            <w:rFonts w:ascii="Times New Roman" w:hAnsi="Times New Roman" w:cs="Times New Roman"/>
          </w:rPr>
          <w:fldChar w:fldCharType="begin"/>
        </w:r>
        <w:r w:rsidR="00A40818" w:rsidRPr="009E1BE1">
          <w:rPr>
            <w:rFonts w:ascii="Times New Roman" w:hAnsi="Times New Roman" w:cs="Times New Roman"/>
          </w:rPr>
          <w:instrText xml:space="preserve"> PAGEREF _Toc219319971 \h </w:instrText>
        </w:r>
        <w:r w:rsidR="00A40818" w:rsidRPr="009E1BE1">
          <w:rPr>
            <w:rFonts w:ascii="Times New Roman" w:hAnsi="Times New Roman" w:cs="Times New Roman"/>
          </w:rPr>
        </w:r>
        <w:r w:rsidR="00A40818" w:rsidRPr="009E1BE1">
          <w:rPr>
            <w:rFonts w:ascii="Times New Roman" w:hAnsi="Times New Roman" w:cs="Times New Roman"/>
          </w:rPr>
          <w:fldChar w:fldCharType="separate"/>
        </w:r>
        <w:r w:rsidR="00A40818" w:rsidRPr="009E1BE1">
          <w:rPr>
            <w:rFonts w:ascii="Times New Roman" w:hAnsi="Times New Roman" w:cs="Times New Roman"/>
          </w:rPr>
          <w:t>81</w:t>
        </w:r>
        <w:r w:rsidR="00A40818" w:rsidRPr="009E1BE1">
          <w:rPr>
            <w:rFonts w:ascii="Times New Roman" w:hAnsi="Times New Roman" w:cs="Times New Roman"/>
          </w:rPr>
          <w:fldChar w:fldCharType="end"/>
        </w:r>
      </w:hyperlink>
    </w:p>
    <w:p w14:paraId="72042E20" w14:textId="77777777" w:rsidR="00A40818" w:rsidRPr="009E1BE1" w:rsidRDefault="00000000" w:rsidP="00A40818">
      <w:pPr>
        <w:pStyle w:val="TOC2"/>
        <w:ind w:left="0"/>
        <w:jc w:val="left"/>
        <w:rPr>
          <w:rFonts w:ascii="Times New Roman" w:eastAsiaTheme="minorEastAsia" w:hAnsi="Times New Roman" w:cs="Times New Roman"/>
          <w:lang w:eastAsia="id-ID"/>
        </w:rPr>
      </w:pPr>
      <w:hyperlink w:anchor="_Toc219319973" w:history="1">
        <w:r w:rsidR="00A40818" w:rsidRPr="009E1BE1">
          <w:rPr>
            <w:rStyle w:val="Hyperlink"/>
            <w:rFonts w:ascii="Times New Roman" w:hAnsi="Times New Roman" w:cs="Times New Roman"/>
            <w:lang w:eastAsia="id-ID"/>
          </w:rPr>
          <w:t>Gambar D. 2 Surat Keterangan Penelitian</w:t>
        </w:r>
        <w:r w:rsidR="00A40818" w:rsidRPr="009E1BE1">
          <w:rPr>
            <w:rFonts w:ascii="Times New Roman" w:hAnsi="Times New Roman" w:cs="Times New Roman"/>
          </w:rPr>
          <w:t xml:space="preserve"> .......................................................................</w:t>
        </w:r>
        <w:r w:rsidR="00A40818" w:rsidRPr="009E1BE1">
          <w:rPr>
            <w:rFonts w:ascii="Times New Roman" w:hAnsi="Times New Roman" w:cs="Times New Roman"/>
          </w:rPr>
          <w:fldChar w:fldCharType="begin"/>
        </w:r>
        <w:r w:rsidR="00A40818" w:rsidRPr="009E1BE1">
          <w:rPr>
            <w:rFonts w:ascii="Times New Roman" w:hAnsi="Times New Roman" w:cs="Times New Roman"/>
          </w:rPr>
          <w:instrText xml:space="preserve"> PAGEREF _Toc219319973 \h </w:instrText>
        </w:r>
        <w:r w:rsidR="00A40818" w:rsidRPr="009E1BE1">
          <w:rPr>
            <w:rFonts w:ascii="Times New Roman" w:hAnsi="Times New Roman" w:cs="Times New Roman"/>
          </w:rPr>
        </w:r>
        <w:r w:rsidR="00A40818" w:rsidRPr="009E1BE1">
          <w:rPr>
            <w:rFonts w:ascii="Times New Roman" w:hAnsi="Times New Roman" w:cs="Times New Roman"/>
          </w:rPr>
          <w:fldChar w:fldCharType="separate"/>
        </w:r>
        <w:r w:rsidR="00A40818" w:rsidRPr="009E1BE1">
          <w:rPr>
            <w:rFonts w:ascii="Times New Roman" w:hAnsi="Times New Roman" w:cs="Times New Roman"/>
          </w:rPr>
          <w:t>82</w:t>
        </w:r>
        <w:r w:rsidR="00A40818" w:rsidRPr="009E1BE1">
          <w:rPr>
            <w:rFonts w:ascii="Times New Roman" w:hAnsi="Times New Roman" w:cs="Times New Roman"/>
          </w:rPr>
          <w:fldChar w:fldCharType="end"/>
        </w:r>
      </w:hyperlink>
    </w:p>
    <w:p w14:paraId="256A7B89" w14:textId="77777777" w:rsidR="00A40818" w:rsidRPr="009E1BE1" w:rsidRDefault="00000000" w:rsidP="00A40818">
      <w:pPr>
        <w:pStyle w:val="TOC2"/>
        <w:ind w:left="0"/>
        <w:jc w:val="left"/>
        <w:rPr>
          <w:rFonts w:ascii="Times New Roman" w:eastAsiaTheme="minorEastAsia" w:hAnsi="Times New Roman" w:cs="Times New Roman"/>
          <w:lang w:eastAsia="id-ID"/>
        </w:rPr>
      </w:pPr>
      <w:hyperlink w:anchor="_Toc219319975" w:history="1">
        <w:r w:rsidR="00A40818" w:rsidRPr="009E1BE1">
          <w:rPr>
            <w:rStyle w:val="Hyperlink"/>
            <w:rFonts w:ascii="Times New Roman" w:hAnsi="Times New Roman" w:cs="Times New Roman"/>
            <w:lang w:eastAsia="id-ID"/>
          </w:rPr>
          <w:t>Gambar D.3 Sampel Pretest</w:t>
        </w:r>
        <w:r w:rsidR="00A40818" w:rsidRPr="009E1BE1">
          <w:rPr>
            <w:rFonts w:ascii="Times New Roman" w:hAnsi="Times New Roman" w:cs="Times New Roman"/>
          </w:rPr>
          <w:t xml:space="preserve"> .............................................................................................</w:t>
        </w:r>
        <w:r w:rsidR="00A40818" w:rsidRPr="009E1BE1">
          <w:rPr>
            <w:rFonts w:ascii="Times New Roman" w:hAnsi="Times New Roman" w:cs="Times New Roman"/>
          </w:rPr>
          <w:fldChar w:fldCharType="begin"/>
        </w:r>
        <w:r w:rsidR="00A40818" w:rsidRPr="009E1BE1">
          <w:rPr>
            <w:rFonts w:ascii="Times New Roman" w:hAnsi="Times New Roman" w:cs="Times New Roman"/>
          </w:rPr>
          <w:instrText xml:space="preserve"> PAGEREF _Toc219319975 \h </w:instrText>
        </w:r>
        <w:r w:rsidR="00A40818" w:rsidRPr="009E1BE1">
          <w:rPr>
            <w:rFonts w:ascii="Times New Roman" w:hAnsi="Times New Roman" w:cs="Times New Roman"/>
          </w:rPr>
        </w:r>
        <w:r w:rsidR="00A40818" w:rsidRPr="009E1BE1">
          <w:rPr>
            <w:rFonts w:ascii="Times New Roman" w:hAnsi="Times New Roman" w:cs="Times New Roman"/>
          </w:rPr>
          <w:fldChar w:fldCharType="separate"/>
        </w:r>
        <w:r w:rsidR="00A40818" w:rsidRPr="009E1BE1">
          <w:rPr>
            <w:rFonts w:ascii="Times New Roman" w:hAnsi="Times New Roman" w:cs="Times New Roman"/>
          </w:rPr>
          <w:t>83</w:t>
        </w:r>
        <w:r w:rsidR="00A40818" w:rsidRPr="009E1BE1">
          <w:rPr>
            <w:rFonts w:ascii="Times New Roman" w:hAnsi="Times New Roman" w:cs="Times New Roman"/>
          </w:rPr>
          <w:fldChar w:fldCharType="end"/>
        </w:r>
      </w:hyperlink>
    </w:p>
    <w:p w14:paraId="0111FEA1" w14:textId="77777777" w:rsidR="00A40818" w:rsidRPr="009E1BE1" w:rsidRDefault="00000000" w:rsidP="00A40818">
      <w:pPr>
        <w:pStyle w:val="TOC4"/>
        <w:tabs>
          <w:tab w:val="right" w:leader="dot" w:pos="7928"/>
        </w:tabs>
        <w:ind w:left="0"/>
        <w:rPr>
          <w:rFonts w:ascii="Times New Roman" w:hAnsi="Times New Roman" w:cs="Times New Roman"/>
        </w:rPr>
      </w:pPr>
      <w:hyperlink w:anchor="_Toc219319976" w:history="1">
        <w:r w:rsidR="00A40818" w:rsidRPr="009E1BE1">
          <w:rPr>
            <w:rStyle w:val="Hyperlink"/>
            <w:rFonts w:ascii="Times New Roman" w:hAnsi="Times New Roman" w:cs="Times New Roman"/>
          </w:rPr>
          <w:t>Gambar D.4 Sampel Pretest</w:t>
        </w:r>
        <w:r w:rsidR="00A40818" w:rsidRPr="009E1BE1">
          <w:rPr>
            <w:rFonts w:ascii="Times New Roman" w:hAnsi="Times New Roman" w:cs="Times New Roman"/>
          </w:rPr>
          <w:t xml:space="preserve"> .............................................................................................</w:t>
        </w:r>
        <w:r w:rsidR="00A40818" w:rsidRPr="009E1BE1">
          <w:rPr>
            <w:rFonts w:ascii="Times New Roman" w:hAnsi="Times New Roman" w:cs="Times New Roman"/>
          </w:rPr>
          <w:fldChar w:fldCharType="begin"/>
        </w:r>
        <w:r w:rsidR="00A40818" w:rsidRPr="009E1BE1">
          <w:rPr>
            <w:rFonts w:ascii="Times New Roman" w:hAnsi="Times New Roman" w:cs="Times New Roman"/>
          </w:rPr>
          <w:instrText xml:space="preserve"> PAGEREF _Toc219319976 \h </w:instrText>
        </w:r>
        <w:r w:rsidR="00A40818" w:rsidRPr="009E1BE1">
          <w:rPr>
            <w:rFonts w:ascii="Times New Roman" w:hAnsi="Times New Roman" w:cs="Times New Roman"/>
          </w:rPr>
        </w:r>
        <w:r w:rsidR="00A40818" w:rsidRPr="009E1BE1">
          <w:rPr>
            <w:rFonts w:ascii="Times New Roman" w:hAnsi="Times New Roman" w:cs="Times New Roman"/>
          </w:rPr>
          <w:fldChar w:fldCharType="separate"/>
        </w:r>
        <w:r w:rsidR="00A40818" w:rsidRPr="009E1BE1">
          <w:rPr>
            <w:rFonts w:ascii="Times New Roman" w:hAnsi="Times New Roman" w:cs="Times New Roman"/>
          </w:rPr>
          <w:t>83</w:t>
        </w:r>
        <w:r w:rsidR="00A40818" w:rsidRPr="009E1BE1">
          <w:rPr>
            <w:rFonts w:ascii="Times New Roman" w:hAnsi="Times New Roman" w:cs="Times New Roman"/>
          </w:rPr>
          <w:fldChar w:fldCharType="end"/>
        </w:r>
      </w:hyperlink>
    </w:p>
    <w:p w14:paraId="2A622162" w14:textId="77777777" w:rsidR="00A40818" w:rsidRPr="009E1BE1" w:rsidRDefault="00000000" w:rsidP="00A40818">
      <w:pPr>
        <w:pStyle w:val="TOC2"/>
        <w:ind w:left="0"/>
        <w:jc w:val="left"/>
        <w:rPr>
          <w:rFonts w:ascii="Times New Roman" w:eastAsiaTheme="minorEastAsia" w:hAnsi="Times New Roman" w:cs="Times New Roman"/>
          <w:lang w:eastAsia="id-ID"/>
        </w:rPr>
      </w:pPr>
      <w:hyperlink w:anchor="_Toc219319978" w:history="1">
        <w:r w:rsidR="00A40818" w:rsidRPr="009E1BE1">
          <w:rPr>
            <w:rStyle w:val="Hyperlink"/>
            <w:rFonts w:ascii="Times New Roman" w:hAnsi="Times New Roman" w:cs="Times New Roman"/>
            <w:lang w:eastAsia="id-ID"/>
          </w:rPr>
          <w:t>Gambar D.5 Sampel Posttest</w:t>
        </w:r>
        <w:r w:rsidR="00A40818" w:rsidRPr="009E1BE1">
          <w:rPr>
            <w:rFonts w:ascii="Times New Roman" w:hAnsi="Times New Roman" w:cs="Times New Roman"/>
          </w:rPr>
          <w:t xml:space="preserve"> ...........................................................................................</w:t>
        </w:r>
        <w:r w:rsidR="00A40818" w:rsidRPr="009E1BE1">
          <w:rPr>
            <w:rFonts w:ascii="Times New Roman" w:hAnsi="Times New Roman" w:cs="Times New Roman"/>
          </w:rPr>
          <w:fldChar w:fldCharType="begin"/>
        </w:r>
        <w:r w:rsidR="00A40818" w:rsidRPr="009E1BE1">
          <w:rPr>
            <w:rFonts w:ascii="Times New Roman" w:hAnsi="Times New Roman" w:cs="Times New Roman"/>
          </w:rPr>
          <w:instrText xml:space="preserve"> PAGEREF _Toc219319978 \h </w:instrText>
        </w:r>
        <w:r w:rsidR="00A40818" w:rsidRPr="009E1BE1">
          <w:rPr>
            <w:rFonts w:ascii="Times New Roman" w:hAnsi="Times New Roman" w:cs="Times New Roman"/>
          </w:rPr>
        </w:r>
        <w:r w:rsidR="00A40818" w:rsidRPr="009E1BE1">
          <w:rPr>
            <w:rFonts w:ascii="Times New Roman" w:hAnsi="Times New Roman" w:cs="Times New Roman"/>
          </w:rPr>
          <w:fldChar w:fldCharType="separate"/>
        </w:r>
        <w:r w:rsidR="00A40818" w:rsidRPr="009E1BE1">
          <w:rPr>
            <w:rFonts w:ascii="Times New Roman" w:hAnsi="Times New Roman" w:cs="Times New Roman"/>
          </w:rPr>
          <w:t>84</w:t>
        </w:r>
        <w:r w:rsidR="00A40818" w:rsidRPr="009E1BE1">
          <w:rPr>
            <w:rFonts w:ascii="Times New Roman" w:hAnsi="Times New Roman" w:cs="Times New Roman"/>
          </w:rPr>
          <w:fldChar w:fldCharType="end"/>
        </w:r>
      </w:hyperlink>
    </w:p>
    <w:p w14:paraId="11A77D9A" w14:textId="77777777" w:rsidR="00A40818" w:rsidRPr="009E1BE1" w:rsidRDefault="00000000" w:rsidP="00A40818">
      <w:pPr>
        <w:pStyle w:val="TOC4"/>
        <w:tabs>
          <w:tab w:val="right" w:leader="dot" w:pos="7928"/>
        </w:tabs>
        <w:ind w:left="0"/>
        <w:rPr>
          <w:rFonts w:ascii="Times New Roman" w:hAnsi="Times New Roman" w:cs="Times New Roman"/>
        </w:rPr>
      </w:pPr>
      <w:hyperlink w:anchor="_Toc219319979" w:history="1">
        <w:r w:rsidR="00A40818" w:rsidRPr="009E1BE1">
          <w:rPr>
            <w:rStyle w:val="Hyperlink"/>
            <w:rFonts w:ascii="Times New Roman" w:hAnsi="Times New Roman" w:cs="Times New Roman"/>
          </w:rPr>
          <w:t>Gambar D.6 Sampel Posttest</w:t>
        </w:r>
        <w:r w:rsidR="00A40818" w:rsidRPr="009E1BE1">
          <w:rPr>
            <w:rFonts w:ascii="Times New Roman" w:hAnsi="Times New Roman" w:cs="Times New Roman"/>
          </w:rPr>
          <w:t xml:space="preserve"> ...........................................................................................</w:t>
        </w:r>
        <w:r w:rsidR="00A40818" w:rsidRPr="009E1BE1">
          <w:rPr>
            <w:rFonts w:ascii="Times New Roman" w:hAnsi="Times New Roman" w:cs="Times New Roman"/>
          </w:rPr>
          <w:fldChar w:fldCharType="begin"/>
        </w:r>
        <w:r w:rsidR="00A40818" w:rsidRPr="009E1BE1">
          <w:rPr>
            <w:rFonts w:ascii="Times New Roman" w:hAnsi="Times New Roman" w:cs="Times New Roman"/>
          </w:rPr>
          <w:instrText xml:space="preserve"> PAGEREF _Toc219319979 \h </w:instrText>
        </w:r>
        <w:r w:rsidR="00A40818" w:rsidRPr="009E1BE1">
          <w:rPr>
            <w:rFonts w:ascii="Times New Roman" w:hAnsi="Times New Roman" w:cs="Times New Roman"/>
          </w:rPr>
        </w:r>
        <w:r w:rsidR="00A40818" w:rsidRPr="009E1BE1">
          <w:rPr>
            <w:rFonts w:ascii="Times New Roman" w:hAnsi="Times New Roman" w:cs="Times New Roman"/>
          </w:rPr>
          <w:fldChar w:fldCharType="separate"/>
        </w:r>
        <w:r w:rsidR="00A40818" w:rsidRPr="009E1BE1">
          <w:rPr>
            <w:rFonts w:ascii="Times New Roman" w:hAnsi="Times New Roman" w:cs="Times New Roman"/>
          </w:rPr>
          <w:t>84</w:t>
        </w:r>
        <w:r w:rsidR="00A40818" w:rsidRPr="009E1BE1">
          <w:rPr>
            <w:rFonts w:ascii="Times New Roman" w:hAnsi="Times New Roman" w:cs="Times New Roman"/>
          </w:rPr>
          <w:fldChar w:fldCharType="end"/>
        </w:r>
      </w:hyperlink>
    </w:p>
    <w:p w14:paraId="618A497C" w14:textId="77777777" w:rsidR="00A40818" w:rsidRPr="009E1BE1" w:rsidRDefault="00000000" w:rsidP="00A40818">
      <w:pPr>
        <w:pStyle w:val="TOC1"/>
        <w:rPr>
          <w:rFonts w:ascii="Times New Roman" w:eastAsiaTheme="minorEastAsia" w:hAnsi="Times New Roman" w:cs="Times New Roman"/>
          <w:lang w:eastAsia="id-ID"/>
        </w:rPr>
      </w:pPr>
      <w:hyperlink w:anchor="_Toc219319983" w:history="1">
        <w:r w:rsidR="00A40818" w:rsidRPr="009E1BE1">
          <w:rPr>
            <w:rStyle w:val="Hyperlink"/>
            <w:rFonts w:ascii="Times New Roman" w:hAnsi="Times New Roman" w:cs="Times New Roman"/>
            <w:lang w:eastAsia="id-ID"/>
          </w:rPr>
          <w:t>Gambar E.1 Foto dengan Kepala Sekolah</w:t>
        </w:r>
        <w:r w:rsidR="00A40818" w:rsidRPr="009E1BE1">
          <w:rPr>
            <w:rFonts w:ascii="Times New Roman" w:hAnsi="Times New Roman" w:cs="Times New Roman"/>
          </w:rPr>
          <w:t xml:space="preserve"> ........................................................................</w:t>
        </w:r>
        <w:r w:rsidR="00A40818" w:rsidRPr="009E1BE1">
          <w:rPr>
            <w:rFonts w:ascii="Times New Roman" w:hAnsi="Times New Roman" w:cs="Times New Roman"/>
          </w:rPr>
          <w:fldChar w:fldCharType="begin"/>
        </w:r>
        <w:r w:rsidR="00A40818" w:rsidRPr="009E1BE1">
          <w:rPr>
            <w:rFonts w:ascii="Times New Roman" w:hAnsi="Times New Roman" w:cs="Times New Roman"/>
          </w:rPr>
          <w:instrText xml:space="preserve"> PAGEREF _Toc219319983 \h </w:instrText>
        </w:r>
        <w:r w:rsidR="00A40818" w:rsidRPr="009E1BE1">
          <w:rPr>
            <w:rFonts w:ascii="Times New Roman" w:hAnsi="Times New Roman" w:cs="Times New Roman"/>
          </w:rPr>
        </w:r>
        <w:r w:rsidR="00A40818" w:rsidRPr="009E1BE1">
          <w:rPr>
            <w:rFonts w:ascii="Times New Roman" w:hAnsi="Times New Roman" w:cs="Times New Roman"/>
          </w:rPr>
          <w:fldChar w:fldCharType="separate"/>
        </w:r>
        <w:r w:rsidR="00A40818" w:rsidRPr="009E1BE1">
          <w:rPr>
            <w:rFonts w:ascii="Times New Roman" w:hAnsi="Times New Roman" w:cs="Times New Roman"/>
          </w:rPr>
          <w:t>86</w:t>
        </w:r>
        <w:r w:rsidR="00A40818" w:rsidRPr="009E1BE1">
          <w:rPr>
            <w:rFonts w:ascii="Times New Roman" w:hAnsi="Times New Roman" w:cs="Times New Roman"/>
          </w:rPr>
          <w:fldChar w:fldCharType="end"/>
        </w:r>
      </w:hyperlink>
    </w:p>
    <w:p w14:paraId="1131F5A6" w14:textId="77777777" w:rsidR="00A40818" w:rsidRPr="009E1BE1" w:rsidRDefault="00000000" w:rsidP="00A40818">
      <w:pPr>
        <w:pStyle w:val="TOC2"/>
        <w:ind w:left="0"/>
        <w:jc w:val="left"/>
        <w:rPr>
          <w:rFonts w:ascii="Times New Roman" w:eastAsiaTheme="minorEastAsia" w:hAnsi="Times New Roman" w:cs="Times New Roman"/>
          <w:lang w:eastAsia="id-ID"/>
        </w:rPr>
      </w:pPr>
      <w:hyperlink w:anchor="_Toc219319985" w:history="1">
        <w:r w:rsidR="00A40818" w:rsidRPr="009E1BE1">
          <w:rPr>
            <w:rStyle w:val="Hyperlink"/>
            <w:rFonts w:ascii="Times New Roman" w:hAnsi="Times New Roman" w:cs="Times New Roman"/>
            <w:lang w:eastAsia="id-ID"/>
          </w:rPr>
          <w:t>Gambar E.2 Uji Coba Instrumen</w:t>
        </w:r>
        <w:r w:rsidR="00A40818" w:rsidRPr="009E1BE1">
          <w:rPr>
            <w:rFonts w:ascii="Times New Roman" w:hAnsi="Times New Roman" w:cs="Times New Roman"/>
          </w:rPr>
          <w:t xml:space="preserve"> ......................................................................................</w:t>
        </w:r>
        <w:r w:rsidR="00A40818" w:rsidRPr="009E1BE1">
          <w:rPr>
            <w:rFonts w:ascii="Times New Roman" w:hAnsi="Times New Roman" w:cs="Times New Roman"/>
          </w:rPr>
          <w:fldChar w:fldCharType="begin"/>
        </w:r>
        <w:r w:rsidR="00A40818" w:rsidRPr="009E1BE1">
          <w:rPr>
            <w:rFonts w:ascii="Times New Roman" w:hAnsi="Times New Roman" w:cs="Times New Roman"/>
          </w:rPr>
          <w:instrText xml:space="preserve"> PAGEREF _Toc219319985 \h </w:instrText>
        </w:r>
        <w:r w:rsidR="00A40818" w:rsidRPr="009E1BE1">
          <w:rPr>
            <w:rFonts w:ascii="Times New Roman" w:hAnsi="Times New Roman" w:cs="Times New Roman"/>
          </w:rPr>
        </w:r>
        <w:r w:rsidR="00A40818" w:rsidRPr="009E1BE1">
          <w:rPr>
            <w:rFonts w:ascii="Times New Roman" w:hAnsi="Times New Roman" w:cs="Times New Roman"/>
          </w:rPr>
          <w:fldChar w:fldCharType="separate"/>
        </w:r>
        <w:r w:rsidR="00A40818" w:rsidRPr="009E1BE1">
          <w:rPr>
            <w:rFonts w:ascii="Times New Roman" w:hAnsi="Times New Roman" w:cs="Times New Roman"/>
          </w:rPr>
          <w:t>86</w:t>
        </w:r>
        <w:r w:rsidR="00A40818" w:rsidRPr="009E1BE1">
          <w:rPr>
            <w:rFonts w:ascii="Times New Roman" w:hAnsi="Times New Roman" w:cs="Times New Roman"/>
          </w:rPr>
          <w:fldChar w:fldCharType="end"/>
        </w:r>
      </w:hyperlink>
    </w:p>
    <w:p w14:paraId="44A9AA23" w14:textId="77777777" w:rsidR="00A40818" w:rsidRPr="009E1BE1" w:rsidRDefault="00000000" w:rsidP="00A40818">
      <w:pPr>
        <w:pStyle w:val="TOC4"/>
        <w:tabs>
          <w:tab w:val="right" w:leader="dot" w:pos="7928"/>
        </w:tabs>
        <w:ind w:left="0"/>
        <w:rPr>
          <w:rFonts w:ascii="Times New Roman" w:hAnsi="Times New Roman" w:cs="Times New Roman"/>
        </w:rPr>
      </w:pPr>
      <w:hyperlink w:anchor="_Toc219319986" w:history="1">
        <w:r w:rsidR="00A40818" w:rsidRPr="009E1BE1">
          <w:rPr>
            <w:rStyle w:val="Hyperlink"/>
            <w:rFonts w:ascii="Times New Roman" w:hAnsi="Times New Roman" w:cs="Times New Roman"/>
          </w:rPr>
          <w:t>Gambar E.3 Uji Coba Instrumen</w:t>
        </w:r>
        <w:r w:rsidR="00A40818" w:rsidRPr="009E1BE1">
          <w:rPr>
            <w:rFonts w:ascii="Times New Roman" w:hAnsi="Times New Roman" w:cs="Times New Roman"/>
          </w:rPr>
          <w:t xml:space="preserve"> ......................................................................................</w:t>
        </w:r>
        <w:r w:rsidR="00A40818" w:rsidRPr="009E1BE1">
          <w:rPr>
            <w:rFonts w:ascii="Times New Roman" w:hAnsi="Times New Roman" w:cs="Times New Roman"/>
          </w:rPr>
          <w:fldChar w:fldCharType="begin"/>
        </w:r>
        <w:r w:rsidR="00A40818" w:rsidRPr="009E1BE1">
          <w:rPr>
            <w:rFonts w:ascii="Times New Roman" w:hAnsi="Times New Roman" w:cs="Times New Roman"/>
          </w:rPr>
          <w:instrText xml:space="preserve"> PAGEREF _Toc219319986 \h </w:instrText>
        </w:r>
        <w:r w:rsidR="00A40818" w:rsidRPr="009E1BE1">
          <w:rPr>
            <w:rFonts w:ascii="Times New Roman" w:hAnsi="Times New Roman" w:cs="Times New Roman"/>
          </w:rPr>
        </w:r>
        <w:r w:rsidR="00A40818" w:rsidRPr="009E1BE1">
          <w:rPr>
            <w:rFonts w:ascii="Times New Roman" w:hAnsi="Times New Roman" w:cs="Times New Roman"/>
          </w:rPr>
          <w:fldChar w:fldCharType="separate"/>
        </w:r>
        <w:r w:rsidR="00A40818" w:rsidRPr="009E1BE1">
          <w:rPr>
            <w:rFonts w:ascii="Times New Roman" w:hAnsi="Times New Roman" w:cs="Times New Roman"/>
          </w:rPr>
          <w:t>86</w:t>
        </w:r>
        <w:r w:rsidR="00A40818" w:rsidRPr="009E1BE1">
          <w:rPr>
            <w:rFonts w:ascii="Times New Roman" w:hAnsi="Times New Roman" w:cs="Times New Roman"/>
          </w:rPr>
          <w:fldChar w:fldCharType="end"/>
        </w:r>
      </w:hyperlink>
    </w:p>
    <w:p w14:paraId="3BF0C979" w14:textId="77777777" w:rsidR="00A40818" w:rsidRPr="009E1BE1" w:rsidRDefault="00000000" w:rsidP="00A40818">
      <w:pPr>
        <w:pStyle w:val="TOC2"/>
        <w:ind w:left="0"/>
        <w:jc w:val="left"/>
        <w:rPr>
          <w:rFonts w:ascii="Times New Roman" w:eastAsiaTheme="minorEastAsia" w:hAnsi="Times New Roman" w:cs="Times New Roman"/>
          <w:lang w:eastAsia="id-ID"/>
        </w:rPr>
      </w:pPr>
      <w:hyperlink w:anchor="_Toc219319988" w:history="1">
        <w:r w:rsidR="00A40818" w:rsidRPr="009E1BE1">
          <w:rPr>
            <w:rStyle w:val="Hyperlink"/>
            <w:rFonts w:ascii="Times New Roman" w:hAnsi="Times New Roman" w:cs="Times New Roman"/>
            <w:lang w:eastAsia="id-ID"/>
          </w:rPr>
          <w:t>Gambar E. 4 Pretest</w:t>
        </w:r>
        <w:r w:rsidR="00A40818" w:rsidRPr="009E1BE1">
          <w:rPr>
            <w:rFonts w:ascii="Times New Roman" w:hAnsi="Times New Roman" w:cs="Times New Roman"/>
          </w:rPr>
          <w:t xml:space="preserve"> ........................................................................................................</w:t>
        </w:r>
        <w:r w:rsidR="00A40818" w:rsidRPr="009E1BE1">
          <w:rPr>
            <w:rFonts w:ascii="Times New Roman" w:hAnsi="Times New Roman" w:cs="Times New Roman"/>
          </w:rPr>
          <w:fldChar w:fldCharType="begin"/>
        </w:r>
        <w:r w:rsidR="00A40818" w:rsidRPr="009E1BE1">
          <w:rPr>
            <w:rFonts w:ascii="Times New Roman" w:hAnsi="Times New Roman" w:cs="Times New Roman"/>
          </w:rPr>
          <w:instrText xml:space="preserve"> PAGEREF _Toc219319988 \h </w:instrText>
        </w:r>
        <w:r w:rsidR="00A40818" w:rsidRPr="009E1BE1">
          <w:rPr>
            <w:rFonts w:ascii="Times New Roman" w:hAnsi="Times New Roman" w:cs="Times New Roman"/>
          </w:rPr>
        </w:r>
        <w:r w:rsidR="00A40818" w:rsidRPr="009E1BE1">
          <w:rPr>
            <w:rFonts w:ascii="Times New Roman" w:hAnsi="Times New Roman" w:cs="Times New Roman"/>
          </w:rPr>
          <w:fldChar w:fldCharType="separate"/>
        </w:r>
        <w:r w:rsidR="00A40818" w:rsidRPr="009E1BE1">
          <w:rPr>
            <w:rFonts w:ascii="Times New Roman" w:hAnsi="Times New Roman" w:cs="Times New Roman"/>
          </w:rPr>
          <w:t>87</w:t>
        </w:r>
        <w:r w:rsidR="00A40818" w:rsidRPr="009E1BE1">
          <w:rPr>
            <w:rFonts w:ascii="Times New Roman" w:hAnsi="Times New Roman" w:cs="Times New Roman"/>
          </w:rPr>
          <w:fldChar w:fldCharType="end"/>
        </w:r>
      </w:hyperlink>
    </w:p>
    <w:p w14:paraId="1F6DE8BF" w14:textId="77777777" w:rsidR="00A40818" w:rsidRPr="009E1BE1" w:rsidRDefault="00000000" w:rsidP="00A40818">
      <w:pPr>
        <w:pStyle w:val="TOC4"/>
        <w:tabs>
          <w:tab w:val="right" w:leader="dot" w:pos="7928"/>
        </w:tabs>
        <w:ind w:left="0"/>
        <w:rPr>
          <w:rStyle w:val="Hyperlink"/>
          <w:rFonts w:ascii="Times New Roman" w:hAnsi="Times New Roman" w:cs="Times New Roman"/>
        </w:rPr>
      </w:pPr>
      <w:hyperlink w:anchor="_Toc219319989" w:history="1">
        <w:r w:rsidR="00A40818" w:rsidRPr="009E1BE1">
          <w:rPr>
            <w:rStyle w:val="Hyperlink"/>
            <w:rFonts w:ascii="Times New Roman" w:hAnsi="Times New Roman" w:cs="Times New Roman"/>
          </w:rPr>
          <w:t>Gambar E.5 Pretest</w:t>
        </w:r>
        <w:r w:rsidR="00A40818" w:rsidRPr="009E1BE1">
          <w:rPr>
            <w:rFonts w:ascii="Times New Roman" w:hAnsi="Times New Roman" w:cs="Times New Roman"/>
          </w:rPr>
          <w:t xml:space="preserve"> .........................................................................................................</w:t>
        </w:r>
        <w:r w:rsidR="00A40818" w:rsidRPr="009E1BE1">
          <w:rPr>
            <w:rFonts w:ascii="Times New Roman" w:hAnsi="Times New Roman" w:cs="Times New Roman"/>
          </w:rPr>
          <w:fldChar w:fldCharType="begin"/>
        </w:r>
        <w:r w:rsidR="00A40818" w:rsidRPr="009E1BE1">
          <w:rPr>
            <w:rFonts w:ascii="Times New Roman" w:hAnsi="Times New Roman" w:cs="Times New Roman"/>
          </w:rPr>
          <w:instrText xml:space="preserve"> PAGEREF _Toc219319989 \h </w:instrText>
        </w:r>
        <w:r w:rsidR="00A40818" w:rsidRPr="009E1BE1">
          <w:rPr>
            <w:rFonts w:ascii="Times New Roman" w:hAnsi="Times New Roman" w:cs="Times New Roman"/>
          </w:rPr>
        </w:r>
        <w:r w:rsidR="00A40818" w:rsidRPr="009E1BE1">
          <w:rPr>
            <w:rFonts w:ascii="Times New Roman" w:hAnsi="Times New Roman" w:cs="Times New Roman"/>
          </w:rPr>
          <w:fldChar w:fldCharType="separate"/>
        </w:r>
        <w:r w:rsidR="00A40818" w:rsidRPr="009E1BE1">
          <w:rPr>
            <w:rFonts w:ascii="Times New Roman" w:hAnsi="Times New Roman" w:cs="Times New Roman"/>
          </w:rPr>
          <w:t>87</w:t>
        </w:r>
        <w:r w:rsidR="00A40818" w:rsidRPr="009E1BE1">
          <w:rPr>
            <w:rFonts w:ascii="Times New Roman" w:hAnsi="Times New Roman" w:cs="Times New Roman"/>
          </w:rPr>
          <w:fldChar w:fldCharType="end"/>
        </w:r>
      </w:hyperlink>
    </w:p>
    <w:p w14:paraId="5686AD4B" w14:textId="77777777" w:rsidR="00A40818" w:rsidRPr="009E1BE1" w:rsidRDefault="00000000" w:rsidP="00A40818">
      <w:pPr>
        <w:pStyle w:val="TOC4"/>
        <w:tabs>
          <w:tab w:val="right" w:leader="dot" w:pos="7928"/>
        </w:tabs>
        <w:ind w:left="0"/>
        <w:rPr>
          <w:rFonts w:ascii="Times New Roman" w:hAnsi="Times New Roman" w:cs="Times New Roman"/>
        </w:rPr>
      </w:pPr>
      <w:hyperlink w:anchor="_Toc219319991" w:history="1">
        <w:r w:rsidR="00A40818" w:rsidRPr="009E1BE1">
          <w:rPr>
            <w:rStyle w:val="Hyperlink"/>
            <w:rFonts w:ascii="Times New Roman" w:hAnsi="Times New Roman" w:cs="Times New Roman"/>
          </w:rPr>
          <w:t>Gambar E.6 Pembelajaran</w:t>
        </w:r>
        <w:r w:rsidR="00A40818" w:rsidRPr="009E1BE1">
          <w:rPr>
            <w:rFonts w:ascii="Times New Roman" w:hAnsi="Times New Roman" w:cs="Times New Roman"/>
          </w:rPr>
          <w:t xml:space="preserve"> ...............................................................................................</w:t>
        </w:r>
        <w:r w:rsidR="00A40818" w:rsidRPr="009E1BE1">
          <w:rPr>
            <w:rFonts w:ascii="Times New Roman" w:hAnsi="Times New Roman" w:cs="Times New Roman"/>
          </w:rPr>
          <w:fldChar w:fldCharType="begin"/>
        </w:r>
        <w:r w:rsidR="00A40818" w:rsidRPr="009E1BE1">
          <w:rPr>
            <w:rFonts w:ascii="Times New Roman" w:hAnsi="Times New Roman" w:cs="Times New Roman"/>
          </w:rPr>
          <w:instrText xml:space="preserve"> PAGEREF _Toc219319991 \h </w:instrText>
        </w:r>
        <w:r w:rsidR="00A40818" w:rsidRPr="009E1BE1">
          <w:rPr>
            <w:rFonts w:ascii="Times New Roman" w:hAnsi="Times New Roman" w:cs="Times New Roman"/>
          </w:rPr>
        </w:r>
        <w:r w:rsidR="00A40818" w:rsidRPr="009E1BE1">
          <w:rPr>
            <w:rFonts w:ascii="Times New Roman" w:hAnsi="Times New Roman" w:cs="Times New Roman"/>
          </w:rPr>
          <w:fldChar w:fldCharType="separate"/>
        </w:r>
        <w:r w:rsidR="00A40818" w:rsidRPr="009E1BE1">
          <w:rPr>
            <w:rFonts w:ascii="Times New Roman" w:hAnsi="Times New Roman" w:cs="Times New Roman"/>
          </w:rPr>
          <w:t>88</w:t>
        </w:r>
        <w:r w:rsidR="00A40818" w:rsidRPr="009E1BE1">
          <w:rPr>
            <w:rFonts w:ascii="Times New Roman" w:hAnsi="Times New Roman" w:cs="Times New Roman"/>
          </w:rPr>
          <w:fldChar w:fldCharType="end"/>
        </w:r>
      </w:hyperlink>
    </w:p>
    <w:p w14:paraId="07B30226" w14:textId="77777777" w:rsidR="00A40818" w:rsidRPr="009E1BE1" w:rsidRDefault="00000000" w:rsidP="00A40818">
      <w:pPr>
        <w:pStyle w:val="TOC4"/>
        <w:tabs>
          <w:tab w:val="right" w:leader="dot" w:pos="7928"/>
        </w:tabs>
        <w:ind w:left="0"/>
        <w:rPr>
          <w:rFonts w:ascii="Times New Roman" w:hAnsi="Times New Roman" w:cs="Times New Roman"/>
        </w:rPr>
      </w:pPr>
      <w:hyperlink w:anchor="_Toc219319992" w:history="1">
        <w:r w:rsidR="00A40818" w:rsidRPr="009E1BE1">
          <w:rPr>
            <w:rStyle w:val="Hyperlink"/>
            <w:rFonts w:ascii="Times New Roman" w:hAnsi="Times New Roman" w:cs="Times New Roman"/>
          </w:rPr>
          <w:t>Gambar E.7 Pembelajaran</w:t>
        </w:r>
        <w:r w:rsidR="00A40818" w:rsidRPr="009E1BE1">
          <w:rPr>
            <w:rFonts w:ascii="Times New Roman" w:hAnsi="Times New Roman" w:cs="Times New Roman"/>
          </w:rPr>
          <w:t xml:space="preserve"> ..............................................................................................</w:t>
        </w:r>
        <w:r w:rsidR="00A40818" w:rsidRPr="009E1BE1">
          <w:rPr>
            <w:rFonts w:ascii="Times New Roman" w:hAnsi="Times New Roman" w:cs="Times New Roman"/>
          </w:rPr>
          <w:fldChar w:fldCharType="begin"/>
        </w:r>
        <w:r w:rsidR="00A40818" w:rsidRPr="009E1BE1">
          <w:rPr>
            <w:rFonts w:ascii="Times New Roman" w:hAnsi="Times New Roman" w:cs="Times New Roman"/>
          </w:rPr>
          <w:instrText xml:space="preserve"> PAGEREF _Toc219319992 \h </w:instrText>
        </w:r>
        <w:r w:rsidR="00A40818" w:rsidRPr="009E1BE1">
          <w:rPr>
            <w:rFonts w:ascii="Times New Roman" w:hAnsi="Times New Roman" w:cs="Times New Roman"/>
          </w:rPr>
        </w:r>
        <w:r w:rsidR="00A40818" w:rsidRPr="009E1BE1">
          <w:rPr>
            <w:rFonts w:ascii="Times New Roman" w:hAnsi="Times New Roman" w:cs="Times New Roman"/>
          </w:rPr>
          <w:fldChar w:fldCharType="separate"/>
        </w:r>
        <w:r w:rsidR="00A40818" w:rsidRPr="009E1BE1">
          <w:rPr>
            <w:rFonts w:ascii="Times New Roman" w:hAnsi="Times New Roman" w:cs="Times New Roman"/>
          </w:rPr>
          <w:t>88</w:t>
        </w:r>
        <w:r w:rsidR="00A40818" w:rsidRPr="009E1BE1">
          <w:rPr>
            <w:rFonts w:ascii="Times New Roman" w:hAnsi="Times New Roman" w:cs="Times New Roman"/>
          </w:rPr>
          <w:fldChar w:fldCharType="end"/>
        </w:r>
      </w:hyperlink>
    </w:p>
    <w:p w14:paraId="79660E7E" w14:textId="77777777" w:rsidR="00A40818" w:rsidRPr="009E1BE1" w:rsidRDefault="00000000" w:rsidP="00A40818">
      <w:pPr>
        <w:pStyle w:val="TOC4"/>
        <w:tabs>
          <w:tab w:val="right" w:leader="dot" w:pos="7928"/>
        </w:tabs>
        <w:ind w:left="0"/>
        <w:rPr>
          <w:rFonts w:ascii="Times New Roman" w:hAnsi="Times New Roman" w:cs="Times New Roman"/>
        </w:rPr>
      </w:pPr>
      <w:hyperlink w:anchor="_Toc219319993" w:history="1">
        <w:r w:rsidR="00A40818" w:rsidRPr="009E1BE1">
          <w:rPr>
            <w:rStyle w:val="Hyperlink"/>
            <w:rFonts w:ascii="Times New Roman" w:hAnsi="Times New Roman" w:cs="Times New Roman"/>
          </w:rPr>
          <w:t>Gambar E.8 Pembelajaran</w:t>
        </w:r>
        <w:r w:rsidR="00A40818" w:rsidRPr="009E1BE1">
          <w:rPr>
            <w:rFonts w:ascii="Times New Roman" w:hAnsi="Times New Roman" w:cs="Times New Roman"/>
          </w:rPr>
          <w:t xml:space="preserve"> ..............................................................................................</w:t>
        </w:r>
        <w:r w:rsidR="00A40818" w:rsidRPr="009E1BE1">
          <w:rPr>
            <w:rFonts w:ascii="Times New Roman" w:hAnsi="Times New Roman" w:cs="Times New Roman"/>
          </w:rPr>
          <w:fldChar w:fldCharType="begin"/>
        </w:r>
        <w:r w:rsidR="00A40818" w:rsidRPr="009E1BE1">
          <w:rPr>
            <w:rFonts w:ascii="Times New Roman" w:hAnsi="Times New Roman" w:cs="Times New Roman"/>
          </w:rPr>
          <w:instrText xml:space="preserve"> PAGEREF _Toc219319993 \h </w:instrText>
        </w:r>
        <w:r w:rsidR="00A40818" w:rsidRPr="009E1BE1">
          <w:rPr>
            <w:rFonts w:ascii="Times New Roman" w:hAnsi="Times New Roman" w:cs="Times New Roman"/>
          </w:rPr>
        </w:r>
        <w:r w:rsidR="00A40818" w:rsidRPr="009E1BE1">
          <w:rPr>
            <w:rFonts w:ascii="Times New Roman" w:hAnsi="Times New Roman" w:cs="Times New Roman"/>
          </w:rPr>
          <w:fldChar w:fldCharType="separate"/>
        </w:r>
        <w:r w:rsidR="00A40818" w:rsidRPr="009E1BE1">
          <w:rPr>
            <w:rFonts w:ascii="Times New Roman" w:hAnsi="Times New Roman" w:cs="Times New Roman"/>
          </w:rPr>
          <w:t>88</w:t>
        </w:r>
        <w:r w:rsidR="00A40818" w:rsidRPr="009E1BE1">
          <w:rPr>
            <w:rFonts w:ascii="Times New Roman" w:hAnsi="Times New Roman" w:cs="Times New Roman"/>
          </w:rPr>
          <w:fldChar w:fldCharType="end"/>
        </w:r>
      </w:hyperlink>
    </w:p>
    <w:p w14:paraId="5B46FBCC" w14:textId="77777777" w:rsidR="00A40818" w:rsidRPr="009E1BE1" w:rsidRDefault="00000000" w:rsidP="00A40818">
      <w:pPr>
        <w:pStyle w:val="TOC4"/>
        <w:tabs>
          <w:tab w:val="right" w:leader="dot" w:pos="7928"/>
        </w:tabs>
        <w:ind w:left="0"/>
        <w:rPr>
          <w:rFonts w:ascii="Times New Roman" w:hAnsi="Times New Roman" w:cs="Times New Roman"/>
        </w:rPr>
      </w:pPr>
      <w:hyperlink w:anchor="_Toc219319994" w:history="1">
        <w:r w:rsidR="00A40818" w:rsidRPr="009E1BE1">
          <w:rPr>
            <w:rStyle w:val="Hyperlink"/>
            <w:rFonts w:ascii="Times New Roman" w:hAnsi="Times New Roman" w:cs="Times New Roman"/>
          </w:rPr>
          <w:t>Gambar E.9 Pembelajaran</w:t>
        </w:r>
        <w:r w:rsidR="00A40818" w:rsidRPr="009E1BE1">
          <w:rPr>
            <w:rFonts w:ascii="Times New Roman" w:hAnsi="Times New Roman" w:cs="Times New Roman"/>
          </w:rPr>
          <w:t xml:space="preserve"> ..............................................................................................</w:t>
        </w:r>
        <w:r w:rsidR="00A40818" w:rsidRPr="009E1BE1">
          <w:rPr>
            <w:rFonts w:ascii="Times New Roman" w:hAnsi="Times New Roman" w:cs="Times New Roman"/>
          </w:rPr>
          <w:fldChar w:fldCharType="begin"/>
        </w:r>
        <w:r w:rsidR="00A40818" w:rsidRPr="009E1BE1">
          <w:rPr>
            <w:rFonts w:ascii="Times New Roman" w:hAnsi="Times New Roman" w:cs="Times New Roman"/>
          </w:rPr>
          <w:instrText xml:space="preserve"> PAGEREF _Toc219319994 \h </w:instrText>
        </w:r>
        <w:r w:rsidR="00A40818" w:rsidRPr="009E1BE1">
          <w:rPr>
            <w:rFonts w:ascii="Times New Roman" w:hAnsi="Times New Roman" w:cs="Times New Roman"/>
          </w:rPr>
        </w:r>
        <w:r w:rsidR="00A40818" w:rsidRPr="009E1BE1">
          <w:rPr>
            <w:rFonts w:ascii="Times New Roman" w:hAnsi="Times New Roman" w:cs="Times New Roman"/>
          </w:rPr>
          <w:fldChar w:fldCharType="separate"/>
        </w:r>
        <w:r w:rsidR="00A40818" w:rsidRPr="009E1BE1">
          <w:rPr>
            <w:rFonts w:ascii="Times New Roman" w:hAnsi="Times New Roman" w:cs="Times New Roman"/>
          </w:rPr>
          <w:t>88</w:t>
        </w:r>
        <w:r w:rsidR="00A40818" w:rsidRPr="009E1BE1">
          <w:rPr>
            <w:rFonts w:ascii="Times New Roman" w:hAnsi="Times New Roman" w:cs="Times New Roman"/>
          </w:rPr>
          <w:fldChar w:fldCharType="end"/>
        </w:r>
      </w:hyperlink>
    </w:p>
    <w:p w14:paraId="4D369D0C" w14:textId="77777777" w:rsidR="00A40818" w:rsidRPr="009E1BE1" w:rsidRDefault="00000000" w:rsidP="00A40818">
      <w:pPr>
        <w:pStyle w:val="TOC2"/>
        <w:ind w:left="0"/>
        <w:jc w:val="left"/>
        <w:rPr>
          <w:rFonts w:ascii="Times New Roman" w:eastAsiaTheme="minorEastAsia" w:hAnsi="Times New Roman" w:cs="Times New Roman"/>
          <w:lang w:eastAsia="id-ID"/>
        </w:rPr>
      </w:pPr>
      <w:hyperlink w:anchor="_Toc219319996" w:history="1">
        <w:r w:rsidR="00A40818" w:rsidRPr="009E1BE1">
          <w:rPr>
            <w:rStyle w:val="Hyperlink"/>
            <w:rFonts w:ascii="Times New Roman" w:hAnsi="Times New Roman" w:cs="Times New Roman"/>
            <w:lang w:eastAsia="id-ID"/>
          </w:rPr>
          <w:t>Gambar E.9 Posttest</w:t>
        </w:r>
        <w:r w:rsidR="00A40818" w:rsidRPr="009E1BE1">
          <w:rPr>
            <w:rFonts w:ascii="Times New Roman" w:hAnsi="Times New Roman" w:cs="Times New Roman"/>
          </w:rPr>
          <w:t xml:space="preserve"> .......................................................................................................</w:t>
        </w:r>
        <w:r w:rsidR="00A40818" w:rsidRPr="009E1BE1">
          <w:rPr>
            <w:rFonts w:ascii="Times New Roman" w:hAnsi="Times New Roman" w:cs="Times New Roman"/>
          </w:rPr>
          <w:fldChar w:fldCharType="begin"/>
        </w:r>
        <w:r w:rsidR="00A40818" w:rsidRPr="009E1BE1">
          <w:rPr>
            <w:rFonts w:ascii="Times New Roman" w:hAnsi="Times New Roman" w:cs="Times New Roman"/>
          </w:rPr>
          <w:instrText xml:space="preserve"> PAGEREF _Toc219319996 \h </w:instrText>
        </w:r>
        <w:r w:rsidR="00A40818" w:rsidRPr="009E1BE1">
          <w:rPr>
            <w:rFonts w:ascii="Times New Roman" w:hAnsi="Times New Roman" w:cs="Times New Roman"/>
          </w:rPr>
        </w:r>
        <w:r w:rsidR="00A40818" w:rsidRPr="009E1BE1">
          <w:rPr>
            <w:rFonts w:ascii="Times New Roman" w:hAnsi="Times New Roman" w:cs="Times New Roman"/>
          </w:rPr>
          <w:fldChar w:fldCharType="separate"/>
        </w:r>
        <w:r w:rsidR="00A40818" w:rsidRPr="009E1BE1">
          <w:rPr>
            <w:rFonts w:ascii="Times New Roman" w:hAnsi="Times New Roman" w:cs="Times New Roman"/>
          </w:rPr>
          <w:t>89</w:t>
        </w:r>
        <w:r w:rsidR="00A40818" w:rsidRPr="009E1BE1">
          <w:rPr>
            <w:rFonts w:ascii="Times New Roman" w:hAnsi="Times New Roman" w:cs="Times New Roman"/>
          </w:rPr>
          <w:fldChar w:fldCharType="end"/>
        </w:r>
      </w:hyperlink>
    </w:p>
    <w:p w14:paraId="4333AA54" w14:textId="77777777" w:rsidR="00A40818" w:rsidRPr="009E1BE1" w:rsidRDefault="00000000" w:rsidP="00A40818">
      <w:pPr>
        <w:pStyle w:val="TOC4"/>
        <w:tabs>
          <w:tab w:val="right" w:leader="dot" w:pos="7928"/>
        </w:tabs>
        <w:ind w:left="0"/>
        <w:rPr>
          <w:rFonts w:ascii="Times New Roman" w:hAnsi="Times New Roman" w:cs="Times New Roman"/>
        </w:rPr>
      </w:pPr>
      <w:hyperlink w:anchor="_Toc219319997" w:history="1">
        <w:r w:rsidR="00A40818" w:rsidRPr="009E1BE1">
          <w:rPr>
            <w:rStyle w:val="Hyperlink"/>
            <w:rFonts w:ascii="Times New Roman" w:hAnsi="Times New Roman" w:cs="Times New Roman"/>
          </w:rPr>
          <w:t>Gambar E.10 Posttest</w:t>
        </w:r>
        <w:r w:rsidR="00A40818" w:rsidRPr="009E1BE1">
          <w:rPr>
            <w:rFonts w:ascii="Times New Roman" w:hAnsi="Times New Roman" w:cs="Times New Roman"/>
          </w:rPr>
          <w:t xml:space="preserve"> .....................................................................................................</w:t>
        </w:r>
        <w:r w:rsidR="00A40818" w:rsidRPr="009E1BE1">
          <w:rPr>
            <w:rFonts w:ascii="Times New Roman" w:hAnsi="Times New Roman" w:cs="Times New Roman"/>
          </w:rPr>
          <w:fldChar w:fldCharType="begin"/>
        </w:r>
        <w:r w:rsidR="00A40818" w:rsidRPr="009E1BE1">
          <w:rPr>
            <w:rFonts w:ascii="Times New Roman" w:hAnsi="Times New Roman" w:cs="Times New Roman"/>
          </w:rPr>
          <w:instrText xml:space="preserve"> PAGEREF _Toc219319997 \h </w:instrText>
        </w:r>
        <w:r w:rsidR="00A40818" w:rsidRPr="009E1BE1">
          <w:rPr>
            <w:rFonts w:ascii="Times New Roman" w:hAnsi="Times New Roman" w:cs="Times New Roman"/>
          </w:rPr>
        </w:r>
        <w:r w:rsidR="00A40818" w:rsidRPr="009E1BE1">
          <w:rPr>
            <w:rFonts w:ascii="Times New Roman" w:hAnsi="Times New Roman" w:cs="Times New Roman"/>
          </w:rPr>
          <w:fldChar w:fldCharType="separate"/>
        </w:r>
        <w:r w:rsidR="00A40818" w:rsidRPr="009E1BE1">
          <w:rPr>
            <w:rFonts w:ascii="Times New Roman" w:hAnsi="Times New Roman" w:cs="Times New Roman"/>
          </w:rPr>
          <w:t>89</w:t>
        </w:r>
        <w:r w:rsidR="00A40818" w:rsidRPr="009E1BE1">
          <w:rPr>
            <w:rFonts w:ascii="Times New Roman" w:hAnsi="Times New Roman" w:cs="Times New Roman"/>
          </w:rPr>
          <w:fldChar w:fldCharType="end"/>
        </w:r>
      </w:hyperlink>
    </w:p>
    <w:p w14:paraId="301A319B" w14:textId="77777777" w:rsidR="00A40818" w:rsidRPr="009E1BE1" w:rsidRDefault="00000000" w:rsidP="00A40818">
      <w:pPr>
        <w:pStyle w:val="TOC4"/>
        <w:tabs>
          <w:tab w:val="right" w:leader="dot" w:pos="7928"/>
        </w:tabs>
        <w:ind w:left="0"/>
        <w:rPr>
          <w:rFonts w:ascii="Times New Roman" w:hAnsi="Times New Roman" w:cs="Times New Roman"/>
        </w:rPr>
      </w:pPr>
      <w:hyperlink w:anchor="_Toc219319998" w:history="1">
        <w:r w:rsidR="00A40818" w:rsidRPr="009E1BE1">
          <w:rPr>
            <w:rStyle w:val="Hyperlink"/>
            <w:rFonts w:ascii="Times New Roman" w:hAnsi="Times New Roman" w:cs="Times New Roman"/>
          </w:rPr>
          <w:t>Gambar E.11 Posttest</w:t>
        </w:r>
        <w:r w:rsidR="00A40818" w:rsidRPr="009E1BE1">
          <w:rPr>
            <w:rFonts w:ascii="Times New Roman" w:hAnsi="Times New Roman" w:cs="Times New Roman"/>
          </w:rPr>
          <w:t xml:space="preserve"> .....................................................................................................</w:t>
        </w:r>
        <w:r w:rsidR="00A40818" w:rsidRPr="009E1BE1">
          <w:rPr>
            <w:rFonts w:ascii="Times New Roman" w:hAnsi="Times New Roman" w:cs="Times New Roman"/>
          </w:rPr>
          <w:fldChar w:fldCharType="begin"/>
        </w:r>
        <w:r w:rsidR="00A40818" w:rsidRPr="009E1BE1">
          <w:rPr>
            <w:rFonts w:ascii="Times New Roman" w:hAnsi="Times New Roman" w:cs="Times New Roman"/>
          </w:rPr>
          <w:instrText xml:space="preserve"> PAGEREF _Toc219319998 \h </w:instrText>
        </w:r>
        <w:r w:rsidR="00A40818" w:rsidRPr="009E1BE1">
          <w:rPr>
            <w:rFonts w:ascii="Times New Roman" w:hAnsi="Times New Roman" w:cs="Times New Roman"/>
          </w:rPr>
        </w:r>
        <w:r w:rsidR="00A40818" w:rsidRPr="009E1BE1">
          <w:rPr>
            <w:rFonts w:ascii="Times New Roman" w:hAnsi="Times New Roman" w:cs="Times New Roman"/>
          </w:rPr>
          <w:fldChar w:fldCharType="separate"/>
        </w:r>
        <w:r w:rsidR="00A40818" w:rsidRPr="009E1BE1">
          <w:rPr>
            <w:rFonts w:ascii="Times New Roman" w:hAnsi="Times New Roman" w:cs="Times New Roman"/>
          </w:rPr>
          <w:t>89</w:t>
        </w:r>
        <w:r w:rsidR="00A40818" w:rsidRPr="009E1BE1">
          <w:rPr>
            <w:rFonts w:ascii="Times New Roman" w:hAnsi="Times New Roman" w:cs="Times New Roman"/>
          </w:rPr>
          <w:fldChar w:fldCharType="end"/>
        </w:r>
      </w:hyperlink>
    </w:p>
    <w:p w14:paraId="77EDE005" w14:textId="77777777" w:rsidR="00A40818" w:rsidRPr="009E1BE1" w:rsidRDefault="00000000" w:rsidP="00A40818">
      <w:pPr>
        <w:pStyle w:val="TOC4"/>
        <w:tabs>
          <w:tab w:val="right" w:leader="dot" w:pos="7928"/>
        </w:tabs>
        <w:ind w:left="0"/>
        <w:rPr>
          <w:rFonts w:ascii="Times New Roman" w:hAnsi="Times New Roman" w:cs="Times New Roman"/>
        </w:rPr>
      </w:pPr>
      <w:hyperlink w:anchor="_Toc219319999" w:history="1">
        <w:r w:rsidR="00A40818" w:rsidRPr="009E1BE1">
          <w:rPr>
            <w:rStyle w:val="Hyperlink"/>
            <w:rFonts w:ascii="Times New Roman" w:hAnsi="Times New Roman" w:cs="Times New Roman"/>
          </w:rPr>
          <w:t>Gambar E.12 Posttest</w:t>
        </w:r>
        <w:r w:rsidR="00A40818" w:rsidRPr="009E1BE1">
          <w:rPr>
            <w:rFonts w:ascii="Times New Roman" w:hAnsi="Times New Roman" w:cs="Times New Roman"/>
          </w:rPr>
          <w:t xml:space="preserve"> .....................................................................................................</w:t>
        </w:r>
        <w:r w:rsidR="00A40818" w:rsidRPr="009E1BE1">
          <w:rPr>
            <w:rFonts w:ascii="Times New Roman" w:hAnsi="Times New Roman" w:cs="Times New Roman"/>
          </w:rPr>
          <w:fldChar w:fldCharType="begin"/>
        </w:r>
        <w:r w:rsidR="00A40818" w:rsidRPr="009E1BE1">
          <w:rPr>
            <w:rFonts w:ascii="Times New Roman" w:hAnsi="Times New Roman" w:cs="Times New Roman"/>
          </w:rPr>
          <w:instrText xml:space="preserve"> PAGEREF _Toc219319999 \h </w:instrText>
        </w:r>
        <w:r w:rsidR="00A40818" w:rsidRPr="009E1BE1">
          <w:rPr>
            <w:rFonts w:ascii="Times New Roman" w:hAnsi="Times New Roman" w:cs="Times New Roman"/>
          </w:rPr>
        </w:r>
        <w:r w:rsidR="00A40818" w:rsidRPr="009E1BE1">
          <w:rPr>
            <w:rFonts w:ascii="Times New Roman" w:hAnsi="Times New Roman" w:cs="Times New Roman"/>
          </w:rPr>
          <w:fldChar w:fldCharType="separate"/>
        </w:r>
        <w:r w:rsidR="00A40818" w:rsidRPr="009E1BE1">
          <w:rPr>
            <w:rFonts w:ascii="Times New Roman" w:hAnsi="Times New Roman" w:cs="Times New Roman"/>
          </w:rPr>
          <w:t>89</w:t>
        </w:r>
        <w:r w:rsidR="00A40818" w:rsidRPr="009E1BE1">
          <w:rPr>
            <w:rFonts w:ascii="Times New Roman" w:hAnsi="Times New Roman" w:cs="Times New Roman"/>
          </w:rPr>
          <w:fldChar w:fldCharType="end"/>
        </w:r>
      </w:hyperlink>
    </w:p>
    <w:p w14:paraId="7BB8226A" w14:textId="77777777" w:rsidR="00A40818" w:rsidRPr="009E1BE1" w:rsidRDefault="00A40818" w:rsidP="00A40818">
      <w:pPr>
        <w:spacing w:line="360" w:lineRule="auto"/>
        <w:rPr>
          <w:rFonts w:ascii="Times New Roman" w:hAnsi="Times New Roman" w:cs="Times New Roman"/>
          <w:b/>
          <w:sz w:val="24"/>
          <w:szCs w:val="24"/>
          <w:lang w:val="id-ID"/>
        </w:rPr>
      </w:pPr>
      <w:r w:rsidRPr="009E1BE1">
        <w:rPr>
          <w:rFonts w:ascii="Times New Roman" w:hAnsi="Times New Roman" w:cs="Times New Roman"/>
          <w:b/>
          <w:sz w:val="24"/>
          <w:szCs w:val="24"/>
          <w:lang w:val="id-ID"/>
        </w:rPr>
        <w:fldChar w:fldCharType="end"/>
      </w:r>
      <w:r w:rsidRPr="009E1BE1">
        <w:rPr>
          <w:rFonts w:ascii="Times New Roman" w:hAnsi="Times New Roman" w:cs="Times New Roman"/>
          <w:b/>
          <w:sz w:val="24"/>
          <w:szCs w:val="24"/>
          <w:lang w:val="id-ID"/>
        </w:rPr>
        <w:br w:type="page"/>
      </w:r>
    </w:p>
    <w:p w14:paraId="620D2D6C" w14:textId="77777777" w:rsidR="00A40818" w:rsidRPr="009E1BE1" w:rsidRDefault="00A40818" w:rsidP="00A40818">
      <w:pPr>
        <w:pStyle w:val="Judul1"/>
        <w:jc w:val="center"/>
        <w:rPr>
          <w:rFonts w:ascii="Times New Roman" w:hAnsi="Times New Roman" w:cs="Times New Roman"/>
          <w:color w:val="auto"/>
        </w:rPr>
      </w:pPr>
      <w:bookmarkStart w:id="98" w:name="_Toc219318960"/>
      <w:bookmarkStart w:id="99" w:name="_Toc219319871"/>
      <w:bookmarkStart w:id="100" w:name="_Toc219323407"/>
      <w:bookmarkStart w:id="101" w:name="_Toc219323268"/>
      <w:commentRangeStart w:id="102"/>
      <w:r w:rsidRPr="009E1BE1">
        <w:rPr>
          <w:rFonts w:ascii="Times New Roman" w:hAnsi="Times New Roman" w:cs="Times New Roman"/>
          <w:color w:val="auto"/>
        </w:rPr>
        <w:lastRenderedPageBreak/>
        <w:t>DAFTAR TABEL</w:t>
      </w:r>
      <w:bookmarkEnd w:id="98"/>
      <w:bookmarkEnd w:id="99"/>
      <w:bookmarkEnd w:id="100"/>
      <w:bookmarkEnd w:id="101"/>
      <w:commentRangeEnd w:id="102"/>
      <w:r w:rsidRPr="009E1BE1">
        <w:rPr>
          <w:rFonts w:ascii="Times New Roman" w:hAnsi="Times New Roman" w:cs="Times New Roman"/>
        </w:rPr>
        <w:commentReference w:id="102"/>
      </w:r>
    </w:p>
    <w:p w14:paraId="2E947E3F" w14:textId="77777777" w:rsidR="00A40818" w:rsidRPr="009E1BE1" w:rsidRDefault="00A40818" w:rsidP="00A40818">
      <w:pPr>
        <w:pStyle w:val="TOC1"/>
        <w:rPr>
          <w:rFonts w:ascii="Times New Roman" w:eastAsiaTheme="minorEastAsia" w:hAnsi="Times New Roman" w:cs="Times New Roman"/>
          <w:lang w:eastAsia="id-ID"/>
        </w:rPr>
      </w:pPr>
      <w:r w:rsidRPr="009E1BE1">
        <w:rPr>
          <w:rFonts w:ascii="Times New Roman" w:hAnsi="Times New Roman" w:cs="Times New Roman"/>
          <w:b/>
          <w:sz w:val="24"/>
          <w:szCs w:val="24"/>
        </w:rPr>
        <w:fldChar w:fldCharType="begin"/>
      </w:r>
      <w:r w:rsidRPr="009E1BE1">
        <w:rPr>
          <w:rFonts w:ascii="Times New Roman" w:hAnsi="Times New Roman" w:cs="Times New Roman"/>
          <w:b/>
          <w:sz w:val="24"/>
          <w:szCs w:val="24"/>
        </w:rPr>
        <w:instrText xml:space="preserve"> TOC \o "1-4" \h \z \u </w:instrText>
      </w:r>
      <w:r w:rsidRPr="009E1BE1">
        <w:rPr>
          <w:rFonts w:ascii="Times New Roman" w:hAnsi="Times New Roman" w:cs="Times New Roman"/>
          <w:b/>
          <w:sz w:val="24"/>
          <w:szCs w:val="24"/>
        </w:rPr>
        <w:fldChar w:fldCharType="separate"/>
      </w:r>
    </w:p>
    <w:p w14:paraId="11BC13F3" w14:textId="77777777" w:rsidR="00A40818" w:rsidRPr="009E1BE1" w:rsidRDefault="00000000" w:rsidP="00A40818">
      <w:pPr>
        <w:pStyle w:val="TOC2"/>
        <w:tabs>
          <w:tab w:val="left" w:pos="1320"/>
        </w:tabs>
        <w:rPr>
          <w:rFonts w:ascii="Times New Roman" w:eastAsiaTheme="minorEastAsia" w:hAnsi="Times New Roman" w:cs="Times New Roman"/>
          <w:lang w:eastAsia="id-ID"/>
        </w:rPr>
      </w:pPr>
      <w:hyperlink w:anchor="_Toc219323283" w:history="1">
        <w:r w:rsidR="00A40818" w:rsidRPr="009E1BE1">
          <w:rPr>
            <w:rStyle w:val="Hyperlink"/>
            <w:rFonts w:ascii="Times New Roman" w:eastAsia="Times New Roman" w:hAnsi="Times New Roman" w:cs="Times New Roman"/>
          </w:rPr>
          <w:t>Tabel 2.1. Daftar kajian hasil penelitian yang relevan</w:t>
        </w:r>
        <w:r w:rsidR="00A40818" w:rsidRPr="009E1BE1">
          <w:rPr>
            <w:rFonts w:ascii="Times New Roman" w:hAnsi="Times New Roman" w:cs="Times New Roman"/>
          </w:rPr>
          <w:tab/>
        </w:r>
        <w:r w:rsidR="00A40818" w:rsidRPr="009E1BE1">
          <w:rPr>
            <w:rFonts w:ascii="Times New Roman" w:hAnsi="Times New Roman" w:cs="Times New Roman"/>
          </w:rPr>
          <w:fldChar w:fldCharType="begin"/>
        </w:r>
        <w:r w:rsidR="00A40818" w:rsidRPr="009E1BE1">
          <w:rPr>
            <w:rFonts w:ascii="Times New Roman" w:hAnsi="Times New Roman" w:cs="Times New Roman"/>
          </w:rPr>
          <w:instrText xml:space="preserve"> PAGEREF _Toc219323283 \h </w:instrText>
        </w:r>
        <w:r w:rsidR="00A40818" w:rsidRPr="009E1BE1">
          <w:rPr>
            <w:rFonts w:ascii="Times New Roman" w:hAnsi="Times New Roman" w:cs="Times New Roman"/>
          </w:rPr>
        </w:r>
        <w:r w:rsidR="00A40818" w:rsidRPr="009E1BE1">
          <w:rPr>
            <w:rFonts w:ascii="Times New Roman" w:hAnsi="Times New Roman" w:cs="Times New Roman"/>
          </w:rPr>
          <w:fldChar w:fldCharType="separate"/>
        </w:r>
        <w:r w:rsidR="00A40818" w:rsidRPr="009E1BE1">
          <w:rPr>
            <w:rFonts w:ascii="Times New Roman" w:hAnsi="Times New Roman" w:cs="Times New Roman"/>
          </w:rPr>
          <w:t>20</w:t>
        </w:r>
        <w:r w:rsidR="00A40818" w:rsidRPr="009E1BE1">
          <w:rPr>
            <w:rFonts w:ascii="Times New Roman" w:hAnsi="Times New Roman" w:cs="Times New Roman"/>
          </w:rPr>
          <w:fldChar w:fldCharType="end"/>
        </w:r>
      </w:hyperlink>
    </w:p>
    <w:p w14:paraId="77561BAE" w14:textId="77777777" w:rsidR="00A40818" w:rsidRPr="009E1BE1" w:rsidRDefault="00000000" w:rsidP="00A40818">
      <w:pPr>
        <w:pStyle w:val="TOC3"/>
        <w:tabs>
          <w:tab w:val="right" w:leader="dot" w:pos="7928"/>
        </w:tabs>
        <w:rPr>
          <w:rFonts w:ascii="Times New Roman" w:eastAsiaTheme="minorEastAsia" w:hAnsi="Times New Roman" w:cs="Times New Roman"/>
          <w:lang w:val="id-ID" w:eastAsia="id-ID"/>
        </w:rPr>
      </w:pPr>
      <w:hyperlink w:anchor="_Toc219323289" w:history="1">
        <w:r w:rsidR="00A40818" w:rsidRPr="009E1BE1">
          <w:rPr>
            <w:rStyle w:val="Hyperlink"/>
            <w:rFonts w:ascii="Times New Roman" w:hAnsi="Times New Roman" w:cs="Times New Roman"/>
          </w:rPr>
          <w:t>Tabel 3.1 Desain Penelitian</w:t>
        </w:r>
        <w:r w:rsidR="00A40818" w:rsidRPr="009E1BE1">
          <w:rPr>
            <w:rFonts w:ascii="Times New Roman" w:hAnsi="Times New Roman" w:cs="Times New Roman"/>
          </w:rPr>
          <w:tab/>
        </w:r>
        <w:r w:rsidR="00A40818" w:rsidRPr="009E1BE1">
          <w:rPr>
            <w:rFonts w:ascii="Times New Roman" w:hAnsi="Times New Roman" w:cs="Times New Roman"/>
          </w:rPr>
          <w:fldChar w:fldCharType="begin"/>
        </w:r>
        <w:r w:rsidR="00A40818" w:rsidRPr="009E1BE1">
          <w:rPr>
            <w:rFonts w:ascii="Times New Roman" w:hAnsi="Times New Roman" w:cs="Times New Roman"/>
          </w:rPr>
          <w:instrText xml:space="preserve"> PAGEREF _Toc219323289 \h </w:instrText>
        </w:r>
        <w:r w:rsidR="00A40818" w:rsidRPr="009E1BE1">
          <w:rPr>
            <w:rFonts w:ascii="Times New Roman" w:hAnsi="Times New Roman" w:cs="Times New Roman"/>
          </w:rPr>
        </w:r>
        <w:r w:rsidR="00A40818" w:rsidRPr="009E1BE1">
          <w:rPr>
            <w:rFonts w:ascii="Times New Roman" w:hAnsi="Times New Roman" w:cs="Times New Roman"/>
          </w:rPr>
          <w:fldChar w:fldCharType="separate"/>
        </w:r>
        <w:r w:rsidR="00A40818" w:rsidRPr="009E1BE1">
          <w:rPr>
            <w:rFonts w:ascii="Times New Roman" w:hAnsi="Times New Roman" w:cs="Times New Roman"/>
          </w:rPr>
          <w:t>24</w:t>
        </w:r>
        <w:r w:rsidR="00A40818" w:rsidRPr="009E1BE1">
          <w:rPr>
            <w:rFonts w:ascii="Times New Roman" w:hAnsi="Times New Roman" w:cs="Times New Roman"/>
          </w:rPr>
          <w:fldChar w:fldCharType="end"/>
        </w:r>
      </w:hyperlink>
    </w:p>
    <w:p w14:paraId="3D70CA36" w14:textId="77777777" w:rsidR="00A40818" w:rsidRPr="009E1BE1" w:rsidRDefault="00000000" w:rsidP="00A40818">
      <w:pPr>
        <w:pStyle w:val="TOC3"/>
        <w:tabs>
          <w:tab w:val="right" w:leader="dot" w:pos="7928"/>
        </w:tabs>
        <w:rPr>
          <w:rFonts w:ascii="Times New Roman" w:eastAsiaTheme="minorEastAsia" w:hAnsi="Times New Roman" w:cs="Times New Roman"/>
          <w:lang w:val="id-ID" w:eastAsia="id-ID"/>
        </w:rPr>
      </w:pPr>
      <w:hyperlink w:anchor="_Toc219323291" w:history="1">
        <w:r w:rsidR="00A40818" w:rsidRPr="009E1BE1">
          <w:rPr>
            <w:rStyle w:val="Hyperlink"/>
            <w:rFonts w:ascii="Times New Roman" w:hAnsi="Times New Roman" w:cs="Times New Roman"/>
          </w:rPr>
          <w:t>Tabel 3.2 Definisi Operasional Penelitian</w:t>
        </w:r>
        <w:r w:rsidR="00A40818" w:rsidRPr="009E1BE1">
          <w:rPr>
            <w:rFonts w:ascii="Times New Roman" w:hAnsi="Times New Roman" w:cs="Times New Roman"/>
          </w:rPr>
          <w:tab/>
        </w:r>
        <w:r w:rsidR="00A40818" w:rsidRPr="009E1BE1">
          <w:rPr>
            <w:rFonts w:ascii="Times New Roman" w:hAnsi="Times New Roman" w:cs="Times New Roman"/>
          </w:rPr>
          <w:fldChar w:fldCharType="begin"/>
        </w:r>
        <w:r w:rsidR="00A40818" w:rsidRPr="009E1BE1">
          <w:rPr>
            <w:rFonts w:ascii="Times New Roman" w:hAnsi="Times New Roman" w:cs="Times New Roman"/>
          </w:rPr>
          <w:instrText xml:space="preserve"> PAGEREF _Toc219323291 \h </w:instrText>
        </w:r>
        <w:r w:rsidR="00A40818" w:rsidRPr="009E1BE1">
          <w:rPr>
            <w:rFonts w:ascii="Times New Roman" w:hAnsi="Times New Roman" w:cs="Times New Roman"/>
          </w:rPr>
        </w:r>
        <w:r w:rsidR="00A40818" w:rsidRPr="009E1BE1">
          <w:rPr>
            <w:rFonts w:ascii="Times New Roman" w:hAnsi="Times New Roman" w:cs="Times New Roman"/>
          </w:rPr>
          <w:fldChar w:fldCharType="separate"/>
        </w:r>
        <w:r w:rsidR="00A40818" w:rsidRPr="009E1BE1">
          <w:rPr>
            <w:rFonts w:ascii="Times New Roman" w:hAnsi="Times New Roman" w:cs="Times New Roman"/>
          </w:rPr>
          <w:t>25</w:t>
        </w:r>
        <w:r w:rsidR="00A40818" w:rsidRPr="009E1BE1">
          <w:rPr>
            <w:rFonts w:ascii="Times New Roman" w:hAnsi="Times New Roman" w:cs="Times New Roman"/>
          </w:rPr>
          <w:fldChar w:fldCharType="end"/>
        </w:r>
      </w:hyperlink>
    </w:p>
    <w:p w14:paraId="2B0A57F4" w14:textId="77777777" w:rsidR="00A40818" w:rsidRPr="009E1BE1" w:rsidRDefault="00000000" w:rsidP="00A40818">
      <w:pPr>
        <w:pStyle w:val="TOC3"/>
        <w:tabs>
          <w:tab w:val="right" w:leader="dot" w:pos="7928"/>
        </w:tabs>
        <w:rPr>
          <w:rFonts w:ascii="Times New Roman" w:eastAsiaTheme="minorEastAsia" w:hAnsi="Times New Roman" w:cs="Times New Roman"/>
          <w:lang w:val="id-ID" w:eastAsia="id-ID"/>
        </w:rPr>
      </w:pPr>
      <w:hyperlink w:anchor="_Toc219323296" w:history="1">
        <w:r w:rsidR="00A40818" w:rsidRPr="009E1BE1">
          <w:rPr>
            <w:rStyle w:val="Hyperlink"/>
            <w:rFonts w:ascii="Times New Roman" w:eastAsia="Times New Roman" w:hAnsi="Times New Roman" w:cs="Times New Roman"/>
          </w:rPr>
          <w:t>Tabel 3.3 Daftar Partisipan Responden Penelitian</w:t>
        </w:r>
        <w:r w:rsidR="00A40818" w:rsidRPr="009E1BE1">
          <w:rPr>
            <w:rFonts w:ascii="Times New Roman" w:hAnsi="Times New Roman" w:cs="Times New Roman"/>
          </w:rPr>
          <w:tab/>
        </w:r>
        <w:r w:rsidR="00A40818" w:rsidRPr="009E1BE1">
          <w:rPr>
            <w:rFonts w:ascii="Times New Roman" w:hAnsi="Times New Roman" w:cs="Times New Roman"/>
          </w:rPr>
          <w:fldChar w:fldCharType="begin"/>
        </w:r>
        <w:r w:rsidR="00A40818" w:rsidRPr="009E1BE1">
          <w:rPr>
            <w:rFonts w:ascii="Times New Roman" w:hAnsi="Times New Roman" w:cs="Times New Roman"/>
          </w:rPr>
          <w:instrText xml:space="preserve"> PAGEREF _Toc219323296 \h </w:instrText>
        </w:r>
        <w:r w:rsidR="00A40818" w:rsidRPr="009E1BE1">
          <w:rPr>
            <w:rFonts w:ascii="Times New Roman" w:hAnsi="Times New Roman" w:cs="Times New Roman"/>
          </w:rPr>
        </w:r>
        <w:r w:rsidR="00A40818" w:rsidRPr="009E1BE1">
          <w:rPr>
            <w:rFonts w:ascii="Times New Roman" w:hAnsi="Times New Roman" w:cs="Times New Roman"/>
          </w:rPr>
          <w:fldChar w:fldCharType="separate"/>
        </w:r>
        <w:r w:rsidR="00A40818" w:rsidRPr="009E1BE1">
          <w:rPr>
            <w:rFonts w:ascii="Times New Roman" w:hAnsi="Times New Roman" w:cs="Times New Roman"/>
          </w:rPr>
          <w:t>28</w:t>
        </w:r>
        <w:r w:rsidR="00A40818" w:rsidRPr="009E1BE1">
          <w:rPr>
            <w:rFonts w:ascii="Times New Roman" w:hAnsi="Times New Roman" w:cs="Times New Roman"/>
          </w:rPr>
          <w:fldChar w:fldCharType="end"/>
        </w:r>
      </w:hyperlink>
    </w:p>
    <w:p w14:paraId="46DCF96B" w14:textId="77777777" w:rsidR="00A40818" w:rsidRPr="009E1BE1" w:rsidRDefault="00000000" w:rsidP="00A40818">
      <w:pPr>
        <w:pStyle w:val="TOC3"/>
        <w:tabs>
          <w:tab w:val="right" w:leader="dot" w:pos="7928"/>
        </w:tabs>
        <w:rPr>
          <w:rFonts w:ascii="Times New Roman" w:eastAsiaTheme="minorEastAsia" w:hAnsi="Times New Roman" w:cs="Times New Roman"/>
          <w:lang w:val="id-ID" w:eastAsia="id-ID"/>
        </w:rPr>
      </w:pPr>
      <w:hyperlink w:anchor="_Toc219323298" w:history="1">
        <w:r w:rsidR="00A40818" w:rsidRPr="009E1BE1">
          <w:rPr>
            <w:rStyle w:val="Hyperlink"/>
            <w:rFonts w:ascii="Times New Roman" w:hAnsi="Times New Roman" w:cs="Times New Roman"/>
          </w:rPr>
          <w:t>Tabel 3. 4 Skor Angket</w:t>
        </w:r>
        <w:r w:rsidR="00A40818" w:rsidRPr="009E1BE1">
          <w:rPr>
            <w:rFonts w:ascii="Times New Roman" w:hAnsi="Times New Roman" w:cs="Times New Roman"/>
          </w:rPr>
          <w:tab/>
        </w:r>
        <w:r w:rsidR="00A40818" w:rsidRPr="009E1BE1">
          <w:rPr>
            <w:rFonts w:ascii="Times New Roman" w:hAnsi="Times New Roman" w:cs="Times New Roman"/>
          </w:rPr>
          <w:fldChar w:fldCharType="begin"/>
        </w:r>
        <w:r w:rsidR="00A40818" w:rsidRPr="009E1BE1">
          <w:rPr>
            <w:rFonts w:ascii="Times New Roman" w:hAnsi="Times New Roman" w:cs="Times New Roman"/>
          </w:rPr>
          <w:instrText xml:space="preserve"> PAGEREF _Toc219323298 \h </w:instrText>
        </w:r>
        <w:r w:rsidR="00A40818" w:rsidRPr="009E1BE1">
          <w:rPr>
            <w:rFonts w:ascii="Times New Roman" w:hAnsi="Times New Roman" w:cs="Times New Roman"/>
          </w:rPr>
        </w:r>
        <w:r w:rsidR="00A40818" w:rsidRPr="009E1BE1">
          <w:rPr>
            <w:rFonts w:ascii="Times New Roman" w:hAnsi="Times New Roman" w:cs="Times New Roman"/>
          </w:rPr>
          <w:fldChar w:fldCharType="separate"/>
        </w:r>
        <w:r w:rsidR="00A40818" w:rsidRPr="009E1BE1">
          <w:rPr>
            <w:rFonts w:ascii="Times New Roman" w:hAnsi="Times New Roman" w:cs="Times New Roman"/>
          </w:rPr>
          <w:t>30</w:t>
        </w:r>
        <w:r w:rsidR="00A40818" w:rsidRPr="009E1BE1">
          <w:rPr>
            <w:rFonts w:ascii="Times New Roman" w:hAnsi="Times New Roman" w:cs="Times New Roman"/>
          </w:rPr>
          <w:fldChar w:fldCharType="end"/>
        </w:r>
      </w:hyperlink>
    </w:p>
    <w:p w14:paraId="2659462E" w14:textId="77777777" w:rsidR="00A40818" w:rsidRPr="009E1BE1" w:rsidRDefault="00000000" w:rsidP="00A40818">
      <w:pPr>
        <w:pStyle w:val="TOC3"/>
        <w:tabs>
          <w:tab w:val="right" w:leader="dot" w:pos="7928"/>
        </w:tabs>
        <w:rPr>
          <w:rFonts w:ascii="Times New Roman" w:eastAsiaTheme="minorEastAsia" w:hAnsi="Times New Roman" w:cs="Times New Roman"/>
          <w:lang w:val="id-ID" w:eastAsia="id-ID"/>
        </w:rPr>
      </w:pPr>
      <w:hyperlink w:anchor="_Toc219323300" w:history="1">
        <w:r w:rsidR="00A40818" w:rsidRPr="009E1BE1">
          <w:rPr>
            <w:rStyle w:val="Hyperlink"/>
            <w:rFonts w:ascii="Times New Roman" w:hAnsi="Times New Roman" w:cs="Times New Roman"/>
            <w:lang w:eastAsia="id-ID"/>
          </w:rPr>
          <w:t>Tabel 3.5 Koofisien Korelasi</w:t>
        </w:r>
        <w:r w:rsidR="00A40818" w:rsidRPr="009E1BE1">
          <w:rPr>
            <w:rFonts w:ascii="Times New Roman" w:hAnsi="Times New Roman" w:cs="Times New Roman"/>
          </w:rPr>
          <w:tab/>
        </w:r>
        <w:r w:rsidR="00A40818" w:rsidRPr="009E1BE1">
          <w:rPr>
            <w:rFonts w:ascii="Times New Roman" w:hAnsi="Times New Roman" w:cs="Times New Roman"/>
          </w:rPr>
          <w:fldChar w:fldCharType="begin"/>
        </w:r>
        <w:r w:rsidR="00A40818" w:rsidRPr="009E1BE1">
          <w:rPr>
            <w:rFonts w:ascii="Times New Roman" w:hAnsi="Times New Roman" w:cs="Times New Roman"/>
          </w:rPr>
          <w:instrText xml:space="preserve"> PAGEREF _Toc219323300 \h </w:instrText>
        </w:r>
        <w:r w:rsidR="00A40818" w:rsidRPr="009E1BE1">
          <w:rPr>
            <w:rFonts w:ascii="Times New Roman" w:hAnsi="Times New Roman" w:cs="Times New Roman"/>
          </w:rPr>
        </w:r>
        <w:r w:rsidR="00A40818" w:rsidRPr="009E1BE1">
          <w:rPr>
            <w:rFonts w:ascii="Times New Roman" w:hAnsi="Times New Roman" w:cs="Times New Roman"/>
          </w:rPr>
          <w:fldChar w:fldCharType="separate"/>
        </w:r>
        <w:r w:rsidR="00A40818" w:rsidRPr="009E1BE1">
          <w:rPr>
            <w:rFonts w:ascii="Times New Roman" w:hAnsi="Times New Roman" w:cs="Times New Roman"/>
          </w:rPr>
          <w:t>31</w:t>
        </w:r>
        <w:r w:rsidR="00A40818" w:rsidRPr="009E1BE1">
          <w:rPr>
            <w:rFonts w:ascii="Times New Roman" w:hAnsi="Times New Roman" w:cs="Times New Roman"/>
          </w:rPr>
          <w:fldChar w:fldCharType="end"/>
        </w:r>
      </w:hyperlink>
    </w:p>
    <w:p w14:paraId="49E6110D" w14:textId="77777777" w:rsidR="00A40818" w:rsidRPr="009E1BE1" w:rsidRDefault="00000000" w:rsidP="00A40818">
      <w:pPr>
        <w:pStyle w:val="TOC3"/>
        <w:tabs>
          <w:tab w:val="right" w:leader="dot" w:pos="7928"/>
        </w:tabs>
        <w:rPr>
          <w:rFonts w:ascii="Times New Roman" w:eastAsiaTheme="minorEastAsia" w:hAnsi="Times New Roman" w:cs="Times New Roman"/>
          <w:lang w:val="id-ID" w:eastAsia="id-ID"/>
        </w:rPr>
      </w:pPr>
      <w:hyperlink w:anchor="_Toc219323301" w:history="1">
        <w:r w:rsidR="00A40818" w:rsidRPr="009E1BE1">
          <w:rPr>
            <w:rStyle w:val="Hyperlink"/>
            <w:rFonts w:ascii="Times New Roman" w:hAnsi="Times New Roman" w:cs="Times New Roman"/>
            <w:lang w:eastAsia="id-ID"/>
          </w:rPr>
          <w:t>Tabel 3.6 Hasil Uji Validitas Angket</w:t>
        </w:r>
        <w:r w:rsidR="00A40818" w:rsidRPr="009E1BE1">
          <w:rPr>
            <w:rFonts w:ascii="Times New Roman" w:hAnsi="Times New Roman" w:cs="Times New Roman"/>
          </w:rPr>
          <w:tab/>
        </w:r>
        <w:r w:rsidR="00A40818" w:rsidRPr="009E1BE1">
          <w:rPr>
            <w:rFonts w:ascii="Times New Roman" w:hAnsi="Times New Roman" w:cs="Times New Roman"/>
          </w:rPr>
          <w:fldChar w:fldCharType="begin"/>
        </w:r>
        <w:r w:rsidR="00A40818" w:rsidRPr="009E1BE1">
          <w:rPr>
            <w:rFonts w:ascii="Times New Roman" w:hAnsi="Times New Roman" w:cs="Times New Roman"/>
          </w:rPr>
          <w:instrText xml:space="preserve"> PAGEREF _Toc219323301 \h </w:instrText>
        </w:r>
        <w:r w:rsidR="00A40818" w:rsidRPr="009E1BE1">
          <w:rPr>
            <w:rFonts w:ascii="Times New Roman" w:hAnsi="Times New Roman" w:cs="Times New Roman"/>
          </w:rPr>
        </w:r>
        <w:r w:rsidR="00A40818" w:rsidRPr="009E1BE1">
          <w:rPr>
            <w:rFonts w:ascii="Times New Roman" w:hAnsi="Times New Roman" w:cs="Times New Roman"/>
          </w:rPr>
          <w:fldChar w:fldCharType="separate"/>
        </w:r>
        <w:r w:rsidR="00A40818" w:rsidRPr="009E1BE1">
          <w:rPr>
            <w:rFonts w:ascii="Times New Roman" w:hAnsi="Times New Roman" w:cs="Times New Roman"/>
          </w:rPr>
          <w:t>32</w:t>
        </w:r>
        <w:r w:rsidR="00A40818" w:rsidRPr="009E1BE1">
          <w:rPr>
            <w:rFonts w:ascii="Times New Roman" w:hAnsi="Times New Roman" w:cs="Times New Roman"/>
          </w:rPr>
          <w:fldChar w:fldCharType="end"/>
        </w:r>
      </w:hyperlink>
    </w:p>
    <w:p w14:paraId="1A28FE5C" w14:textId="77777777" w:rsidR="00A40818" w:rsidRPr="009E1BE1" w:rsidRDefault="00000000" w:rsidP="00A40818">
      <w:pPr>
        <w:pStyle w:val="TOC3"/>
        <w:tabs>
          <w:tab w:val="right" w:leader="dot" w:pos="7928"/>
        </w:tabs>
        <w:rPr>
          <w:rFonts w:ascii="Times New Roman" w:eastAsiaTheme="minorEastAsia" w:hAnsi="Times New Roman" w:cs="Times New Roman"/>
          <w:lang w:val="id-ID" w:eastAsia="id-ID"/>
        </w:rPr>
      </w:pPr>
      <w:hyperlink w:anchor="_Toc219323302" w:history="1">
        <w:r w:rsidR="00A40818" w:rsidRPr="009E1BE1">
          <w:rPr>
            <w:rStyle w:val="Hyperlink"/>
            <w:rFonts w:ascii="Times New Roman" w:hAnsi="Times New Roman" w:cs="Times New Roman"/>
            <w:lang w:eastAsia="id-ID"/>
          </w:rPr>
          <w:t>Tabel 3.7 Kriteria Koofisien Reliabilitas</w:t>
        </w:r>
        <w:r w:rsidR="00A40818" w:rsidRPr="009E1BE1">
          <w:rPr>
            <w:rFonts w:ascii="Times New Roman" w:hAnsi="Times New Roman" w:cs="Times New Roman"/>
          </w:rPr>
          <w:tab/>
        </w:r>
        <w:r w:rsidR="00A40818" w:rsidRPr="009E1BE1">
          <w:rPr>
            <w:rFonts w:ascii="Times New Roman" w:hAnsi="Times New Roman" w:cs="Times New Roman"/>
          </w:rPr>
          <w:fldChar w:fldCharType="begin"/>
        </w:r>
        <w:r w:rsidR="00A40818" w:rsidRPr="009E1BE1">
          <w:rPr>
            <w:rFonts w:ascii="Times New Roman" w:hAnsi="Times New Roman" w:cs="Times New Roman"/>
          </w:rPr>
          <w:instrText xml:space="preserve"> PAGEREF _Toc219323302 \h </w:instrText>
        </w:r>
        <w:r w:rsidR="00A40818" w:rsidRPr="009E1BE1">
          <w:rPr>
            <w:rFonts w:ascii="Times New Roman" w:hAnsi="Times New Roman" w:cs="Times New Roman"/>
          </w:rPr>
        </w:r>
        <w:r w:rsidR="00A40818" w:rsidRPr="009E1BE1">
          <w:rPr>
            <w:rFonts w:ascii="Times New Roman" w:hAnsi="Times New Roman" w:cs="Times New Roman"/>
          </w:rPr>
          <w:fldChar w:fldCharType="separate"/>
        </w:r>
        <w:r w:rsidR="00A40818" w:rsidRPr="009E1BE1">
          <w:rPr>
            <w:rFonts w:ascii="Times New Roman" w:hAnsi="Times New Roman" w:cs="Times New Roman"/>
          </w:rPr>
          <w:t>33</w:t>
        </w:r>
        <w:r w:rsidR="00A40818" w:rsidRPr="009E1BE1">
          <w:rPr>
            <w:rFonts w:ascii="Times New Roman" w:hAnsi="Times New Roman" w:cs="Times New Roman"/>
          </w:rPr>
          <w:fldChar w:fldCharType="end"/>
        </w:r>
      </w:hyperlink>
    </w:p>
    <w:p w14:paraId="31B2D2B5" w14:textId="77777777" w:rsidR="00A40818" w:rsidRPr="009E1BE1" w:rsidRDefault="00000000" w:rsidP="00A40818">
      <w:pPr>
        <w:pStyle w:val="TOC3"/>
        <w:tabs>
          <w:tab w:val="right" w:leader="dot" w:pos="7928"/>
        </w:tabs>
        <w:rPr>
          <w:rFonts w:ascii="Times New Roman" w:eastAsiaTheme="minorEastAsia" w:hAnsi="Times New Roman" w:cs="Times New Roman"/>
          <w:lang w:val="id-ID" w:eastAsia="id-ID"/>
        </w:rPr>
      </w:pPr>
      <w:hyperlink w:anchor="_Toc219323305" w:history="1">
        <w:r w:rsidR="00A40818" w:rsidRPr="009E1BE1">
          <w:rPr>
            <w:rStyle w:val="Hyperlink"/>
            <w:rFonts w:ascii="Times New Roman" w:hAnsi="Times New Roman" w:cs="Times New Roman"/>
          </w:rPr>
          <w:t>Tabel 3.8 Kategori N-gain</w:t>
        </w:r>
        <w:r w:rsidR="00A40818" w:rsidRPr="009E1BE1">
          <w:rPr>
            <w:rFonts w:ascii="Times New Roman" w:hAnsi="Times New Roman" w:cs="Times New Roman"/>
          </w:rPr>
          <w:tab/>
        </w:r>
        <w:r w:rsidR="00A40818" w:rsidRPr="009E1BE1">
          <w:rPr>
            <w:rFonts w:ascii="Times New Roman" w:hAnsi="Times New Roman" w:cs="Times New Roman"/>
          </w:rPr>
          <w:fldChar w:fldCharType="begin"/>
        </w:r>
        <w:r w:rsidR="00A40818" w:rsidRPr="009E1BE1">
          <w:rPr>
            <w:rFonts w:ascii="Times New Roman" w:hAnsi="Times New Roman" w:cs="Times New Roman"/>
          </w:rPr>
          <w:instrText xml:space="preserve"> PAGEREF _Toc219323305 \h </w:instrText>
        </w:r>
        <w:r w:rsidR="00A40818" w:rsidRPr="009E1BE1">
          <w:rPr>
            <w:rFonts w:ascii="Times New Roman" w:hAnsi="Times New Roman" w:cs="Times New Roman"/>
          </w:rPr>
        </w:r>
        <w:r w:rsidR="00A40818" w:rsidRPr="009E1BE1">
          <w:rPr>
            <w:rFonts w:ascii="Times New Roman" w:hAnsi="Times New Roman" w:cs="Times New Roman"/>
          </w:rPr>
          <w:fldChar w:fldCharType="separate"/>
        </w:r>
        <w:r w:rsidR="00A40818" w:rsidRPr="009E1BE1">
          <w:rPr>
            <w:rFonts w:ascii="Times New Roman" w:hAnsi="Times New Roman" w:cs="Times New Roman"/>
          </w:rPr>
          <w:t>35</w:t>
        </w:r>
        <w:r w:rsidR="00A40818" w:rsidRPr="009E1BE1">
          <w:rPr>
            <w:rFonts w:ascii="Times New Roman" w:hAnsi="Times New Roman" w:cs="Times New Roman"/>
          </w:rPr>
          <w:fldChar w:fldCharType="end"/>
        </w:r>
      </w:hyperlink>
    </w:p>
    <w:p w14:paraId="344A47F1" w14:textId="77777777" w:rsidR="00A40818" w:rsidRPr="009E1BE1" w:rsidRDefault="00000000" w:rsidP="00A40818">
      <w:pPr>
        <w:pStyle w:val="TOC3"/>
        <w:tabs>
          <w:tab w:val="right" w:leader="dot" w:pos="7928"/>
        </w:tabs>
        <w:rPr>
          <w:rFonts w:ascii="Times New Roman" w:eastAsiaTheme="minorEastAsia" w:hAnsi="Times New Roman" w:cs="Times New Roman"/>
          <w:lang w:val="id-ID" w:eastAsia="id-ID"/>
        </w:rPr>
      </w:pPr>
      <w:hyperlink w:anchor="_Toc219323307" w:history="1">
        <w:r w:rsidR="00A40818" w:rsidRPr="009E1BE1">
          <w:rPr>
            <w:rStyle w:val="Hyperlink"/>
            <w:rFonts w:ascii="Times New Roman" w:hAnsi="Times New Roman" w:cs="Times New Roman"/>
          </w:rPr>
          <w:t>Tabel 3.9 Tafsiran N-gain</w:t>
        </w:r>
        <w:r w:rsidR="00A40818" w:rsidRPr="009E1BE1">
          <w:rPr>
            <w:rFonts w:ascii="Times New Roman" w:hAnsi="Times New Roman" w:cs="Times New Roman"/>
          </w:rPr>
          <w:tab/>
        </w:r>
        <w:r w:rsidR="00A40818" w:rsidRPr="009E1BE1">
          <w:rPr>
            <w:rFonts w:ascii="Times New Roman" w:hAnsi="Times New Roman" w:cs="Times New Roman"/>
          </w:rPr>
          <w:fldChar w:fldCharType="begin"/>
        </w:r>
        <w:r w:rsidR="00A40818" w:rsidRPr="009E1BE1">
          <w:rPr>
            <w:rFonts w:ascii="Times New Roman" w:hAnsi="Times New Roman" w:cs="Times New Roman"/>
          </w:rPr>
          <w:instrText xml:space="preserve"> PAGEREF _Toc219323307 \h </w:instrText>
        </w:r>
        <w:r w:rsidR="00A40818" w:rsidRPr="009E1BE1">
          <w:rPr>
            <w:rFonts w:ascii="Times New Roman" w:hAnsi="Times New Roman" w:cs="Times New Roman"/>
          </w:rPr>
        </w:r>
        <w:r w:rsidR="00A40818" w:rsidRPr="009E1BE1">
          <w:rPr>
            <w:rFonts w:ascii="Times New Roman" w:hAnsi="Times New Roman" w:cs="Times New Roman"/>
          </w:rPr>
          <w:fldChar w:fldCharType="separate"/>
        </w:r>
        <w:r w:rsidR="00A40818" w:rsidRPr="009E1BE1">
          <w:rPr>
            <w:rFonts w:ascii="Times New Roman" w:hAnsi="Times New Roman" w:cs="Times New Roman"/>
          </w:rPr>
          <w:t>35</w:t>
        </w:r>
        <w:r w:rsidR="00A40818" w:rsidRPr="009E1BE1">
          <w:rPr>
            <w:rFonts w:ascii="Times New Roman" w:hAnsi="Times New Roman" w:cs="Times New Roman"/>
          </w:rPr>
          <w:fldChar w:fldCharType="end"/>
        </w:r>
      </w:hyperlink>
    </w:p>
    <w:p w14:paraId="20B6A864" w14:textId="77777777" w:rsidR="00A40818" w:rsidRPr="009E1BE1" w:rsidRDefault="00000000" w:rsidP="00A40818">
      <w:pPr>
        <w:pStyle w:val="TOC3"/>
        <w:tabs>
          <w:tab w:val="right" w:leader="dot" w:pos="7928"/>
        </w:tabs>
        <w:rPr>
          <w:rFonts w:ascii="Times New Roman" w:eastAsiaTheme="minorEastAsia" w:hAnsi="Times New Roman" w:cs="Times New Roman"/>
          <w:lang w:val="id-ID" w:eastAsia="id-ID"/>
        </w:rPr>
      </w:pPr>
      <w:hyperlink w:anchor="_Toc219323312" w:history="1">
        <w:r w:rsidR="00A40818" w:rsidRPr="009E1BE1">
          <w:rPr>
            <w:rStyle w:val="Hyperlink"/>
            <w:rFonts w:ascii="Times New Roman" w:hAnsi="Times New Roman" w:cs="Times New Roman"/>
          </w:rPr>
          <w:t>Tabel 4.1 Jadwal Penelitian</w:t>
        </w:r>
        <w:r w:rsidR="00A40818" w:rsidRPr="009E1BE1">
          <w:rPr>
            <w:rFonts w:ascii="Times New Roman" w:hAnsi="Times New Roman" w:cs="Times New Roman"/>
          </w:rPr>
          <w:tab/>
        </w:r>
        <w:r w:rsidR="00A40818" w:rsidRPr="009E1BE1">
          <w:rPr>
            <w:rFonts w:ascii="Times New Roman" w:hAnsi="Times New Roman" w:cs="Times New Roman"/>
          </w:rPr>
          <w:fldChar w:fldCharType="begin"/>
        </w:r>
        <w:r w:rsidR="00A40818" w:rsidRPr="009E1BE1">
          <w:rPr>
            <w:rFonts w:ascii="Times New Roman" w:hAnsi="Times New Roman" w:cs="Times New Roman"/>
          </w:rPr>
          <w:instrText xml:space="preserve"> PAGEREF _Toc219323312 \h </w:instrText>
        </w:r>
        <w:r w:rsidR="00A40818" w:rsidRPr="009E1BE1">
          <w:rPr>
            <w:rFonts w:ascii="Times New Roman" w:hAnsi="Times New Roman" w:cs="Times New Roman"/>
          </w:rPr>
        </w:r>
        <w:r w:rsidR="00A40818" w:rsidRPr="009E1BE1">
          <w:rPr>
            <w:rFonts w:ascii="Times New Roman" w:hAnsi="Times New Roman" w:cs="Times New Roman"/>
          </w:rPr>
          <w:fldChar w:fldCharType="separate"/>
        </w:r>
        <w:r w:rsidR="00A40818" w:rsidRPr="009E1BE1">
          <w:rPr>
            <w:rFonts w:ascii="Times New Roman" w:hAnsi="Times New Roman" w:cs="Times New Roman"/>
          </w:rPr>
          <w:t>37</w:t>
        </w:r>
        <w:r w:rsidR="00A40818" w:rsidRPr="009E1BE1">
          <w:rPr>
            <w:rFonts w:ascii="Times New Roman" w:hAnsi="Times New Roman" w:cs="Times New Roman"/>
          </w:rPr>
          <w:fldChar w:fldCharType="end"/>
        </w:r>
      </w:hyperlink>
    </w:p>
    <w:p w14:paraId="1A66D4E1" w14:textId="77777777" w:rsidR="00A40818" w:rsidRPr="009E1BE1" w:rsidRDefault="00000000" w:rsidP="00A40818">
      <w:pPr>
        <w:pStyle w:val="TOC3"/>
        <w:tabs>
          <w:tab w:val="right" w:leader="dot" w:pos="7928"/>
        </w:tabs>
        <w:rPr>
          <w:rFonts w:ascii="Times New Roman" w:eastAsiaTheme="minorEastAsia" w:hAnsi="Times New Roman" w:cs="Times New Roman"/>
          <w:lang w:val="id-ID" w:eastAsia="id-ID"/>
        </w:rPr>
      </w:pPr>
      <w:hyperlink w:anchor="_Toc219323314" w:history="1">
        <w:r w:rsidR="00A40818" w:rsidRPr="009E1BE1">
          <w:rPr>
            <w:rStyle w:val="Hyperlink"/>
            <w:rFonts w:ascii="Times New Roman" w:hAnsi="Times New Roman" w:cs="Times New Roman"/>
          </w:rPr>
          <w:t xml:space="preserve">Tabel 4.2 Hasil </w:t>
        </w:r>
        <w:r w:rsidR="00A40818" w:rsidRPr="009E1BE1">
          <w:rPr>
            <w:rStyle w:val="Hyperlink"/>
            <w:rFonts w:ascii="Times New Roman" w:hAnsi="Times New Roman" w:cs="Times New Roman"/>
            <w:i/>
          </w:rPr>
          <w:t xml:space="preserve">Pretest </w:t>
        </w:r>
        <w:r w:rsidR="00A40818" w:rsidRPr="009E1BE1">
          <w:rPr>
            <w:rStyle w:val="Hyperlink"/>
            <w:rFonts w:ascii="Times New Roman" w:hAnsi="Times New Roman" w:cs="Times New Roman"/>
          </w:rPr>
          <w:t>Kemampuan Berfikir Kreatif</w:t>
        </w:r>
        <w:r w:rsidR="00A40818" w:rsidRPr="009E1BE1">
          <w:rPr>
            <w:rFonts w:ascii="Times New Roman" w:hAnsi="Times New Roman" w:cs="Times New Roman"/>
          </w:rPr>
          <w:tab/>
        </w:r>
        <w:r w:rsidR="00A40818" w:rsidRPr="009E1BE1">
          <w:rPr>
            <w:rFonts w:ascii="Times New Roman" w:hAnsi="Times New Roman" w:cs="Times New Roman"/>
          </w:rPr>
          <w:fldChar w:fldCharType="begin"/>
        </w:r>
        <w:r w:rsidR="00A40818" w:rsidRPr="009E1BE1">
          <w:rPr>
            <w:rFonts w:ascii="Times New Roman" w:hAnsi="Times New Roman" w:cs="Times New Roman"/>
          </w:rPr>
          <w:instrText xml:space="preserve"> PAGEREF _Toc219323314 \h </w:instrText>
        </w:r>
        <w:r w:rsidR="00A40818" w:rsidRPr="009E1BE1">
          <w:rPr>
            <w:rFonts w:ascii="Times New Roman" w:hAnsi="Times New Roman" w:cs="Times New Roman"/>
          </w:rPr>
        </w:r>
        <w:r w:rsidR="00A40818" w:rsidRPr="009E1BE1">
          <w:rPr>
            <w:rFonts w:ascii="Times New Roman" w:hAnsi="Times New Roman" w:cs="Times New Roman"/>
          </w:rPr>
          <w:fldChar w:fldCharType="separate"/>
        </w:r>
        <w:r w:rsidR="00A40818" w:rsidRPr="009E1BE1">
          <w:rPr>
            <w:rFonts w:ascii="Times New Roman" w:hAnsi="Times New Roman" w:cs="Times New Roman"/>
          </w:rPr>
          <w:t>39</w:t>
        </w:r>
        <w:r w:rsidR="00A40818" w:rsidRPr="009E1BE1">
          <w:rPr>
            <w:rFonts w:ascii="Times New Roman" w:hAnsi="Times New Roman" w:cs="Times New Roman"/>
          </w:rPr>
          <w:fldChar w:fldCharType="end"/>
        </w:r>
      </w:hyperlink>
    </w:p>
    <w:p w14:paraId="76017954" w14:textId="77777777" w:rsidR="00A40818" w:rsidRPr="009E1BE1" w:rsidRDefault="00000000" w:rsidP="00A40818">
      <w:pPr>
        <w:pStyle w:val="TOC3"/>
        <w:tabs>
          <w:tab w:val="right" w:leader="dot" w:pos="7928"/>
        </w:tabs>
        <w:rPr>
          <w:rFonts w:ascii="Times New Roman" w:eastAsiaTheme="minorEastAsia" w:hAnsi="Times New Roman" w:cs="Times New Roman"/>
          <w:lang w:val="id-ID" w:eastAsia="id-ID"/>
        </w:rPr>
      </w:pPr>
      <w:hyperlink w:anchor="_Toc219323316" w:history="1">
        <w:r w:rsidR="00A40818" w:rsidRPr="009E1BE1">
          <w:rPr>
            <w:rStyle w:val="Hyperlink"/>
            <w:rFonts w:ascii="Times New Roman" w:eastAsia="Times New Roman" w:hAnsi="Times New Roman" w:cs="Times New Roman"/>
          </w:rPr>
          <w:t xml:space="preserve">Tabel 4.2 Hasil </w:t>
        </w:r>
        <w:r w:rsidR="00A40818" w:rsidRPr="009E1BE1">
          <w:rPr>
            <w:rStyle w:val="Hyperlink"/>
            <w:rFonts w:ascii="Times New Roman" w:eastAsia="Times New Roman" w:hAnsi="Times New Roman" w:cs="Times New Roman"/>
            <w:i/>
          </w:rPr>
          <w:t xml:space="preserve">Pretest </w:t>
        </w:r>
        <w:r w:rsidR="00A40818" w:rsidRPr="009E1BE1">
          <w:rPr>
            <w:rStyle w:val="Hyperlink"/>
            <w:rFonts w:ascii="Times New Roman" w:eastAsia="Times New Roman" w:hAnsi="Times New Roman" w:cs="Times New Roman"/>
          </w:rPr>
          <w:t>Angket Kemampuan Berfikir Kreatif</w:t>
        </w:r>
        <w:r w:rsidR="00A40818" w:rsidRPr="009E1BE1">
          <w:rPr>
            <w:rFonts w:ascii="Times New Roman" w:hAnsi="Times New Roman" w:cs="Times New Roman"/>
          </w:rPr>
          <w:tab/>
        </w:r>
        <w:r w:rsidR="00A40818" w:rsidRPr="009E1BE1">
          <w:rPr>
            <w:rFonts w:ascii="Times New Roman" w:hAnsi="Times New Roman" w:cs="Times New Roman"/>
          </w:rPr>
          <w:fldChar w:fldCharType="begin"/>
        </w:r>
        <w:r w:rsidR="00A40818" w:rsidRPr="009E1BE1">
          <w:rPr>
            <w:rFonts w:ascii="Times New Roman" w:hAnsi="Times New Roman" w:cs="Times New Roman"/>
          </w:rPr>
          <w:instrText xml:space="preserve"> PAGEREF _Toc219323316 \h </w:instrText>
        </w:r>
        <w:r w:rsidR="00A40818" w:rsidRPr="009E1BE1">
          <w:rPr>
            <w:rFonts w:ascii="Times New Roman" w:hAnsi="Times New Roman" w:cs="Times New Roman"/>
          </w:rPr>
        </w:r>
        <w:r w:rsidR="00A40818" w:rsidRPr="009E1BE1">
          <w:rPr>
            <w:rFonts w:ascii="Times New Roman" w:hAnsi="Times New Roman" w:cs="Times New Roman"/>
          </w:rPr>
          <w:fldChar w:fldCharType="separate"/>
        </w:r>
        <w:r w:rsidR="00A40818" w:rsidRPr="009E1BE1">
          <w:rPr>
            <w:rFonts w:ascii="Times New Roman" w:hAnsi="Times New Roman" w:cs="Times New Roman"/>
          </w:rPr>
          <w:t>40</w:t>
        </w:r>
        <w:r w:rsidR="00A40818" w:rsidRPr="009E1BE1">
          <w:rPr>
            <w:rFonts w:ascii="Times New Roman" w:hAnsi="Times New Roman" w:cs="Times New Roman"/>
          </w:rPr>
          <w:fldChar w:fldCharType="end"/>
        </w:r>
      </w:hyperlink>
    </w:p>
    <w:p w14:paraId="31987132" w14:textId="77777777" w:rsidR="00A40818" w:rsidRPr="009E1BE1" w:rsidRDefault="00000000" w:rsidP="00A40818">
      <w:pPr>
        <w:pStyle w:val="TOC3"/>
        <w:tabs>
          <w:tab w:val="right" w:leader="dot" w:pos="7928"/>
        </w:tabs>
        <w:rPr>
          <w:rFonts w:ascii="Times New Roman" w:eastAsiaTheme="minorEastAsia" w:hAnsi="Times New Roman" w:cs="Times New Roman"/>
          <w:lang w:val="id-ID" w:eastAsia="id-ID"/>
        </w:rPr>
      </w:pPr>
      <w:hyperlink w:anchor="_Toc219323318" w:history="1">
        <w:r w:rsidR="00A40818" w:rsidRPr="009E1BE1">
          <w:rPr>
            <w:rStyle w:val="Hyperlink"/>
            <w:rFonts w:ascii="Times New Roman" w:eastAsia="Times New Roman" w:hAnsi="Times New Roman" w:cs="Times New Roman"/>
          </w:rPr>
          <w:t>Tabel 4.3 Hasil Uji Normalitas Data Pretest Tes dan Angket Kemampuan Berfikir Kreatif</w:t>
        </w:r>
        <w:r w:rsidR="00A40818" w:rsidRPr="009E1BE1">
          <w:rPr>
            <w:rFonts w:ascii="Times New Roman" w:hAnsi="Times New Roman" w:cs="Times New Roman"/>
          </w:rPr>
          <w:tab/>
        </w:r>
        <w:r w:rsidR="00A40818" w:rsidRPr="009E1BE1">
          <w:rPr>
            <w:rFonts w:ascii="Times New Roman" w:hAnsi="Times New Roman" w:cs="Times New Roman"/>
          </w:rPr>
          <w:fldChar w:fldCharType="begin"/>
        </w:r>
        <w:r w:rsidR="00A40818" w:rsidRPr="009E1BE1">
          <w:rPr>
            <w:rFonts w:ascii="Times New Roman" w:hAnsi="Times New Roman" w:cs="Times New Roman"/>
          </w:rPr>
          <w:instrText xml:space="preserve"> PAGEREF _Toc219323318 \h </w:instrText>
        </w:r>
        <w:r w:rsidR="00A40818" w:rsidRPr="009E1BE1">
          <w:rPr>
            <w:rFonts w:ascii="Times New Roman" w:hAnsi="Times New Roman" w:cs="Times New Roman"/>
          </w:rPr>
        </w:r>
        <w:r w:rsidR="00A40818" w:rsidRPr="009E1BE1">
          <w:rPr>
            <w:rFonts w:ascii="Times New Roman" w:hAnsi="Times New Roman" w:cs="Times New Roman"/>
          </w:rPr>
          <w:fldChar w:fldCharType="separate"/>
        </w:r>
        <w:r w:rsidR="00A40818" w:rsidRPr="009E1BE1">
          <w:rPr>
            <w:rFonts w:ascii="Times New Roman" w:hAnsi="Times New Roman" w:cs="Times New Roman"/>
          </w:rPr>
          <w:t>42</w:t>
        </w:r>
        <w:r w:rsidR="00A40818" w:rsidRPr="009E1BE1">
          <w:rPr>
            <w:rFonts w:ascii="Times New Roman" w:hAnsi="Times New Roman" w:cs="Times New Roman"/>
          </w:rPr>
          <w:fldChar w:fldCharType="end"/>
        </w:r>
      </w:hyperlink>
    </w:p>
    <w:p w14:paraId="403B515F" w14:textId="77777777" w:rsidR="00A40818" w:rsidRPr="009E1BE1" w:rsidRDefault="00000000" w:rsidP="00A40818">
      <w:pPr>
        <w:pStyle w:val="TOC3"/>
        <w:tabs>
          <w:tab w:val="right" w:leader="dot" w:pos="7928"/>
        </w:tabs>
        <w:rPr>
          <w:rFonts w:ascii="Times New Roman" w:eastAsiaTheme="minorEastAsia" w:hAnsi="Times New Roman" w:cs="Times New Roman"/>
          <w:lang w:val="id-ID" w:eastAsia="id-ID"/>
        </w:rPr>
      </w:pPr>
      <w:hyperlink w:anchor="_Toc219323319" w:history="1">
        <w:r w:rsidR="00A40818" w:rsidRPr="009E1BE1">
          <w:rPr>
            <w:rStyle w:val="Hyperlink"/>
            <w:rFonts w:ascii="Times New Roman" w:hAnsi="Times New Roman" w:cs="Times New Roman"/>
          </w:rPr>
          <w:t xml:space="preserve">Tabel 4.4 Hasil </w:t>
        </w:r>
        <w:r w:rsidR="00A40818" w:rsidRPr="009E1BE1">
          <w:rPr>
            <w:rStyle w:val="Hyperlink"/>
            <w:rFonts w:ascii="Times New Roman" w:hAnsi="Times New Roman" w:cs="Times New Roman"/>
            <w:i/>
          </w:rPr>
          <w:t>Posttest</w:t>
        </w:r>
        <w:r w:rsidR="00A40818" w:rsidRPr="009E1BE1">
          <w:rPr>
            <w:rStyle w:val="Hyperlink"/>
            <w:rFonts w:ascii="Times New Roman" w:hAnsi="Times New Roman" w:cs="Times New Roman"/>
          </w:rPr>
          <w:t xml:space="preserve"> Kemampuan Berfikir Kreatif</w:t>
        </w:r>
        <w:r w:rsidR="00A40818" w:rsidRPr="009E1BE1">
          <w:rPr>
            <w:rFonts w:ascii="Times New Roman" w:hAnsi="Times New Roman" w:cs="Times New Roman"/>
          </w:rPr>
          <w:tab/>
        </w:r>
        <w:r w:rsidR="00A40818" w:rsidRPr="009E1BE1">
          <w:rPr>
            <w:rFonts w:ascii="Times New Roman" w:hAnsi="Times New Roman" w:cs="Times New Roman"/>
          </w:rPr>
          <w:fldChar w:fldCharType="begin"/>
        </w:r>
        <w:r w:rsidR="00A40818" w:rsidRPr="009E1BE1">
          <w:rPr>
            <w:rFonts w:ascii="Times New Roman" w:hAnsi="Times New Roman" w:cs="Times New Roman"/>
          </w:rPr>
          <w:instrText xml:space="preserve"> PAGEREF _Toc219323319 \h </w:instrText>
        </w:r>
        <w:r w:rsidR="00A40818" w:rsidRPr="009E1BE1">
          <w:rPr>
            <w:rFonts w:ascii="Times New Roman" w:hAnsi="Times New Roman" w:cs="Times New Roman"/>
          </w:rPr>
        </w:r>
        <w:r w:rsidR="00A40818" w:rsidRPr="009E1BE1">
          <w:rPr>
            <w:rFonts w:ascii="Times New Roman" w:hAnsi="Times New Roman" w:cs="Times New Roman"/>
          </w:rPr>
          <w:fldChar w:fldCharType="separate"/>
        </w:r>
        <w:r w:rsidR="00A40818" w:rsidRPr="009E1BE1">
          <w:rPr>
            <w:rFonts w:ascii="Times New Roman" w:hAnsi="Times New Roman" w:cs="Times New Roman"/>
          </w:rPr>
          <w:t>42</w:t>
        </w:r>
        <w:r w:rsidR="00A40818" w:rsidRPr="009E1BE1">
          <w:rPr>
            <w:rFonts w:ascii="Times New Roman" w:hAnsi="Times New Roman" w:cs="Times New Roman"/>
          </w:rPr>
          <w:fldChar w:fldCharType="end"/>
        </w:r>
      </w:hyperlink>
    </w:p>
    <w:p w14:paraId="3EAD8AEB" w14:textId="77777777" w:rsidR="00A40818" w:rsidRPr="009E1BE1" w:rsidRDefault="00000000" w:rsidP="00A40818">
      <w:pPr>
        <w:pStyle w:val="TOC3"/>
        <w:tabs>
          <w:tab w:val="right" w:leader="dot" w:pos="7928"/>
        </w:tabs>
        <w:rPr>
          <w:rFonts w:ascii="Times New Roman" w:eastAsiaTheme="minorEastAsia" w:hAnsi="Times New Roman" w:cs="Times New Roman"/>
          <w:lang w:val="id-ID" w:eastAsia="id-ID"/>
        </w:rPr>
      </w:pPr>
      <w:hyperlink w:anchor="_Toc219323321" w:history="1">
        <w:r w:rsidR="00A40818" w:rsidRPr="009E1BE1">
          <w:rPr>
            <w:rStyle w:val="Hyperlink"/>
            <w:rFonts w:ascii="Times New Roman" w:eastAsia="Times New Roman" w:hAnsi="Times New Roman" w:cs="Times New Roman"/>
          </w:rPr>
          <w:t xml:space="preserve">Tabel 4.5 Hasil </w:t>
        </w:r>
        <w:r w:rsidR="00A40818" w:rsidRPr="009E1BE1">
          <w:rPr>
            <w:rStyle w:val="Hyperlink"/>
            <w:rFonts w:ascii="Times New Roman" w:eastAsia="Times New Roman" w:hAnsi="Times New Roman" w:cs="Times New Roman"/>
            <w:i/>
          </w:rPr>
          <w:t xml:space="preserve">Posttest </w:t>
        </w:r>
        <w:r w:rsidR="00A40818" w:rsidRPr="009E1BE1">
          <w:rPr>
            <w:rStyle w:val="Hyperlink"/>
            <w:rFonts w:ascii="Times New Roman" w:eastAsia="Times New Roman" w:hAnsi="Times New Roman" w:cs="Times New Roman"/>
          </w:rPr>
          <w:t>Angket Kemampuan Berfikir Kreatif</w:t>
        </w:r>
        <w:r w:rsidR="00A40818" w:rsidRPr="009E1BE1">
          <w:rPr>
            <w:rFonts w:ascii="Times New Roman" w:hAnsi="Times New Roman" w:cs="Times New Roman"/>
          </w:rPr>
          <w:tab/>
        </w:r>
        <w:r w:rsidR="00A40818" w:rsidRPr="009E1BE1">
          <w:rPr>
            <w:rFonts w:ascii="Times New Roman" w:hAnsi="Times New Roman" w:cs="Times New Roman"/>
          </w:rPr>
          <w:fldChar w:fldCharType="begin"/>
        </w:r>
        <w:r w:rsidR="00A40818" w:rsidRPr="009E1BE1">
          <w:rPr>
            <w:rFonts w:ascii="Times New Roman" w:hAnsi="Times New Roman" w:cs="Times New Roman"/>
          </w:rPr>
          <w:instrText xml:space="preserve"> PAGEREF _Toc219323321 \h </w:instrText>
        </w:r>
        <w:r w:rsidR="00A40818" w:rsidRPr="009E1BE1">
          <w:rPr>
            <w:rFonts w:ascii="Times New Roman" w:hAnsi="Times New Roman" w:cs="Times New Roman"/>
          </w:rPr>
        </w:r>
        <w:r w:rsidR="00A40818" w:rsidRPr="009E1BE1">
          <w:rPr>
            <w:rFonts w:ascii="Times New Roman" w:hAnsi="Times New Roman" w:cs="Times New Roman"/>
          </w:rPr>
          <w:fldChar w:fldCharType="separate"/>
        </w:r>
        <w:r w:rsidR="00A40818" w:rsidRPr="009E1BE1">
          <w:rPr>
            <w:rFonts w:ascii="Times New Roman" w:hAnsi="Times New Roman" w:cs="Times New Roman"/>
          </w:rPr>
          <w:t>44</w:t>
        </w:r>
        <w:r w:rsidR="00A40818" w:rsidRPr="009E1BE1">
          <w:rPr>
            <w:rFonts w:ascii="Times New Roman" w:hAnsi="Times New Roman" w:cs="Times New Roman"/>
          </w:rPr>
          <w:fldChar w:fldCharType="end"/>
        </w:r>
      </w:hyperlink>
    </w:p>
    <w:p w14:paraId="22B7384F" w14:textId="77777777" w:rsidR="00A40818" w:rsidRPr="009E1BE1" w:rsidRDefault="00000000" w:rsidP="00A40818">
      <w:pPr>
        <w:pStyle w:val="TOC3"/>
        <w:tabs>
          <w:tab w:val="right" w:leader="dot" w:pos="7928"/>
        </w:tabs>
        <w:rPr>
          <w:rFonts w:ascii="Times New Roman" w:eastAsiaTheme="minorEastAsia" w:hAnsi="Times New Roman" w:cs="Times New Roman"/>
          <w:lang w:val="id-ID" w:eastAsia="id-ID"/>
        </w:rPr>
      </w:pPr>
      <w:hyperlink w:anchor="_Toc219323323" w:history="1">
        <w:r w:rsidR="00A40818" w:rsidRPr="009E1BE1">
          <w:rPr>
            <w:rStyle w:val="Hyperlink"/>
            <w:rFonts w:ascii="Times New Roman" w:eastAsia="Times New Roman" w:hAnsi="Times New Roman" w:cs="Times New Roman"/>
          </w:rPr>
          <w:t>Tabel 4.6 Hasil Uji Normalitas Data Posttest Tes dan Angket Kemampuan Berfikir Kreatif</w:t>
        </w:r>
        <w:r w:rsidR="00A40818" w:rsidRPr="009E1BE1">
          <w:rPr>
            <w:rFonts w:ascii="Times New Roman" w:hAnsi="Times New Roman" w:cs="Times New Roman"/>
          </w:rPr>
          <w:tab/>
        </w:r>
        <w:r w:rsidR="00A40818" w:rsidRPr="009E1BE1">
          <w:rPr>
            <w:rFonts w:ascii="Times New Roman" w:hAnsi="Times New Roman" w:cs="Times New Roman"/>
          </w:rPr>
          <w:fldChar w:fldCharType="begin"/>
        </w:r>
        <w:r w:rsidR="00A40818" w:rsidRPr="009E1BE1">
          <w:rPr>
            <w:rFonts w:ascii="Times New Roman" w:hAnsi="Times New Roman" w:cs="Times New Roman"/>
          </w:rPr>
          <w:instrText xml:space="preserve"> PAGEREF _Toc219323323 \h </w:instrText>
        </w:r>
        <w:r w:rsidR="00A40818" w:rsidRPr="009E1BE1">
          <w:rPr>
            <w:rFonts w:ascii="Times New Roman" w:hAnsi="Times New Roman" w:cs="Times New Roman"/>
          </w:rPr>
        </w:r>
        <w:r w:rsidR="00A40818" w:rsidRPr="009E1BE1">
          <w:rPr>
            <w:rFonts w:ascii="Times New Roman" w:hAnsi="Times New Roman" w:cs="Times New Roman"/>
          </w:rPr>
          <w:fldChar w:fldCharType="separate"/>
        </w:r>
        <w:r w:rsidR="00A40818" w:rsidRPr="009E1BE1">
          <w:rPr>
            <w:rFonts w:ascii="Times New Roman" w:hAnsi="Times New Roman" w:cs="Times New Roman"/>
          </w:rPr>
          <w:t>45</w:t>
        </w:r>
        <w:r w:rsidR="00A40818" w:rsidRPr="009E1BE1">
          <w:rPr>
            <w:rFonts w:ascii="Times New Roman" w:hAnsi="Times New Roman" w:cs="Times New Roman"/>
          </w:rPr>
          <w:fldChar w:fldCharType="end"/>
        </w:r>
      </w:hyperlink>
    </w:p>
    <w:p w14:paraId="69F7E77E" w14:textId="77777777" w:rsidR="00A40818" w:rsidRPr="009E1BE1" w:rsidRDefault="00000000" w:rsidP="00A40818">
      <w:pPr>
        <w:pStyle w:val="TOC3"/>
        <w:tabs>
          <w:tab w:val="right" w:leader="dot" w:pos="7928"/>
        </w:tabs>
        <w:rPr>
          <w:rFonts w:ascii="Times New Roman" w:eastAsiaTheme="minorEastAsia" w:hAnsi="Times New Roman" w:cs="Times New Roman"/>
          <w:lang w:val="id-ID" w:eastAsia="id-ID"/>
        </w:rPr>
      </w:pPr>
      <w:hyperlink w:anchor="_Toc219323343" w:history="1">
        <w:r w:rsidR="00A40818" w:rsidRPr="009E1BE1">
          <w:rPr>
            <w:rStyle w:val="Hyperlink"/>
            <w:rFonts w:ascii="Times New Roman" w:hAnsi="Times New Roman" w:cs="Times New Roman"/>
          </w:rPr>
          <w:t>Tabel B.1 Hasil Uji Coba Instrumen Angket</w:t>
        </w:r>
        <w:r w:rsidR="00A40818" w:rsidRPr="009E1BE1">
          <w:rPr>
            <w:rFonts w:ascii="Times New Roman" w:hAnsi="Times New Roman" w:cs="Times New Roman"/>
          </w:rPr>
          <w:tab/>
        </w:r>
        <w:r w:rsidR="00A40818" w:rsidRPr="009E1BE1">
          <w:rPr>
            <w:rFonts w:ascii="Times New Roman" w:hAnsi="Times New Roman" w:cs="Times New Roman"/>
          </w:rPr>
          <w:fldChar w:fldCharType="begin"/>
        </w:r>
        <w:r w:rsidR="00A40818" w:rsidRPr="009E1BE1">
          <w:rPr>
            <w:rFonts w:ascii="Times New Roman" w:hAnsi="Times New Roman" w:cs="Times New Roman"/>
          </w:rPr>
          <w:instrText xml:space="preserve"> PAGEREF _Toc219323343 \h </w:instrText>
        </w:r>
        <w:r w:rsidR="00A40818" w:rsidRPr="009E1BE1">
          <w:rPr>
            <w:rFonts w:ascii="Times New Roman" w:hAnsi="Times New Roman" w:cs="Times New Roman"/>
          </w:rPr>
        </w:r>
        <w:r w:rsidR="00A40818" w:rsidRPr="009E1BE1">
          <w:rPr>
            <w:rFonts w:ascii="Times New Roman" w:hAnsi="Times New Roman" w:cs="Times New Roman"/>
          </w:rPr>
          <w:fldChar w:fldCharType="separate"/>
        </w:r>
        <w:r w:rsidR="00A40818" w:rsidRPr="009E1BE1">
          <w:rPr>
            <w:rFonts w:ascii="Times New Roman" w:hAnsi="Times New Roman" w:cs="Times New Roman"/>
          </w:rPr>
          <w:t>71</w:t>
        </w:r>
        <w:r w:rsidR="00A40818" w:rsidRPr="009E1BE1">
          <w:rPr>
            <w:rFonts w:ascii="Times New Roman" w:hAnsi="Times New Roman" w:cs="Times New Roman"/>
          </w:rPr>
          <w:fldChar w:fldCharType="end"/>
        </w:r>
      </w:hyperlink>
    </w:p>
    <w:p w14:paraId="6678C0D6" w14:textId="77777777" w:rsidR="00A40818" w:rsidRPr="009E1BE1" w:rsidRDefault="00000000" w:rsidP="00A40818">
      <w:pPr>
        <w:pStyle w:val="TOC3"/>
        <w:tabs>
          <w:tab w:val="right" w:leader="dot" w:pos="7928"/>
        </w:tabs>
        <w:rPr>
          <w:rFonts w:ascii="Times New Roman" w:eastAsiaTheme="minorEastAsia" w:hAnsi="Times New Roman" w:cs="Times New Roman"/>
          <w:lang w:val="id-ID" w:eastAsia="id-ID"/>
        </w:rPr>
      </w:pPr>
      <w:hyperlink w:anchor="_Toc219323345" w:history="1">
        <w:r w:rsidR="00A40818" w:rsidRPr="009E1BE1">
          <w:rPr>
            <w:rStyle w:val="Hyperlink"/>
            <w:rFonts w:ascii="Times New Roman" w:hAnsi="Times New Roman" w:cs="Times New Roman"/>
          </w:rPr>
          <w:t>Tabel B.2 Hasil Uji Validitas Angket</w:t>
        </w:r>
        <w:r w:rsidR="00A40818" w:rsidRPr="009E1BE1">
          <w:rPr>
            <w:rFonts w:ascii="Times New Roman" w:hAnsi="Times New Roman" w:cs="Times New Roman"/>
          </w:rPr>
          <w:tab/>
        </w:r>
        <w:r w:rsidR="00A40818" w:rsidRPr="009E1BE1">
          <w:rPr>
            <w:rFonts w:ascii="Times New Roman" w:hAnsi="Times New Roman" w:cs="Times New Roman"/>
          </w:rPr>
          <w:fldChar w:fldCharType="begin"/>
        </w:r>
        <w:r w:rsidR="00A40818" w:rsidRPr="009E1BE1">
          <w:rPr>
            <w:rFonts w:ascii="Times New Roman" w:hAnsi="Times New Roman" w:cs="Times New Roman"/>
          </w:rPr>
          <w:instrText xml:space="preserve"> PAGEREF _Toc219323345 \h </w:instrText>
        </w:r>
        <w:r w:rsidR="00A40818" w:rsidRPr="009E1BE1">
          <w:rPr>
            <w:rFonts w:ascii="Times New Roman" w:hAnsi="Times New Roman" w:cs="Times New Roman"/>
          </w:rPr>
        </w:r>
        <w:r w:rsidR="00A40818" w:rsidRPr="009E1BE1">
          <w:rPr>
            <w:rFonts w:ascii="Times New Roman" w:hAnsi="Times New Roman" w:cs="Times New Roman"/>
          </w:rPr>
          <w:fldChar w:fldCharType="separate"/>
        </w:r>
        <w:r w:rsidR="00A40818" w:rsidRPr="009E1BE1">
          <w:rPr>
            <w:rFonts w:ascii="Times New Roman" w:hAnsi="Times New Roman" w:cs="Times New Roman"/>
          </w:rPr>
          <w:t>72</w:t>
        </w:r>
        <w:r w:rsidR="00A40818" w:rsidRPr="009E1BE1">
          <w:rPr>
            <w:rFonts w:ascii="Times New Roman" w:hAnsi="Times New Roman" w:cs="Times New Roman"/>
          </w:rPr>
          <w:fldChar w:fldCharType="end"/>
        </w:r>
      </w:hyperlink>
    </w:p>
    <w:p w14:paraId="418AB971" w14:textId="77777777" w:rsidR="00A40818" w:rsidRPr="009E1BE1" w:rsidRDefault="00000000" w:rsidP="00A40818">
      <w:pPr>
        <w:pStyle w:val="TOC3"/>
        <w:tabs>
          <w:tab w:val="right" w:leader="dot" w:pos="7928"/>
        </w:tabs>
        <w:rPr>
          <w:rFonts w:ascii="Times New Roman" w:eastAsiaTheme="minorEastAsia" w:hAnsi="Times New Roman" w:cs="Times New Roman"/>
          <w:lang w:val="id-ID" w:eastAsia="id-ID"/>
        </w:rPr>
      </w:pPr>
      <w:hyperlink w:anchor="_Toc219323347" w:history="1">
        <w:r w:rsidR="00A40818" w:rsidRPr="009E1BE1">
          <w:rPr>
            <w:rStyle w:val="Hyperlink"/>
            <w:rFonts w:ascii="Times New Roman" w:hAnsi="Times New Roman" w:cs="Times New Roman"/>
          </w:rPr>
          <w:t>Tabel B.3 Hasil Uji Reliabilitas Angket</w:t>
        </w:r>
        <w:r w:rsidR="00A40818" w:rsidRPr="009E1BE1">
          <w:rPr>
            <w:rFonts w:ascii="Times New Roman" w:hAnsi="Times New Roman" w:cs="Times New Roman"/>
          </w:rPr>
          <w:tab/>
        </w:r>
        <w:r w:rsidR="00A40818" w:rsidRPr="009E1BE1">
          <w:rPr>
            <w:rFonts w:ascii="Times New Roman" w:hAnsi="Times New Roman" w:cs="Times New Roman"/>
          </w:rPr>
          <w:fldChar w:fldCharType="begin"/>
        </w:r>
        <w:r w:rsidR="00A40818" w:rsidRPr="009E1BE1">
          <w:rPr>
            <w:rFonts w:ascii="Times New Roman" w:hAnsi="Times New Roman" w:cs="Times New Roman"/>
          </w:rPr>
          <w:instrText xml:space="preserve"> PAGEREF _Toc219323347 \h </w:instrText>
        </w:r>
        <w:r w:rsidR="00A40818" w:rsidRPr="009E1BE1">
          <w:rPr>
            <w:rFonts w:ascii="Times New Roman" w:hAnsi="Times New Roman" w:cs="Times New Roman"/>
          </w:rPr>
        </w:r>
        <w:r w:rsidR="00A40818" w:rsidRPr="009E1BE1">
          <w:rPr>
            <w:rFonts w:ascii="Times New Roman" w:hAnsi="Times New Roman" w:cs="Times New Roman"/>
          </w:rPr>
          <w:fldChar w:fldCharType="separate"/>
        </w:r>
        <w:r w:rsidR="00A40818" w:rsidRPr="009E1BE1">
          <w:rPr>
            <w:rFonts w:ascii="Times New Roman" w:hAnsi="Times New Roman" w:cs="Times New Roman"/>
          </w:rPr>
          <w:t>73</w:t>
        </w:r>
        <w:r w:rsidR="00A40818" w:rsidRPr="009E1BE1">
          <w:rPr>
            <w:rFonts w:ascii="Times New Roman" w:hAnsi="Times New Roman" w:cs="Times New Roman"/>
          </w:rPr>
          <w:fldChar w:fldCharType="end"/>
        </w:r>
      </w:hyperlink>
    </w:p>
    <w:p w14:paraId="01F90CE1" w14:textId="77777777" w:rsidR="00A40818" w:rsidRPr="009E1BE1" w:rsidRDefault="00000000" w:rsidP="00A40818">
      <w:pPr>
        <w:pStyle w:val="TOC3"/>
        <w:tabs>
          <w:tab w:val="right" w:leader="dot" w:pos="7928"/>
        </w:tabs>
        <w:rPr>
          <w:rFonts w:ascii="Times New Roman" w:eastAsiaTheme="minorEastAsia" w:hAnsi="Times New Roman" w:cs="Times New Roman"/>
          <w:lang w:val="id-ID" w:eastAsia="id-ID"/>
        </w:rPr>
      </w:pPr>
      <w:hyperlink w:anchor="_Toc219323351" w:history="1">
        <w:r w:rsidR="00A40818" w:rsidRPr="009E1BE1">
          <w:rPr>
            <w:rStyle w:val="Hyperlink"/>
            <w:rFonts w:ascii="Times New Roman" w:hAnsi="Times New Roman" w:cs="Times New Roman"/>
          </w:rPr>
          <w:t xml:space="preserve">Tabel C.1.1 Hasil Tes </w:t>
        </w:r>
        <w:r w:rsidR="00A40818" w:rsidRPr="009E1BE1">
          <w:rPr>
            <w:rStyle w:val="Hyperlink"/>
            <w:rFonts w:ascii="Times New Roman" w:hAnsi="Times New Roman" w:cs="Times New Roman"/>
            <w:i/>
          </w:rPr>
          <w:t>Pretest</w:t>
        </w:r>
        <w:r w:rsidR="00A40818" w:rsidRPr="009E1BE1">
          <w:rPr>
            <w:rFonts w:ascii="Times New Roman" w:hAnsi="Times New Roman" w:cs="Times New Roman"/>
          </w:rPr>
          <w:tab/>
        </w:r>
        <w:r w:rsidR="00A40818" w:rsidRPr="009E1BE1">
          <w:rPr>
            <w:rFonts w:ascii="Times New Roman" w:hAnsi="Times New Roman" w:cs="Times New Roman"/>
          </w:rPr>
          <w:fldChar w:fldCharType="begin"/>
        </w:r>
        <w:r w:rsidR="00A40818" w:rsidRPr="009E1BE1">
          <w:rPr>
            <w:rFonts w:ascii="Times New Roman" w:hAnsi="Times New Roman" w:cs="Times New Roman"/>
          </w:rPr>
          <w:instrText xml:space="preserve"> PAGEREF _Toc219323351 \h </w:instrText>
        </w:r>
        <w:r w:rsidR="00A40818" w:rsidRPr="009E1BE1">
          <w:rPr>
            <w:rFonts w:ascii="Times New Roman" w:hAnsi="Times New Roman" w:cs="Times New Roman"/>
          </w:rPr>
        </w:r>
        <w:r w:rsidR="00A40818" w:rsidRPr="009E1BE1">
          <w:rPr>
            <w:rFonts w:ascii="Times New Roman" w:hAnsi="Times New Roman" w:cs="Times New Roman"/>
          </w:rPr>
          <w:fldChar w:fldCharType="separate"/>
        </w:r>
        <w:r w:rsidR="00A40818" w:rsidRPr="009E1BE1">
          <w:rPr>
            <w:rFonts w:ascii="Times New Roman" w:hAnsi="Times New Roman" w:cs="Times New Roman"/>
          </w:rPr>
          <w:t>75</w:t>
        </w:r>
        <w:r w:rsidR="00A40818" w:rsidRPr="009E1BE1">
          <w:rPr>
            <w:rFonts w:ascii="Times New Roman" w:hAnsi="Times New Roman" w:cs="Times New Roman"/>
          </w:rPr>
          <w:fldChar w:fldCharType="end"/>
        </w:r>
      </w:hyperlink>
    </w:p>
    <w:p w14:paraId="4A6FCBA2" w14:textId="77777777" w:rsidR="00A40818" w:rsidRPr="009E1BE1" w:rsidRDefault="00000000" w:rsidP="00A40818">
      <w:pPr>
        <w:pStyle w:val="TOC3"/>
        <w:tabs>
          <w:tab w:val="right" w:leader="dot" w:pos="7928"/>
        </w:tabs>
        <w:rPr>
          <w:rFonts w:ascii="Times New Roman" w:eastAsiaTheme="minorEastAsia" w:hAnsi="Times New Roman" w:cs="Times New Roman"/>
          <w:lang w:val="id-ID" w:eastAsia="id-ID"/>
        </w:rPr>
      </w:pPr>
      <w:hyperlink w:anchor="_Toc219323352" w:history="1">
        <w:r w:rsidR="00A40818" w:rsidRPr="009E1BE1">
          <w:rPr>
            <w:rStyle w:val="Hyperlink"/>
            <w:rFonts w:ascii="Times New Roman" w:hAnsi="Times New Roman" w:cs="Times New Roman"/>
          </w:rPr>
          <w:t xml:space="preserve">Tabel C.1.2 Hasil Tes </w:t>
        </w:r>
        <w:r w:rsidR="00A40818" w:rsidRPr="009E1BE1">
          <w:rPr>
            <w:rStyle w:val="Hyperlink"/>
            <w:rFonts w:ascii="Times New Roman" w:hAnsi="Times New Roman" w:cs="Times New Roman"/>
            <w:i/>
          </w:rPr>
          <w:t>Posttest</w:t>
        </w:r>
        <w:r w:rsidR="00A40818" w:rsidRPr="009E1BE1">
          <w:rPr>
            <w:rFonts w:ascii="Times New Roman" w:hAnsi="Times New Roman" w:cs="Times New Roman"/>
          </w:rPr>
          <w:tab/>
        </w:r>
        <w:r w:rsidR="00A40818" w:rsidRPr="009E1BE1">
          <w:rPr>
            <w:rFonts w:ascii="Times New Roman" w:hAnsi="Times New Roman" w:cs="Times New Roman"/>
          </w:rPr>
          <w:fldChar w:fldCharType="begin"/>
        </w:r>
        <w:r w:rsidR="00A40818" w:rsidRPr="009E1BE1">
          <w:rPr>
            <w:rFonts w:ascii="Times New Roman" w:hAnsi="Times New Roman" w:cs="Times New Roman"/>
          </w:rPr>
          <w:instrText xml:space="preserve"> PAGEREF _Toc219323352 \h </w:instrText>
        </w:r>
        <w:r w:rsidR="00A40818" w:rsidRPr="009E1BE1">
          <w:rPr>
            <w:rFonts w:ascii="Times New Roman" w:hAnsi="Times New Roman" w:cs="Times New Roman"/>
          </w:rPr>
        </w:r>
        <w:r w:rsidR="00A40818" w:rsidRPr="009E1BE1">
          <w:rPr>
            <w:rFonts w:ascii="Times New Roman" w:hAnsi="Times New Roman" w:cs="Times New Roman"/>
          </w:rPr>
          <w:fldChar w:fldCharType="separate"/>
        </w:r>
        <w:r w:rsidR="00A40818" w:rsidRPr="009E1BE1">
          <w:rPr>
            <w:rFonts w:ascii="Times New Roman" w:hAnsi="Times New Roman" w:cs="Times New Roman"/>
          </w:rPr>
          <w:t>75</w:t>
        </w:r>
        <w:r w:rsidR="00A40818" w:rsidRPr="009E1BE1">
          <w:rPr>
            <w:rFonts w:ascii="Times New Roman" w:hAnsi="Times New Roman" w:cs="Times New Roman"/>
          </w:rPr>
          <w:fldChar w:fldCharType="end"/>
        </w:r>
      </w:hyperlink>
    </w:p>
    <w:p w14:paraId="3DE3F306" w14:textId="77777777" w:rsidR="00A40818" w:rsidRPr="009E1BE1" w:rsidRDefault="00000000" w:rsidP="00A40818">
      <w:pPr>
        <w:pStyle w:val="TOC3"/>
        <w:tabs>
          <w:tab w:val="right" w:leader="dot" w:pos="7928"/>
        </w:tabs>
        <w:rPr>
          <w:rFonts w:ascii="Times New Roman" w:eastAsiaTheme="minorEastAsia" w:hAnsi="Times New Roman" w:cs="Times New Roman"/>
          <w:lang w:val="id-ID" w:eastAsia="id-ID"/>
        </w:rPr>
      </w:pPr>
      <w:hyperlink w:anchor="_Toc219323354" w:history="1">
        <w:r w:rsidR="00A40818" w:rsidRPr="009E1BE1">
          <w:rPr>
            <w:rStyle w:val="Hyperlink"/>
            <w:rFonts w:ascii="Times New Roman" w:hAnsi="Times New Roman" w:cs="Times New Roman"/>
          </w:rPr>
          <w:t xml:space="preserve">Tabel C.2.1 Hasil Angket </w:t>
        </w:r>
        <w:r w:rsidR="00A40818" w:rsidRPr="009E1BE1">
          <w:rPr>
            <w:rStyle w:val="Hyperlink"/>
            <w:rFonts w:ascii="Times New Roman" w:hAnsi="Times New Roman" w:cs="Times New Roman"/>
            <w:i/>
          </w:rPr>
          <w:t>Pretest</w:t>
        </w:r>
        <w:r w:rsidR="00A40818" w:rsidRPr="009E1BE1">
          <w:rPr>
            <w:rFonts w:ascii="Times New Roman" w:hAnsi="Times New Roman" w:cs="Times New Roman"/>
          </w:rPr>
          <w:tab/>
        </w:r>
        <w:r w:rsidR="00A40818" w:rsidRPr="009E1BE1">
          <w:rPr>
            <w:rFonts w:ascii="Times New Roman" w:hAnsi="Times New Roman" w:cs="Times New Roman"/>
          </w:rPr>
          <w:fldChar w:fldCharType="begin"/>
        </w:r>
        <w:r w:rsidR="00A40818" w:rsidRPr="009E1BE1">
          <w:rPr>
            <w:rFonts w:ascii="Times New Roman" w:hAnsi="Times New Roman" w:cs="Times New Roman"/>
          </w:rPr>
          <w:instrText xml:space="preserve"> PAGEREF _Toc219323354 \h </w:instrText>
        </w:r>
        <w:r w:rsidR="00A40818" w:rsidRPr="009E1BE1">
          <w:rPr>
            <w:rFonts w:ascii="Times New Roman" w:hAnsi="Times New Roman" w:cs="Times New Roman"/>
          </w:rPr>
        </w:r>
        <w:r w:rsidR="00A40818" w:rsidRPr="009E1BE1">
          <w:rPr>
            <w:rFonts w:ascii="Times New Roman" w:hAnsi="Times New Roman" w:cs="Times New Roman"/>
          </w:rPr>
          <w:fldChar w:fldCharType="separate"/>
        </w:r>
        <w:r w:rsidR="00A40818" w:rsidRPr="009E1BE1">
          <w:rPr>
            <w:rFonts w:ascii="Times New Roman" w:hAnsi="Times New Roman" w:cs="Times New Roman"/>
          </w:rPr>
          <w:t>76</w:t>
        </w:r>
        <w:r w:rsidR="00A40818" w:rsidRPr="009E1BE1">
          <w:rPr>
            <w:rFonts w:ascii="Times New Roman" w:hAnsi="Times New Roman" w:cs="Times New Roman"/>
          </w:rPr>
          <w:fldChar w:fldCharType="end"/>
        </w:r>
      </w:hyperlink>
    </w:p>
    <w:p w14:paraId="6CEF109B" w14:textId="77777777" w:rsidR="00A40818" w:rsidRPr="009E1BE1" w:rsidRDefault="00000000" w:rsidP="00A40818">
      <w:pPr>
        <w:pStyle w:val="TOC3"/>
        <w:tabs>
          <w:tab w:val="right" w:leader="dot" w:pos="7928"/>
        </w:tabs>
        <w:rPr>
          <w:rFonts w:ascii="Times New Roman" w:eastAsiaTheme="minorEastAsia" w:hAnsi="Times New Roman" w:cs="Times New Roman"/>
          <w:lang w:val="id-ID" w:eastAsia="id-ID"/>
        </w:rPr>
      </w:pPr>
      <w:hyperlink w:anchor="_Toc219323355" w:history="1">
        <w:r w:rsidR="00A40818" w:rsidRPr="009E1BE1">
          <w:rPr>
            <w:rStyle w:val="Hyperlink"/>
            <w:rFonts w:ascii="Times New Roman" w:hAnsi="Times New Roman" w:cs="Times New Roman"/>
          </w:rPr>
          <w:t xml:space="preserve">Tabel C.2.2 Hasil Angket </w:t>
        </w:r>
        <w:r w:rsidR="00A40818" w:rsidRPr="009E1BE1">
          <w:rPr>
            <w:rStyle w:val="Hyperlink"/>
            <w:rFonts w:ascii="Times New Roman" w:hAnsi="Times New Roman" w:cs="Times New Roman"/>
            <w:i/>
          </w:rPr>
          <w:t>Posttest</w:t>
        </w:r>
        <w:r w:rsidR="00A40818" w:rsidRPr="009E1BE1">
          <w:rPr>
            <w:rFonts w:ascii="Times New Roman" w:hAnsi="Times New Roman" w:cs="Times New Roman"/>
          </w:rPr>
          <w:tab/>
        </w:r>
        <w:r w:rsidR="00A40818" w:rsidRPr="009E1BE1">
          <w:rPr>
            <w:rFonts w:ascii="Times New Roman" w:hAnsi="Times New Roman" w:cs="Times New Roman"/>
          </w:rPr>
          <w:fldChar w:fldCharType="begin"/>
        </w:r>
        <w:r w:rsidR="00A40818" w:rsidRPr="009E1BE1">
          <w:rPr>
            <w:rFonts w:ascii="Times New Roman" w:hAnsi="Times New Roman" w:cs="Times New Roman"/>
          </w:rPr>
          <w:instrText xml:space="preserve"> PAGEREF _Toc219323355 \h </w:instrText>
        </w:r>
        <w:r w:rsidR="00A40818" w:rsidRPr="009E1BE1">
          <w:rPr>
            <w:rFonts w:ascii="Times New Roman" w:hAnsi="Times New Roman" w:cs="Times New Roman"/>
          </w:rPr>
        </w:r>
        <w:r w:rsidR="00A40818" w:rsidRPr="009E1BE1">
          <w:rPr>
            <w:rFonts w:ascii="Times New Roman" w:hAnsi="Times New Roman" w:cs="Times New Roman"/>
          </w:rPr>
          <w:fldChar w:fldCharType="separate"/>
        </w:r>
        <w:r w:rsidR="00A40818" w:rsidRPr="009E1BE1">
          <w:rPr>
            <w:rFonts w:ascii="Times New Roman" w:hAnsi="Times New Roman" w:cs="Times New Roman"/>
          </w:rPr>
          <w:t>76</w:t>
        </w:r>
        <w:r w:rsidR="00A40818" w:rsidRPr="009E1BE1">
          <w:rPr>
            <w:rFonts w:ascii="Times New Roman" w:hAnsi="Times New Roman" w:cs="Times New Roman"/>
          </w:rPr>
          <w:fldChar w:fldCharType="end"/>
        </w:r>
      </w:hyperlink>
    </w:p>
    <w:p w14:paraId="2A5D0BF0" w14:textId="77777777" w:rsidR="00A40818" w:rsidRPr="009E1BE1" w:rsidRDefault="00000000" w:rsidP="00A40818">
      <w:pPr>
        <w:pStyle w:val="TOC3"/>
        <w:tabs>
          <w:tab w:val="right" w:leader="dot" w:pos="7928"/>
        </w:tabs>
        <w:rPr>
          <w:rFonts w:ascii="Times New Roman" w:eastAsiaTheme="minorEastAsia" w:hAnsi="Times New Roman" w:cs="Times New Roman"/>
          <w:lang w:val="id-ID" w:eastAsia="id-ID"/>
        </w:rPr>
      </w:pPr>
      <w:hyperlink w:anchor="_Toc219323357" w:history="1">
        <w:r w:rsidR="00A40818" w:rsidRPr="009E1BE1">
          <w:rPr>
            <w:rStyle w:val="Hyperlink"/>
            <w:rFonts w:ascii="Times New Roman" w:hAnsi="Times New Roman" w:cs="Times New Roman"/>
          </w:rPr>
          <w:t xml:space="preserve">Tabel C.1 Uji Normalitas Tes </w:t>
        </w:r>
        <w:r w:rsidR="00A40818" w:rsidRPr="009E1BE1">
          <w:rPr>
            <w:rStyle w:val="Hyperlink"/>
            <w:rFonts w:ascii="Times New Roman" w:hAnsi="Times New Roman" w:cs="Times New Roman"/>
            <w:i/>
          </w:rPr>
          <w:t>Pretest</w:t>
        </w:r>
        <w:r w:rsidR="00A40818" w:rsidRPr="009E1BE1">
          <w:rPr>
            <w:rFonts w:ascii="Times New Roman" w:hAnsi="Times New Roman" w:cs="Times New Roman"/>
          </w:rPr>
          <w:tab/>
        </w:r>
        <w:r w:rsidR="00A40818" w:rsidRPr="009E1BE1">
          <w:rPr>
            <w:rFonts w:ascii="Times New Roman" w:hAnsi="Times New Roman" w:cs="Times New Roman"/>
          </w:rPr>
          <w:fldChar w:fldCharType="begin"/>
        </w:r>
        <w:r w:rsidR="00A40818" w:rsidRPr="009E1BE1">
          <w:rPr>
            <w:rFonts w:ascii="Times New Roman" w:hAnsi="Times New Roman" w:cs="Times New Roman"/>
          </w:rPr>
          <w:instrText xml:space="preserve"> PAGEREF _Toc219323357 \h </w:instrText>
        </w:r>
        <w:r w:rsidR="00A40818" w:rsidRPr="009E1BE1">
          <w:rPr>
            <w:rFonts w:ascii="Times New Roman" w:hAnsi="Times New Roman" w:cs="Times New Roman"/>
          </w:rPr>
        </w:r>
        <w:r w:rsidR="00A40818" w:rsidRPr="009E1BE1">
          <w:rPr>
            <w:rFonts w:ascii="Times New Roman" w:hAnsi="Times New Roman" w:cs="Times New Roman"/>
          </w:rPr>
          <w:fldChar w:fldCharType="separate"/>
        </w:r>
        <w:r w:rsidR="00A40818" w:rsidRPr="009E1BE1">
          <w:rPr>
            <w:rFonts w:ascii="Times New Roman" w:hAnsi="Times New Roman" w:cs="Times New Roman"/>
          </w:rPr>
          <w:t>77</w:t>
        </w:r>
        <w:r w:rsidR="00A40818" w:rsidRPr="009E1BE1">
          <w:rPr>
            <w:rFonts w:ascii="Times New Roman" w:hAnsi="Times New Roman" w:cs="Times New Roman"/>
          </w:rPr>
          <w:fldChar w:fldCharType="end"/>
        </w:r>
      </w:hyperlink>
    </w:p>
    <w:p w14:paraId="4E9FB2F4" w14:textId="77777777" w:rsidR="00A40818" w:rsidRPr="009E1BE1" w:rsidRDefault="00000000" w:rsidP="00A40818">
      <w:pPr>
        <w:pStyle w:val="TOC3"/>
        <w:tabs>
          <w:tab w:val="right" w:leader="dot" w:pos="7928"/>
        </w:tabs>
        <w:rPr>
          <w:rFonts w:ascii="Times New Roman" w:eastAsiaTheme="minorEastAsia" w:hAnsi="Times New Roman" w:cs="Times New Roman"/>
          <w:lang w:val="id-ID" w:eastAsia="id-ID"/>
        </w:rPr>
      </w:pPr>
      <w:hyperlink w:anchor="_Toc219323358" w:history="1">
        <w:r w:rsidR="00A40818" w:rsidRPr="009E1BE1">
          <w:rPr>
            <w:rStyle w:val="Hyperlink"/>
            <w:rFonts w:ascii="Times New Roman" w:hAnsi="Times New Roman" w:cs="Times New Roman"/>
          </w:rPr>
          <w:t xml:space="preserve">Tabel C.2 Uji Normalitas </w:t>
        </w:r>
        <w:r w:rsidR="00A40818" w:rsidRPr="009E1BE1">
          <w:rPr>
            <w:rStyle w:val="Hyperlink"/>
            <w:rFonts w:ascii="Times New Roman" w:hAnsi="Times New Roman" w:cs="Times New Roman"/>
            <w:i/>
          </w:rPr>
          <w:t xml:space="preserve">Posttest </w:t>
        </w:r>
        <w:r w:rsidR="00A40818" w:rsidRPr="009E1BE1">
          <w:rPr>
            <w:rStyle w:val="Hyperlink"/>
            <w:rFonts w:ascii="Times New Roman" w:hAnsi="Times New Roman" w:cs="Times New Roman"/>
          </w:rPr>
          <w:t>Tes</w:t>
        </w:r>
        <w:r w:rsidR="00A40818" w:rsidRPr="009E1BE1">
          <w:rPr>
            <w:rFonts w:ascii="Times New Roman" w:hAnsi="Times New Roman" w:cs="Times New Roman"/>
          </w:rPr>
          <w:tab/>
        </w:r>
        <w:r w:rsidR="00A40818" w:rsidRPr="009E1BE1">
          <w:rPr>
            <w:rFonts w:ascii="Times New Roman" w:hAnsi="Times New Roman" w:cs="Times New Roman"/>
          </w:rPr>
          <w:fldChar w:fldCharType="begin"/>
        </w:r>
        <w:r w:rsidR="00A40818" w:rsidRPr="009E1BE1">
          <w:rPr>
            <w:rFonts w:ascii="Times New Roman" w:hAnsi="Times New Roman" w:cs="Times New Roman"/>
          </w:rPr>
          <w:instrText xml:space="preserve"> PAGEREF _Toc219323358 \h </w:instrText>
        </w:r>
        <w:r w:rsidR="00A40818" w:rsidRPr="009E1BE1">
          <w:rPr>
            <w:rFonts w:ascii="Times New Roman" w:hAnsi="Times New Roman" w:cs="Times New Roman"/>
          </w:rPr>
        </w:r>
        <w:r w:rsidR="00A40818" w:rsidRPr="009E1BE1">
          <w:rPr>
            <w:rFonts w:ascii="Times New Roman" w:hAnsi="Times New Roman" w:cs="Times New Roman"/>
          </w:rPr>
          <w:fldChar w:fldCharType="separate"/>
        </w:r>
        <w:r w:rsidR="00A40818" w:rsidRPr="009E1BE1">
          <w:rPr>
            <w:rFonts w:ascii="Times New Roman" w:hAnsi="Times New Roman" w:cs="Times New Roman"/>
          </w:rPr>
          <w:t>77</w:t>
        </w:r>
        <w:r w:rsidR="00A40818" w:rsidRPr="009E1BE1">
          <w:rPr>
            <w:rFonts w:ascii="Times New Roman" w:hAnsi="Times New Roman" w:cs="Times New Roman"/>
          </w:rPr>
          <w:fldChar w:fldCharType="end"/>
        </w:r>
      </w:hyperlink>
    </w:p>
    <w:p w14:paraId="5FA12064" w14:textId="77777777" w:rsidR="00A40818" w:rsidRPr="009E1BE1" w:rsidRDefault="00000000" w:rsidP="00A40818">
      <w:pPr>
        <w:pStyle w:val="TOC3"/>
        <w:tabs>
          <w:tab w:val="right" w:leader="dot" w:pos="7928"/>
        </w:tabs>
        <w:rPr>
          <w:rFonts w:ascii="Times New Roman" w:eastAsiaTheme="minorEastAsia" w:hAnsi="Times New Roman" w:cs="Times New Roman"/>
          <w:lang w:val="id-ID" w:eastAsia="id-ID"/>
        </w:rPr>
      </w:pPr>
      <w:hyperlink w:anchor="_Toc219323360" w:history="1">
        <w:r w:rsidR="00A40818" w:rsidRPr="009E1BE1">
          <w:rPr>
            <w:rStyle w:val="Hyperlink"/>
            <w:rFonts w:ascii="Times New Roman" w:hAnsi="Times New Roman" w:cs="Times New Roman"/>
          </w:rPr>
          <w:t xml:space="preserve">Tabel C.3 Hasil Uji Coba Normalitas Angket </w:t>
        </w:r>
        <w:r w:rsidR="00A40818" w:rsidRPr="009E1BE1">
          <w:rPr>
            <w:rStyle w:val="Hyperlink"/>
            <w:rFonts w:ascii="Times New Roman" w:hAnsi="Times New Roman" w:cs="Times New Roman"/>
            <w:i/>
          </w:rPr>
          <w:t>Pretest</w:t>
        </w:r>
        <w:r w:rsidR="00A40818" w:rsidRPr="009E1BE1">
          <w:rPr>
            <w:rFonts w:ascii="Times New Roman" w:hAnsi="Times New Roman" w:cs="Times New Roman"/>
          </w:rPr>
          <w:tab/>
        </w:r>
        <w:r w:rsidR="00A40818" w:rsidRPr="009E1BE1">
          <w:rPr>
            <w:rFonts w:ascii="Times New Roman" w:hAnsi="Times New Roman" w:cs="Times New Roman"/>
          </w:rPr>
          <w:fldChar w:fldCharType="begin"/>
        </w:r>
        <w:r w:rsidR="00A40818" w:rsidRPr="009E1BE1">
          <w:rPr>
            <w:rFonts w:ascii="Times New Roman" w:hAnsi="Times New Roman" w:cs="Times New Roman"/>
          </w:rPr>
          <w:instrText xml:space="preserve"> PAGEREF _Toc219323360 \h </w:instrText>
        </w:r>
        <w:r w:rsidR="00A40818" w:rsidRPr="009E1BE1">
          <w:rPr>
            <w:rFonts w:ascii="Times New Roman" w:hAnsi="Times New Roman" w:cs="Times New Roman"/>
          </w:rPr>
        </w:r>
        <w:r w:rsidR="00A40818" w:rsidRPr="009E1BE1">
          <w:rPr>
            <w:rFonts w:ascii="Times New Roman" w:hAnsi="Times New Roman" w:cs="Times New Roman"/>
          </w:rPr>
          <w:fldChar w:fldCharType="separate"/>
        </w:r>
        <w:r w:rsidR="00A40818" w:rsidRPr="009E1BE1">
          <w:rPr>
            <w:rFonts w:ascii="Times New Roman" w:hAnsi="Times New Roman" w:cs="Times New Roman"/>
          </w:rPr>
          <w:t>78</w:t>
        </w:r>
        <w:r w:rsidR="00A40818" w:rsidRPr="009E1BE1">
          <w:rPr>
            <w:rFonts w:ascii="Times New Roman" w:hAnsi="Times New Roman" w:cs="Times New Roman"/>
          </w:rPr>
          <w:fldChar w:fldCharType="end"/>
        </w:r>
      </w:hyperlink>
    </w:p>
    <w:p w14:paraId="43648FCB" w14:textId="77777777" w:rsidR="00A40818" w:rsidRPr="009E1BE1" w:rsidRDefault="00000000" w:rsidP="00A40818">
      <w:pPr>
        <w:pStyle w:val="TOC3"/>
        <w:tabs>
          <w:tab w:val="right" w:leader="dot" w:pos="7928"/>
        </w:tabs>
        <w:rPr>
          <w:rFonts w:ascii="Times New Roman" w:eastAsiaTheme="minorEastAsia" w:hAnsi="Times New Roman" w:cs="Times New Roman"/>
          <w:lang w:val="id-ID" w:eastAsia="id-ID"/>
        </w:rPr>
      </w:pPr>
      <w:hyperlink w:anchor="_Toc219323361" w:history="1">
        <w:r w:rsidR="00A40818" w:rsidRPr="009E1BE1">
          <w:rPr>
            <w:rStyle w:val="Hyperlink"/>
            <w:rFonts w:ascii="Times New Roman" w:hAnsi="Times New Roman" w:cs="Times New Roman"/>
          </w:rPr>
          <w:t xml:space="preserve">Tabel C.4 Hasil Uji Coba Normalitas Angket </w:t>
        </w:r>
        <w:r w:rsidR="00A40818" w:rsidRPr="009E1BE1">
          <w:rPr>
            <w:rStyle w:val="Hyperlink"/>
            <w:rFonts w:ascii="Times New Roman" w:hAnsi="Times New Roman" w:cs="Times New Roman"/>
            <w:i/>
          </w:rPr>
          <w:t>Posttest</w:t>
        </w:r>
        <w:r w:rsidR="00A40818" w:rsidRPr="009E1BE1">
          <w:rPr>
            <w:rFonts w:ascii="Times New Roman" w:hAnsi="Times New Roman" w:cs="Times New Roman"/>
          </w:rPr>
          <w:tab/>
        </w:r>
        <w:r w:rsidR="00A40818" w:rsidRPr="009E1BE1">
          <w:rPr>
            <w:rFonts w:ascii="Times New Roman" w:hAnsi="Times New Roman" w:cs="Times New Roman"/>
          </w:rPr>
          <w:fldChar w:fldCharType="begin"/>
        </w:r>
        <w:r w:rsidR="00A40818" w:rsidRPr="009E1BE1">
          <w:rPr>
            <w:rFonts w:ascii="Times New Roman" w:hAnsi="Times New Roman" w:cs="Times New Roman"/>
          </w:rPr>
          <w:instrText xml:space="preserve"> PAGEREF _Toc219323361 \h </w:instrText>
        </w:r>
        <w:r w:rsidR="00A40818" w:rsidRPr="009E1BE1">
          <w:rPr>
            <w:rFonts w:ascii="Times New Roman" w:hAnsi="Times New Roman" w:cs="Times New Roman"/>
          </w:rPr>
        </w:r>
        <w:r w:rsidR="00A40818" w:rsidRPr="009E1BE1">
          <w:rPr>
            <w:rFonts w:ascii="Times New Roman" w:hAnsi="Times New Roman" w:cs="Times New Roman"/>
          </w:rPr>
          <w:fldChar w:fldCharType="separate"/>
        </w:r>
        <w:r w:rsidR="00A40818" w:rsidRPr="009E1BE1">
          <w:rPr>
            <w:rFonts w:ascii="Times New Roman" w:hAnsi="Times New Roman" w:cs="Times New Roman"/>
          </w:rPr>
          <w:t>78</w:t>
        </w:r>
        <w:r w:rsidR="00A40818" w:rsidRPr="009E1BE1">
          <w:rPr>
            <w:rFonts w:ascii="Times New Roman" w:hAnsi="Times New Roman" w:cs="Times New Roman"/>
          </w:rPr>
          <w:fldChar w:fldCharType="end"/>
        </w:r>
      </w:hyperlink>
    </w:p>
    <w:p w14:paraId="03ED3511" w14:textId="77777777" w:rsidR="00A40818" w:rsidRPr="009E1BE1" w:rsidRDefault="00000000" w:rsidP="00A40818">
      <w:pPr>
        <w:pStyle w:val="TOC3"/>
        <w:tabs>
          <w:tab w:val="right" w:leader="dot" w:pos="7928"/>
        </w:tabs>
        <w:rPr>
          <w:rFonts w:ascii="Times New Roman" w:eastAsiaTheme="minorEastAsia" w:hAnsi="Times New Roman" w:cs="Times New Roman"/>
          <w:lang w:val="id-ID" w:eastAsia="id-ID"/>
        </w:rPr>
      </w:pPr>
      <w:hyperlink w:anchor="_Toc219323363" w:history="1">
        <w:r w:rsidR="00A40818" w:rsidRPr="009E1BE1">
          <w:rPr>
            <w:rStyle w:val="Hyperlink"/>
            <w:rFonts w:ascii="Times New Roman" w:hAnsi="Times New Roman" w:cs="Times New Roman"/>
          </w:rPr>
          <w:t>Tabel C.5 Hasil Uji Gain Tes</w:t>
        </w:r>
        <w:r w:rsidR="00A40818" w:rsidRPr="009E1BE1">
          <w:rPr>
            <w:rFonts w:ascii="Times New Roman" w:hAnsi="Times New Roman" w:cs="Times New Roman"/>
          </w:rPr>
          <w:tab/>
        </w:r>
        <w:r w:rsidR="00A40818" w:rsidRPr="009E1BE1">
          <w:rPr>
            <w:rFonts w:ascii="Times New Roman" w:hAnsi="Times New Roman" w:cs="Times New Roman"/>
          </w:rPr>
          <w:fldChar w:fldCharType="begin"/>
        </w:r>
        <w:r w:rsidR="00A40818" w:rsidRPr="009E1BE1">
          <w:rPr>
            <w:rFonts w:ascii="Times New Roman" w:hAnsi="Times New Roman" w:cs="Times New Roman"/>
          </w:rPr>
          <w:instrText xml:space="preserve"> PAGEREF _Toc219323363 \h </w:instrText>
        </w:r>
        <w:r w:rsidR="00A40818" w:rsidRPr="009E1BE1">
          <w:rPr>
            <w:rFonts w:ascii="Times New Roman" w:hAnsi="Times New Roman" w:cs="Times New Roman"/>
          </w:rPr>
        </w:r>
        <w:r w:rsidR="00A40818" w:rsidRPr="009E1BE1">
          <w:rPr>
            <w:rFonts w:ascii="Times New Roman" w:hAnsi="Times New Roman" w:cs="Times New Roman"/>
          </w:rPr>
          <w:fldChar w:fldCharType="separate"/>
        </w:r>
        <w:r w:rsidR="00A40818" w:rsidRPr="009E1BE1">
          <w:rPr>
            <w:rFonts w:ascii="Times New Roman" w:hAnsi="Times New Roman" w:cs="Times New Roman"/>
          </w:rPr>
          <w:t>79</w:t>
        </w:r>
        <w:r w:rsidR="00A40818" w:rsidRPr="009E1BE1">
          <w:rPr>
            <w:rFonts w:ascii="Times New Roman" w:hAnsi="Times New Roman" w:cs="Times New Roman"/>
          </w:rPr>
          <w:fldChar w:fldCharType="end"/>
        </w:r>
      </w:hyperlink>
    </w:p>
    <w:p w14:paraId="3E198A3E" w14:textId="77777777" w:rsidR="00A40818" w:rsidRPr="009E1BE1" w:rsidRDefault="00000000" w:rsidP="00A40818">
      <w:pPr>
        <w:pStyle w:val="TOC3"/>
        <w:tabs>
          <w:tab w:val="right" w:leader="dot" w:pos="7928"/>
        </w:tabs>
        <w:rPr>
          <w:rFonts w:ascii="Times New Roman" w:eastAsiaTheme="minorEastAsia" w:hAnsi="Times New Roman" w:cs="Times New Roman"/>
          <w:lang w:val="id-ID" w:eastAsia="id-ID"/>
        </w:rPr>
      </w:pPr>
      <w:hyperlink w:anchor="_Toc219323364" w:history="1">
        <w:r w:rsidR="00A40818" w:rsidRPr="009E1BE1">
          <w:rPr>
            <w:rStyle w:val="Hyperlink"/>
            <w:rFonts w:ascii="Times New Roman" w:hAnsi="Times New Roman" w:cs="Times New Roman"/>
            <w:lang w:eastAsia="id-ID"/>
          </w:rPr>
          <w:t>Tabel C.6 Hasil Uji Gain Angket</w:t>
        </w:r>
        <w:r w:rsidR="00A40818" w:rsidRPr="009E1BE1">
          <w:rPr>
            <w:rFonts w:ascii="Times New Roman" w:hAnsi="Times New Roman" w:cs="Times New Roman"/>
          </w:rPr>
          <w:tab/>
        </w:r>
        <w:r w:rsidR="00A40818" w:rsidRPr="009E1BE1">
          <w:rPr>
            <w:rFonts w:ascii="Times New Roman" w:hAnsi="Times New Roman" w:cs="Times New Roman"/>
          </w:rPr>
          <w:fldChar w:fldCharType="begin"/>
        </w:r>
        <w:r w:rsidR="00A40818" w:rsidRPr="009E1BE1">
          <w:rPr>
            <w:rFonts w:ascii="Times New Roman" w:hAnsi="Times New Roman" w:cs="Times New Roman"/>
          </w:rPr>
          <w:instrText xml:space="preserve"> PAGEREF _Toc219323364 \h </w:instrText>
        </w:r>
        <w:r w:rsidR="00A40818" w:rsidRPr="009E1BE1">
          <w:rPr>
            <w:rFonts w:ascii="Times New Roman" w:hAnsi="Times New Roman" w:cs="Times New Roman"/>
          </w:rPr>
        </w:r>
        <w:r w:rsidR="00A40818" w:rsidRPr="009E1BE1">
          <w:rPr>
            <w:rFonts w:ascii="Times New Roman" w:hAnsi="Times New Roman" w:cs="Times New Roman"/>
          </w:rPr>
          <w:fldChar w:fldCharType="separate"/>
        </w:r>
        <w:r w:rsidR="00A40818" w:rsidRPr="009E1BE1">
          <w:rPr>
            <w:rFonts w:ascii="Times New Roman" w:hAnsi="Times New Roman" w:cs="Times New Roman"/>
          </w:rPr>
          <w:t>79</w:t>
        </w:r>
        <w:r w:rsidR="00A40818" w:rsidRPr="009E1BE1">
          <w:rPr>
            <w:rFonts w:ascii="Times New Roman" w:hAnsi="Times New Roman" w:cs="Times New Roman"/>
          </w:rPr>
          <w:fldChar w:fldCharType="end"/>
        </w:r>
      </w:hyperlink>
    </w:p>
    <w:p w14:paraId="74D947C8" w14:textId="77777777" w:rsidR="00A40818" w:rsidRPr="009E1BE1" w:rsidRDefault="00A40818" w:rsidP="00A40818">
      <w:pPr>
        <w:spacing w:after="200" w:line="276" w:lineRule="auto"/>
        <w:rPr>
          <w:rFonts w:ascii="Times New Roman" w:hAnsi="Times New Roman" w:cs="Times New Roman"/>
          <w:b/>
          <w:sz w:val="24"/>
          <w:szCs w:val="24"/>
          <w:lang w:val="id-ID"/>
        </w:rPr>
      </w:pPr>
      <w:r w:rsidRPr="009E1BE1">
        <w:rPr>
          <w:rFonts w:ascii="Times New Roman" w:hAnsi="Times New Roman" w:cs="Times New Roman"/>
          <w:b/>
          <w:sz w:val="24"/>
          <w:szCs w:val="24"/>
          <w:lang w:val="id-ID"/>
        </w:rPr>
        <w:fldChar w:fldCharType="end"/>
      </w:r>
    </w:p>
    <w:p w14:paraId="4EA3CD00" w14:textId="77777777" w:rsidR="00A40818" w:rsidRPr="009E1BE1" w:rsidRDefault="00A40818" w:rsidP="00A40818">
      <w:pPr>
        <w:spacing w:after="200" w:line="276" w:lineRule="auto"/>
        <w:rPr>
          <w:rFonts w:ascii="Times New Roman" w:hAnsi="Times New Roman" w:cs="Times New Roman"/>
          <w:b/>
          <w:sz w:val="24"/>
          <w:szCs w:val="24"/>
          <w:lang w:val="id-ID"/>
        </w:rPr>
        <w:sectPr w:rsidR="00A40818" w:rsidRPr="009E1BE1" w:rsidSect="00A40818">
          <w:pgSz w:w="11907" w:h="16839"/>
          <w:pgMar w:top="1701" w:right="1701" w:bottom="1701" w:left="2268" w:header="708" w:footer="708" w:gutter="0"/>
          <w:pgNumType w:fmt="lowerRoman" w:start="10"/>
          <w:cols w:space="708"/>
          <w:titlePg/>
          <w:docGrid w:linePitch="360"/>
        </w:sectPr>
      </w:pPr>
    </w:p>
    <w:p w14:paraId="7CFC50E3" w14:textId="77777777" w:rsidR="00A40818" w:rsidRPr="009E1BE1" w:rsidRDefault="00A40818" w:rsidP="00A40818">
      <w:pPr>
        <w:pStyle w:val="Judul1"/>
        <w:jc w:val="center"/>
        <w:rPr>
          <w:rFonts w:ascii="Times New Roman" w:hAnsi="Times New Roman" w:cs="Times New Roman"/>
          <w:color w:val="auto"/>
        </w:rPr>
      </w:pPr>
      <w:bookmarkStart w:id="103" w:name="_Toc219318961"/>
      <w:bookmarkStart w:id="104" w:name="_Toc219323408"/>
      <w:bookmarkStart w:id="105" w:name="_Toc219323269"/>
      <w:bookmarkStart w:id="106" w:name="_Toc219319872"/>
      <w:commentRangeStart w:id="107"/>
      <w:r w:rsidRPr="009E1BE1">
        <w:rPr>
          <w:rFonts w:ascii="Times New Roman" w:hAnsi="Times New Roman" w:cs="Times New Roman"/>
          <w:color w:val="auto"/>
        </w:rPr>
        <w:lastRenderedPageBreak/>
        <w:t>LAMPIRAN-LAMPIRAN</w:t>
      </w:r>
      <w:commentRangeEnd w:id="107"/>
      <w:r w:rsidRPr="009E1BE1">
        <w:rPr>
          <w:rFonts w:ascii="Times New Roman" w:hAnsi="Times New Roman" w:cs="Times New Roman"/>
        </w:rPr>
        <w:commentReference w:id="107"/>
      </w:r>
      <w:bookmarkEnd w:id="103"/>
      <w:bookmarkEnd w:id="104"/>
      <w:bookmarkEnd w:id="105"/>
      <w:bookmarkEnd w:id="106"/>
    </w:p>
    <w:p w14:paraId="76B81723" w14:textId="77777777" w:rsidR="00A40818" w:rsidRPr="009E1BE1" w:rsidRDefault="00A40818" w:rsidP="00A40818">
      <w:pPr>
        <w:pStyle w:val="TOC1"/>
        <w:rPr>
          <w:rFonts w:ascii="Times New Roman" w:eastAsiaTheme="minorEastAsia" w:hAnsi="Times New Roman" w:cs="Times New Roman"/>
          <w:lang w:eastAsia="id-ID"/>
        </w:rPr>
      </w:pPr>
      <w:r w:rsidRPr="009E1BE1">
        <w:rPr>
          <w:rFonts w:ascii="Times New Roman" w:hAnsi="Times New Roman" w:cs="Times New Roman"/>
        </w:rPr>
        <w:fldChar w:fldCharType="begin"/>
      </w:r>
      <w:r w:rsidRPr="009E1BE1">
        <w:rPr>
          <w:rFonts w:ascii="Times New Roman" w:hAnsi="Times New Roman" w:cs="Times New Roman"/>
        </w:rPr>
        <w:instrText xml:space="preserve"> TOC \o "1-4" \h \z \u </w:instrText>
      </w:r>
      <w:r w:rsidRPr="009E1BE1">
        <w:rPr>
          <w:rFonts w:ascii="Times New Roman" w:hAnsi="Times New Roman" w:cs="Times New Roman"/>
        </w:rPr>
        <w:fldChar w:fldCharType="separate"/>
      </w:r>
    </w:p>
    <w:p w14:paraId="0F5C9187" w14:textId="77777777" w:rsidR="00A40818" w:rsidRPr="009E1BE1" w:rsidRDefault="00000000" w:rsidP="00A40818">
      <w:pPr>
        <w:pStyle w:val="TOC1"/>
        <w:rPr>
          <w:rFonts w:ascii="Times New Roman" w:eastAsiaTheme="minorEastAsia" w:hAnsi="Times New Roman" w:cs="Times New Roman"/>
          <w:lang w:eastAsia="id-ID"/>
        </w:rPr>
      </w:pPr>
      <w:hyperlink w:anchor="_Toc219323470" w:history="1">
        <w:r w:rsidR="00A40818" w:rsidRPr="009E1BE1">
          <w:rPr>
            <w:rStyle w:val="Hyperlink"/>
            <w:rFonts w:ascii="Times New Roman" w:eastAsia="Times New Roman" w:hAnsi="Times New Roman" w:cs="Times New Roman"/>
          </w:rPr>
          <w:t>LAMPIRAN A</w:t>
        </w:r>
      </w:hyperlink>
      <w:r w:rsidR="00A40818" w:rsidRPr="009E1BE1">
        <w:rPr>
          <w:rFonts w:ascii="Times New Roman" w:eastAsiaTheme="minorEastAsia" w:hAnsi="Times New Roman" w:cs="Times New Roman"/>
          <w:lang w:eastAsia="id-ID"/>
        </w:rPr>
        <w:t xml:space="preserve"> </w:t>
      </w:r>
      <w:hyperlink w:anchor="_Toc219323471" w:history="1">
        <w:r w:rsidR="00A40818" w:rsidRPr="009E1BE1">
          <w:rPr>
            <w:rStyle w:val="Hyperlink"/>
            <w:rFonts w:ascii="Times New Roman" w:eastAsia="Times New Roman" w:hAnsi="Times New Roman" w:cs="Times New Roman"/>
          </w:rPr>
          <w:t>PERANGKAT PEMBELAJARAN</w:t>
        </w:r>
        <w:r w:rsidR="00A40818" w:rsidRPr="009E1BE1">
          <w:rPr>
            <w:rFonts w:ascii="Times New Roman" w:hAnsi="Times New Roman" w:cs="Times New Roman"/>
          </w:rPr>
          <w:tab/>
        </w:r>
        <w:r w:rsidR="00A40818" w:rsidRPr="009E1BE1">
          <w:rPr>
            <w:rFonts w:ascii="Times New Roman" w:hAnsi="Times New Roman" w:cs="Times New Roman"/>
          </w:rPr>
          <w:fldChar w:fldCharType="begin"/>
        </w:r>
        <w:r w:rsidR="00A40818" w:rsidRPr="009E1BE1">
          <w:rPr>
            <w:rFonts w:ascii="Times New Roman" w:hAnsi="Times New Roman" w:cs="Times New Roman"/>
          </w:rPr>
          <w:instrText xml:space="preserve"> PAGEREF _Toc219323471 \h </w:instrText>
        </w:r>
        <w:r w:rsidR="00A40818" w:rsidRPr="009E1BE1">
          <w:rPr>
            <w:rFonts w:ascii="Times New Roman" w:hAnsi="Times New Roman" w:cs="Times New Roman"/>
          </w:rPr>
        </w:r>
        <w:r w:rsidR="00A40818" w:rsidRPr="009E1BE1">
          <w:rPr>
            <w:rFonts w:ascii="Times New Roman" w:hAnsi="Times New Roman" w:cs="Times New Roman"/>
          </w:rPr>
          <w:fldChar w:fldCharType="separate"/>
        </w:r>
        <w:r w:rsidR="00A40818" w:rsidRPr="009E1BE1">
          <w:rPr>
            <w:rFonts w:ascii="Times New Roman" w:hAnsi="Times New Roman" w:cs="Times New Roman"/>
          </w:rPr>
          <w:t>56</w:t>
        </w:r>
        <w:r w:rsidR="00A40818" w:rsidRPr="009E1BE1">
          <w:rPr>
            <w:rFonts w:ascii="Times New Roman" w:hAnsi="Times New Roman" w:cs="Times New Roman"/>
          </w:rPr>
          <w:fldChar w:fldCharType="end"/>
        </w:r>
      </w:hyperlink>
    </w:p>
    <w:p w14:paraId="6D47AC9A" w14:textId="77777777" w:rsidR="00A40818" w:rsidRPr="009E1BE1" w:rsidRDefault="00000000" w:rsidP="00A40818">
      <w:pPr>
        <w:pStyle w:val="TOC2"/>
        <w:rPr>
          <w:rFonts w:ascii="Times New Roman" w:eastAsiaTheme="minorEastAsia" w:hAnsi="Times New Roman" w:cs="Times New Roman"/>
          <w:lang w:eastAsia="id-ID"/>
        </w:rPr>
      </w:pPr>
      <w:hyperlink w:anchor="_Toc219323472" w:history="1">
        <w:r w:rsidR="00A40818" w:rsidRPr="009E1BE1">
          <w:rPr>
            <w:rStyle w:val="Hyperlink"/>
            <w:rFonts w:ascii="Times New Roman" w:eastAsia="Times New Roman" w:hAnsi="Times New Roman" w:cs="Times New Roman"/>
          </w:rPr>
          <w:t>A.1 Kisi-Kisi Intrumen Penelitian</w:t>
        </w:r>
        <w:r w:rsidR="00A40818" w:rsidRPr="009E1BE1">
          <w:rPr>
            <w:rFonts w:ascii="Times New Roman" w:hAnsi="Times New Roman" w:cs="Times New Roman"/>
          </w:rPr>
          <w:tab/>
        </w:r>
        <w:r w:rsidR="00A40818" w:rsidRPr="009E1BE1">
          <w:rPr>
            <w:rFonts w:ascii="Times New Roman" w:hAnsi="Times New Roman" w:cs="Times New Roman"/>
          </w:rPr>
          <w:fldChar w:fldCharType="begin"/>
        </w:r>
        <w:r w:rsidR="00A40818" w:rsidRPr="009E1BE1">
          <w:rPr>
            <w:rFonts w:ascii="Times New Roman" w:hAnsi="Times New Roman" w:cs="Times New Roman"/>
          </w:rPr>
          <w:instrText xml:space="preserve"> PAGEREF _Toc219323472 \h </w:instrText>
        </w:r>
        <w:r w:rsidR="00A40818" w:rsidRPr="009E1BE1">
          <w:rPr>
            <w:rFonts w:ascii="Times New Roman" w:hAnsi="Times New Roman" w:cs="Times New Roman"/>
          </w:rPr>
        </w:r>
        <w:r w:rsidR="00A40818" w:rsidRPr="009E1BE1">
          <w:rPr>
            <w:rFonts w:ascii="Times New Roman" w:hAnsi="Times New Roman" w:cs="Times New Roman"/>
          </w:rPr>
          <w:fldChar w:fldCharType="separate"/>
        </w:r>
        <w:r w:rsidR="00A40818" w:rsidRPr="009E1BE1">
          <w:rPr>
            <w:rFonts w:ascii="Times New Roman" w:hAnsi="Times New Roman" w:cs="Times New Roman"/>
          </w:rPr>
          <w:t>57</w:t>
        </w:r>
        <w:r w:rsidR="00A40818" w:rsidRPr="009E1BE1">
          <w:rPr>
            <w:rFonts w:ascii="Times New Roman" w:hAnsi="Times New Roman" w:cs="Times New Roman"/>
          </w:rPr>
          <w:fldChar w:fldCharType="end"/>
        </w:r>
      </w:hyperlink>
    </w:p>
    <w:p w14:paraId="71B57180" w14:textId="77777777" w:rsidR="00A40818" w:rsidRPr="009E1BE1" w:rsidRDefault="00000000" w:rsidP="00A40818">
      <w:pPr>
        <w:pStyle w:val="TOC2"/>
        <w:rPr>
          <w:rFonts w:ascii="Times New Roman" w:eastAsiaTheme="minorEastAsia" w:hAnsi="Times New Roman" w:cs="Times New Roman"/>
          <w:lang w:eastAsia="id-ID"/>
        </w:rPr>
      </w:pPr>
      <w:hyperlink w:anchor="_Toc219323473" w:history="1">
        <w:r w:rsidR="00A40818" w:rsidRPr="009E1BE1">
          <w:rPr>
            <w:rStyle w:val="Hyperlink"/>
            <w:rFonts w:ascii="Times New Roman" w:eastAsia="Times New Roman" w:hAnsi="Times New Roman" w:cs="Times New Roman"/>
          </w:rPr>
          <w:t>A.2 Soal Uji Coba</w:t>
        </w:r>
        <w:r w:rsidR="00A40818" w:rsidRPr="009E1BE1">
          <w:rPr>
            <w:rFonts w:ascii="Times New Roman" w:hAnsi="Times New Roman" w:cs="Times New Roman"/>
          </w:rPr>
          <w:tab/>
        </w:r>
        <w:r w:rsidR="00A40818" w:rsidRPr="009E1BE1">
          <w:rPr>
            <w:rFonts w:ascii="Times New Roman" w:hAnsi="Times New Roman" w:cs="Times New Roman"/>
          </w:rPr>
          <w:fldChar w:fldCharType="begin"/>
        </w:r>
        <w:r w:rsidR="00A40818" w:rsidRPr="009E1BE1">
          <w:rPr>
            <w:rFonts w:ascii="Times New Roman" w:hAnsi="Times New Roman" w:cs="Times New Roman"/>
          </w:rPr>
          <w:instrText xml:space="preserve"> PAGEREF _Toc219323473 \h </w:instrText>
        </w:r>
        <w:r w:rsidR="00A40818" w:rsidRPr="009E1BE1">
          <w:rPr>
            <w:rFonts w:ascii="Times New Roman" w:hAnsi="Times New Roman" w:cs="Times New Roman"/>
          </w:rPr>
        </w:r>
        <w:r w:rsidR="00A40818" w:rsidRPr="009E1BE1">
          <w:rPr>
            <w:rFonts w:ascii="Times New Roman" w:hAnsi="Times New Roman" w:cs="Times New Roman"/>
          </w:rPr>
          <w:fldChar w:fldCharType="separate"/>
        </w:r>
        <w:r w:rsidR="00A40818" w:rsidRPr="009E1BE1">
          <w:rPr>
            <w:rFonts w:ascii="Times New Roman" w:hAnsi="Times New Roman" w:cs="Times New Roman"/>
          </w:rPr>
          <w:t>58</w:t>
        </w:r>
        <w:r w:rsidR="00A40818" w:rsidRPr="009E1BE1">
          <w:rPr>
            <w:rFonts w:ascii="Times New Roman" w:hAnsi="Times New Roman" w:cs="Times New Roman"/>
          </w:rPr>
          <w:fldChar w:fldCharType="end"/>
        </w:r>
      </w:hyperlink>
    </w:p>
    <w:p w14:paraId="58D02885" w14:textId="77777777" w:rsidR="00A40818" w:rsidRPr="009E1BE1" w:rsidRDefault="00000000" w:rsidP="00A40818">
      <w:pPr>
        <w:pStyle w:val="TOC2"/>
        <w:rPr>
          <w:rFonts w:ascii="Times New Roman" w:eastAsiaTheme="minorEastAsia" w:hAnsi="Times New Roman" w:cs="Times New Roman"/>
          <w:lang w:eastAsia="id-ID"/>
        </w:rPr>
      </w:pPr>
      <w:hyperlink w:anchor="_Toc219323474" w:history="1">
        <w:r w:rsidR="00A40818" w:rsidRPr="009E1BE1">
          <w:rPr>
            <w:rStyle w:val="Hyperlink"/>
            <w:rFonts w:ascii="Times New Roman" w:eastAsia="Times New Roman" w:hAnsi="Times New Roman" w:cs="Times New Roman"/>
          </w:rPr>
          <w:t>A.3 Soal Pretest dan Posttest</w:t>
        </w:r>
        <w:r w:rsidR="00A40818" w:rsidRPr="009E1BE1">
          <w:rPr>
            <w:rFonts w:ascii="Times New Roman" w:hAnsi="Times New Roman" w:cs="Times New Roman"/>
          </w:rPr>
          <w:tab/>
        </w:r>
        <w:r w:rsidR="00A40818" w:rsidRPr="009E1BE1">
          <w:rPr>
            <w:rFonts w:ascii="Times New Roman" w:hAnsi="Times New Roman" w:cs="Times New Roman"/>
          </w:rPr>
          <w:fldChar w:fldCharType="begin"/>
        </w:r>
        <w:r w:rsidR="00A40818" w:rsidRPr="009E1BE1">
          <w:rPr>
            <w:rFonts w:ascii="Times New Roman" w:hAnsi="Times New Roman" w:cs="Times New Roman"/>
          </w:rPr>
          <w:instrText xml:space="preserve"> PAGEREF _Toc219323474 \h </w:instrText>
        </w:r>
        <w:r w:rsidR="00A40818" w:rsidRPr="009E1BE1">
          <w:rPr>
            <w:rFonts w:ascii="Times New Roman" w:hAnsi="Times New Roman" w:cs="Times New Roman"/>
          </w:rPr>
        </w:r>
        <w:r w:rsidR="00A40818" w:rsidRPr="009E1BE1">
          <w:rPr>
            <w:rFonts w:ascii="Times New Roman" w:hAnsi="Times New Roman" w:cs="Times New Roman"/>
          </w:rPr>
          <w:fldChar w:fldCharType="separate"/>
        </w:r>
        <w:r w:rsidR="00A40818" w:rsidRPr="009E1BE1">
          <w:rPr>
            <w:rFonts w:ascii="Times New Roman" w:hAnsi="Times New Roman" w:cs="Times New Roman"/>
          </w:rPr>
          <w:t>59</w:t>
        </w:r>
        <w:r w:rsidR="00A40818" w:rsidRPr="009E1BE1">
          <w:rPr>
            <w:rFonts w:ascii="Times New Roman" w:hAnsi="Times New Roman" w:cs="Times New Roman"/>
          </w:rPr>
          <w:fldChar w:fldCharType="end"/>
        </w:r>
      </w:hyperlink>
    </w:p>
    <w:p w14:paraId="44AF5B3F" w14:textId="77777777" w:rsidR="00A40818" w:rsidRPr="009E1BE1" w:rsidRDefault="00000000" w:rsidP="00A40818">
      <w:pPr>
        <w:pStyle w:val="TOC2"/>
        <w:rPr>
          <w:rFonts w:ascii="Times New Roman" w:eastAsiaTheme="minorEastAsia" w:hAnsi="Times New Roman" w:cs="Times New Roman"/>
          <w:lang w:eastAsia="id-ID"/>
        </w:rPr>
      </w:pPr>
      <w:hyperlink w:anchor="_Toc219323475" w:history="1">
        <w:r w:rsidR="00A40818" w:rsidRPr="009E1BE1">
          <w:rPr>
            <w:rStyle w:val="Hyperlink"/>
            <w:rFonts w:ascii="Times New Roman" w:eastAsia="Times New Roman" w:hAnsi="Times New Roman" w:cs="Times New Roman"/>
          </w:rPr>
          <w:t>A.4 Angket Uji Coba</w:t>
        </w:r>
        <w:r w:rsidR="00A40818" w:rsidRPr="009E1BE1">
          <w:rPr>
            <w:rFonts w:ascii="Times New Roman" w:hAnsi="Times New Roman" w:cs="Times New Roman"/>
          </w:rPr>
          <w:tab/>
        </w:r>
        <w:r w:rsidR="00A40818" w:rsidRPr="009E1BE1">
          <w:rPr>
            <w:rFonts w:ascii="Times New Roman" w:hAnsi="Times New Roman" w:cs="Times New Roman"/>
          </w:rPr>
          <w:fldChar w:fldCharType="begin"/>
        </w:r>
        <w:r w:rsidR="00A40818" w:rsidRPr="009E1BE1">
          <w:rPr>
            <w:rFonts w:ascii="Times New Roman" w:hAnsi="Times New Roman" w:cs="Times New Roman"/>
          </w:rPr>
          <w:instrText xml:space="preserve"> PAGEREF _Toc219323475 \h </w:instrText>
        </w:r>
        <w:r w:rsidR="00A40818" w:rsidRPr="009E1BE1">
          <w:rPr>
            <w:rFonts w:ascii="Times New Roman" w:hAnsi="Times New Roman" w:cs="Times New Roman"/>
          </w:rPr>
        </w:r>
        <w:r w:rsidR="00A40818" w:rsidRPr="009E1BE1">
          <w:rPr>
            <w:rFonts w:ascii="Times New Roman" w:hAnsi="Times New Roman" w:cs="Times New Roman"/>
          </w:rPr>
          <w:fldChar w:fldCharType="separate"/>
        </w:r>
        <w:r w:rsidR="00A40818" w:rsidRPr="009E1BE1">
          <w:rPr>
            <w:rFonts w:ascii="Times New Roman" w:hAnsi="Times New Roman" w:cs="Times New Roman"/>
          </w:rPr>
          <w:t>60</w:t>
        </w:r>
        <w:r w:rsidR="00A40818" w:rsidRPr="009E1BE1">
          <w:rPr>
            <w:rFonts w:ascii="Times New Roman" w:hAnsi="Times New Roman" w:cs="Times New Roman"/>
          </w:rPr>
          <w:fldChar w:fldCharType="end"/>
        </w:r>
      </w:hyperlink>
    </w:p>
    <w:p w14:paraId="164C4D11" w14:textId="77777777" w:rsidR="00A40818" w:rsidRPr="009E1BE1" w:rsidRDefault="00000000" w:rsidP="00A40818">
      <w:pPr>
        <w:pStyle w:val="TOC2"/>
        <w:rPr>
          <w:rFonts w:ascii="Times New Roman" w:eastAsiaTheme="minorEastAsia" w:hAnsi="Times New Roman" w:cs="Times New Roman"/>
          <w:lang w:eastAsia="id-ID"/>
        </w:rPr>
      </w:pPr>
      <w:hyperlink w:anchor="_Toc219323476" w:history="1">
        <w:r w:rsidR="00A40818" w:rsidRPr="009E1BE1">
          <w:rPr>
            <w:rStyle w:val="Hyperlink"/>
            <w:rFonts w:ascii="Times New Roman" w:eastAsia="Times New Roman" w:hAnsi="Times New Roman" w:cs="Times New Roman"/>
          </w:rPr>
          <w:t>A.5 Angket Pretest dan Posttest</w:t>
        </w:r>
        <w:r w:rsidR="00A40818" w:rsidRPr="009E1BE1">
          <w:rPr>
            <w:rFonts w:ascii="Times New Roman" w:hAnsi="Times New Roman" w:cs="Times New Roman"/>
          </w:rPr>
          <w:tab/>
        </w:r>
        <w:r w:rsidR="00A40818" w:rsidRPr="009E1BE1">
          <w:rPr>
            <w:rFonts w:ascii="Times New Roman" w:hAnsi="Times New Roman" w:cs="Times New Roman"/>
          </w:rPr>
          <w:fldChar w:fldCharType="begin"/>
        </w:r>
        <w:r w:rsidR="00A40818" w:rsidRPr="009E1BE1">
          <w:rPr>
            <w:rFonts w:ascii="Times New Roman" w:hAnsi="Times New Roman" w:cs="Times New Roman"/>
          </w:rPr>
          <w:instrText xml:space="preserve"> PAGEREF _Toc219323476 \h </w:instrText>
        </w:r>
        <w:r w:rsidR="00A40818" w:rsidRPr="009E1BE1">
          <w:rPr>
            <w:rFonts w:ascii="Times New Roman" w:hAnsi="Times New Roman" w:cs="Times New Roman"/>
          </w:rPr>
        </w:r>
        <w:r w:rsidR="00A40818" w:rsidRPr="009E1BE1">
          <w:rPr>
            <w:rFonts w:ascii="Times New Roman" w:hAnsi="Times New Roman" w:cs="Times New Roman"/>
          </w:rPr>
          <w:fldChar w:fldCharType="separate"/>
        </w:r>
        <w:r w:rsidR="00A40818" w:rsidRPr="009E1BE1">
          <w:rPr>
            <w:rFonts w:ascii="Times New Roman" w:hAnsi="Times New Roman" w:cs="Times New Roman"/>
          </w:rPr>
          <w:t>62</w:t>
        </w:r>
        <w:r w:rsidR="00A40818" w:rsidRPr="009E1BE1">
          <w:rPr>
            <w:rFonts w:ascii="Times New Roman" w:hAnsi="Times New Roman" w:cs="Times New Roman"/>
          </w:rPr>
          <w:fldChar w:fldCharType="end"/>
        </w:r>
      </w:hyperlink>
    </w:p>
    <w:p w14:paraId="08353C1A" w14:textId="77777777" w:rsidR="00A40818" w:rsidRPr="009E1BE1" w:rsidRDefault="00000000" w:rsidP="00A40818">
      <w:pPr>
        <w:pStyle w:val="TOC2"/>
        <w:rPr>
          <w:rFonts w:ascii="Times New Roman" w:eastAsiaTheme="minorEastAsia" w:hAnsi="Times New Roman" w:cs="Times New Roman"/>
          <w:lang w:eastAsia="id-ID"/>
        </w:rPr>
      </w:pPr>
      <w:hyperlink w:anchor="_Toc219323477" w:history="1">
        <w:r w:rsidR="00A40818" w:rsidRPr="009E1BE1">
          <w:rPr>
            <w:rStyle w:val="Hyperlink"/>
            <w:rFonts w:ascii="Times New Roman" w:eastAsia="Times New Roman" w:hAnsi="Times New Roman" w:cs="Times New Roman"/>
          </w:rPr>
          <w:t>A.6 Lembar Observasi</w:t>
        </w:r>
        <w:r w:rsidR="00A40818" w:rsidRPr="009E1BE1">
          <w:rPr>
            <w:rFonts w:ascii="Times New Roman" w:hAnsi="Times New Roman" w:cs="Times New Roman"/>
          </w:rPr>
          <w:tab/>
        </w:r>
        <w:r w:rsidR="00A40818" w:rsidRPr="009E1BE1">
          <w:rPr>
            <w:rFonts w:ascii="Times New Roman" w:hAnsi="Times New Roman" w:cs="Times New Roman"/>
          </w:rPr>
          <w:fldChar w:fldCharType="begin"/>
        </w:r>
        <w:r w:rsidR="00A40818" w:rsidRPr="009E1BE1">
          <w:rPr>
            <w:rFonts w:ascii="Times New Roman" w:hAnsi="Times New Roman" w:cs="Times New Roman"/>
          </w:rPr>
          <w:instrText xml:space="preserve"> PAGEREF _Toc219323477 \h </w:instrText>
        </w:r>
        <w:r w:rsidR="00A40818" w:rsidRPr="009E1BE1">
          <w:rPr>
            <w:rFonts w:ascii="Times New Roman" w:hAnsi="Times New Roman" w:cs="Times New Roman"/>
          </w:rPr>
        </w:r>
        <w:r w:rsidR="00A40818" w:rsidRPr="009E1BE1">
          <w:rPr>
            <w:rFonts w:ascii="Times New Roman" w:hAnsi="Times New Roman" w:cs="Times New Roman"/>
          </w:rPr>
          <w:fldChar w:fldCharType="separate"/>
        </w:r>
        <w:r w:rsidR="00A40818" w:rsidRPr="009E1BE1">
          <w:rPr>
            <w:rFonts w:ascii="Times New Roman" w:hAnsi="Times New Roman" w:cs="Times New Roman"/>
          </w:rPr>
          <w:t>64</w:t>
        </w:r>
        <w:r w:rsidR="00A40818" w:rsidRPr="009E1BE1">
          <w:rPr>
            <w:rFonts w:ascii="Times New Roman" w:hAnsi="Times New Roman" w:cs="Times New Roman"/>
          </w:rPr>
          <w:fldChar w:fldCharType="end"/>
        </w:r>
      </w:hyperlink>
    </w:p>
    <w:p w14:paraId="7D4F6A63" w14:textId="77777777" w:rsidR="00A40818" w:rsidRPr="009E1BE1" w:rsidRDefault="00000000" w:rsidP="00A40818">
      <w:pPr>
        <w:pStyle w:val="TOC2"/>
        <w:rPr>
          <w:rFonts w:ascii="Times New Roman" w:eastAsiaTheme="minorEastAsia" w:hAnsi="Times New Roman" w:cs="Times New Roman"/>
          <w:lang w:eastAsia="id-ID"/>
        </w:rPr>
      </w:pPr>
      <w:hyperlink w:anchor="_Toc219323478" w:history="1">
        <w:r w:rsidR="00A40818" w:rsidRPr="009E1BE1">
          <w:rPr>
            <w:rStyle w:val="Hyperlink"/>
            <w:rFonts w:ascii="Times New Roman" w:eastAsia="Times New Roman" w:hAnsi="Times New Roman" w:cs="Times New Roman"/>
          </w:rPr>
          <w:t>A.7 Pedoman Penskoran</w:t>
        </w:r>
        <w:r w:rsidR="00A40818" w:rsidRPr="009E1BE1">
          <w:rPr>
            <w:rFonts w:ascii="Times New Roman" w:hAnsi="Times New Roman" w:cs="Times New Roman"/>
          </w:rPr>
          <w:tab/>
        </w:r>
        <w:r w:rsidR="00A40818" w:rsidRPr="009E1BE1">
          <w:rPr>
            <w:rFonts w:ascii="Times New Roman" w:hAnsi="Times New Roman" w:cs="Times New Roman"/>
          </w:rPr>
          <w:fldChar w:fldCharType="begin"/>
        </w:r>
        <w:r w:rsidR="00A40818" w:rsidRPr="009E1BE1">
          <w:rPr>
            <w:rFonts w:ascii="Times New Roman" w:hAnsi="Times New Roman" w:cs="Times New Roman"/>
          </w:rPr>
          <w:instrText xml:space="preserve"> PAGEREF _Toc219323478 \h </w:instrText>
        </w:r>
        <w:r w:rsidR="00A40818" w:rsidRPr="009E1BE1">
          <w:rPr>
            <w:rFonts w:ascii="Times New Roman" w:hAnsi="Times New Roman" w:cs="Times New Roman"/>
          </w:rPr>
        </w:r>
        <w:r w:rsidR="00A40818" w:rsidRPr="009E1BE1">
          <w:rPr>
            <w:rFonts w:ascii="Times New Roman" w:hAnsi="Times New Roman" w:cs="Times New Roman"/>
          </w:rPr>
          <w:fldChar w:fldCharType="separate"/>
        </w:r>
        <w:r w:rsidR="00A40818" w:rsidRPr="009E1BE1">
          <w:rPr>
            <w:rFonts w:ascii="Times New Roman" w:hAnsi="Times New Roman" w:cs="Times New Roman"/>
          </w:rPr>
          <w:t>66</w:t>
        </w:r>
        <w:r w:rsidR="00A40818" w:rsidRPr="009E1BE1">
          <w:rPr>
            <w:rFonts w:ascii="Times New Roman" w:hAnsi="Times New Roman" w:cs="Times New Roman"/>
          </w:rPr>
          <w:fldChar w:fldCharType="end"/>
        </w:r>
      </w:hyperlink>
    </w:p>
    <w:p w14:paraId="6AB159F7" w14:textId="77777777" w:rsidR="00A40818" w:rsidRPr="009E1BE1" w:rsidRDefault="00000000" w:rsidP="00A40818">
      <w:pPr>
        <w:pStyle w:val="TOC1"/>
        <w:rPr>
          <w:rFonts w:ascii="Times New Roman" w:eastAsiaTheme="minorEastAsia" w:hAnsi="Times New Roman" w:cs="Times New Roman"/>
          <w:lang w:eastAsia="id-ID"/>
        </w:rPr>
      </w:pPr>
      <w:hyperlink w:anchor="_Toc219323479" w:history="1">
        <w:r w:rsidR="00A40818" w:rsidRPr="009E1BE1">
          <w:rPr>
            <w:rStyle w:val="Hyperlink"/>
            <w:rFonts w:ascii="Times New Roman" w:hAnsi="Times New Roman" w:cs="Times New Roman"/>
          </w:rPr>
          <w:t>LAMPIRAN B</w:t>
        </w:r>
      </w:hyperlink>
      <w:r w:rsidR="00A40818" w:rsidRPr="009E1BE1">
        <w:rPr>
          <w:rFonts w:ascii="Times New Roman" w:eastAsiaTheme="minorEastAsia" w:hAnsi="Times New Roman" w:cs="Times New Roman"/>
          <w:lang w:eastAsia="id-ID"/>
        </w:rPr>
        <w:t xml:space="preserve"> </w:t>
      </w:r>
      <w:hyperlink w:anchor="_Toc219323480" w:history="1">
        <w:r w:rsidR="00A40818" w:rsidRPr="009E1BE1">
          <w:rPr>
            <w:rStyle w:val="Hyperlink"/>
            <w:rFonts w:ascii="Times New Roman" w:hAnsi="Times New Roman" w:cs="Times New Roman"/>
          </w:rPr>
          <w:t>ANALISIS HASIL UJI COBA SOAL</w:t>
        </w:r>
        <w:r w:rsidR="00A40818" w:rsidRPr="009E1BE1">
          <w:rPr>
            <w:rFonts w:ascii="Times New Roman" w:hAnsi="Times New Roman" w:cs="Times New Roman"/>
          </w:rPr>
          <w:tab/>
        </w:r>
        <w:r w:rsidR="00A40818" w:rsidRPr="009E1BE1">
          <w:rPr>
            <w:rFonts w:ascii="Times New Roman" w:hAnsi="Times New Roman" w:cs="Times New Roman"/>
          </w:rPr>
          <w:fldChar w:fldCharType="begin"/>
        </w:r>
        <w:r w:rsidR="00A40818" w:rsidRPr="009E1BE1">
          <w:rPr>
            <w:rFonts w:ascii="Times New Roman" w:hAnsi="Times New Roman" w:cs="Times New Roman"/>
          </w:rPr>
          <w:instrText xml:space="preserve"> PAGEREF _Toc219323480 \h </w:instrText>
        </w:r>
        <w:r w:rsidR="00A40818" w:rsidRPr="009E1BE1">
          <w:rPr>
            <w:rFonts w:ascii="Times New Roman" w:hAnsi="Times New Roman" w:cs="Times New Roman"/>
          </w:rPr>
        </w:r>
        <w:r w:rsidR="00A40818" w:rsidRPr="009E1BE1">
          <w:rPr>
            <w:rFonts w:ascii="Times New Roman" w:hAnsi="Times New Roman" w:cs="Times New Roman"/>
          </w:rPr>
          <w:fldChar w:fldCharType="separate"/>
        </w:r>
        <w:r w:rsidR="00A40818" w:rsidRPr="009E1BE1">
          <w:rPr>
            <w:rFonts w:ascii="Times New Roman" w:hAnsi="Times New Roman" w:cs="Times New Roman"/>
          </w:rPr>
          <w:t>70</w:t>
        </w:r>
        <w:r w:rsidR="00A40818" w:rsidRPr="009E1BE1">
          <w:rPr>
            <w:rFonts w:ascii="Times New Roman" w:hAnsi="Times New Roman" w:cs="Times New Roman"/>
          </w:rPr>
          <w:fldChar w:fldCharType="end"/>
        </w:r>
      </w:hyperlink>
    </w:p>
    <w:p w14:paraId="30D53844" w14:textId="77777777" w:rsidR="00A40818" w:rsidRPr="009E1BE1" w:rsidRDefault="00000000" w:rsidP="00A40818">
      <w:pPr>
        <w:pStyle w:val="TOC2"/>
        <w:rPr>
          <w:rFonts w:ascii="Times New Roman" w:eastAsiaTheme="minorEastAsia" w:hAnsi="Times New Roman" w:cs="Times New Roman"/>
          <w:lang w:eastAsia="id-ID"/>
        </w:rPr>
      </w:pPr>
      <w:hyperlink w:anchor="_Toc219323481" w:history="1">
        <w:r w:rsidR="00A40818" w:rsidRPr="009E1BE1">
          <w:rPr>
            <w:rStyle w:val="Hyperlink"/>
            <w:rFonts w:ascii="Times New Roman" w:hAnsi="Times New Roman" w:cs="Times New Roman"/>
          </w:rPr>
          <w:t>B.1 Data Hasil Uji Coba Instrumen</w:t>
        </w:r>
        <w:r w:rsidR="00A40818" w:rsidRPr="009E1BE1">
          <w:rPr>
            <w:rFonts w:ascii="Times New Roman" w:hAnsi="Times New Roman" w:cs="Times New Roman"/>
          </w:rPr>
          <w:tab/>
        </w:r>
        <w:r w:rsidR="00A40818" w:rsidRPr="009E1BE1">
          <w:rPr>
            <w:rFonts w:ascii="Times New Roman" w:hAnsi="Times New Roman" w:cs="Times New Roman"/>
          </w:rPr>
          <w:fldChar w:fldCharType="begin"/>
        </w:r>
        <w:r w:rsidR="00A40818" w:rsidRPr="009E1BE1">
          <w:rPr>
            <w:rFonts w:ascii="Times New Roman" w:hAnsi="Times New Roman" w:cs="Times New Roman"/>
          </w:rPr>
          <w:instrText xml:space="preserve"> PAGEREF _Toc219323481 \h </w:instrText>
        </w:r>
        <w:r w:rsidR="00A40818" w:rsidRPr="009E1BE1">
          <w:rPr>
            <w:rFonts w:ascii="Times New Roman" w:hAnsi="Times New Roman" w:cs="Times New Roman"/>
          </w:rPr>
        </w:r>
        <w:r w:rsidR="00A40818" w:rsidRPr="009E1BE1">
          <w:rPr>
            <w:rFonts w:ascii="Times New Roman" w:hAnsi="Times New Roman" w:cs="Times New Roman"/>
          </w:rPr>
          <w:fldChar w:fldCharType="separate"/>
        </w:r>
        <w:r w:rsidR="00A40818" w:rsidRPr="009E1BE1">
          <w:rPr>
            <w:rFonts w:ascii="Times New Roman" w:hAnsi="Times New Roman" w:cs="Times New Roman"/>
          </w:rPr>
          <w:t>71</w:t>
        </w:r>
        <w:r w:rsidR="00A40818" w:rsidRPr="009E1BE1">
          <w:rPr>
            <w:rFonts w:ascii="Times New Roman" w:hAnsi="Times New Roman" w:cs="Times New Roman"/>
          </w:rPr>
          <w:fldChar w:fldCharType="end"/>
        </w:r>
      </w:hyperlink>
    </w:p>
    <w:p w14:paraId="7EDC52E1" w14:textId="77777777" w:rsidR="00A40818" w:rsidRPr="009E1BE1" w:rsidRDefault="00000000" w:rsidP="00A40818">
      <w:pPr>
        <w:pStyle w:val="TOC2"/>
        <w:rPr>
          <w:rFonts w:ascii="Times New Roman" w:eastAsiaTheme="minorEastAsia" w:hAnsi="Times New Roman" w:cs="Times New Roman"/>
          <w:lang w:eastAsia="id-ID"/>
        </w:rPr>
      </w:pPr>
      <w:hyperlink w:anchor="_Toc219323483" w:history="1">
        <w:r w:rsidR="00A40818" w:rsidRPr="009E1BE1">
          <w:rPr>
            <w:rStyle w:val="Hyperlink"/>
            <w:rFonts w:ascii="Times New Roman" w:hAnsi="Times New Roman" w:cs="Times New Roman"/>
          </w:rPr>
          <w:t>B.2 Uji Validitas</w:t>
        </w:r>
        <w:r w:rsidR="00A40818" w:rsidRPr="009E1BE1">
          <w:rPr>
            <w:rFonts w:ascii="Times New Roman" w:hAnsi="Times New Roman" w:cs="Times New Roman"/>
          </w:rPr>
          <w:tab/>
        </w:r>
        <w:r w:rsidR="00A40818" w:rsidRPr="009E1BE1">
          <w:rPr>
            <w:rFonts w:ascii="Times New Roman" w:hAnsi="Times New Roman" w:cs="Times New Roman"/>
          </w:rPr>
          <w:fldChar w:fldCharType="begin"/>
        </w:r>
        <w:r w:rsidR="00A40818" w:rsidRPr="009E1BE1">
          <w:rPr>
            <w:rFonts w:ascii="Times New Roman" w:hAnsi="Times New Roman" w:cs="Times New Roman"/>
          </w:rPr>
          <w:instrText xml:space="preserve"> PAGEREF _Toc219323483 \h </w:instrText>
        </w:r>
        <w:r w:rsidR="00A40818" w:rsidRPr="009E1BE1">
          <w:rPr>
            <w:rFonts w:ascii="Times New Roman" w:hAnsi="Times New Roman" w:cs="Times New Roman"/>
          </w:rPr>
        </w:r>
        <w:r w:rsidR="00A40818" w:rsidRPr="009E1BE1">
          <w:rPr>
            <w:rFonts w:ascii="Times New Roman" w:hAnsi="Times New Roman" w:cs="Times New Roman"/>
          </w:rPr>
          <w:fldChar w:fldCharType="separate"/>
        </w:r>
        <w:r w:rsidR="00A40818" w:rsidRPr="009E1BE1">
          <w:rPr>
            <w:rFonts w:ascii="Times New Roman" w:hAnsi="Times New Roman" w:cs="Times New Roman"/>
          </w:rPr>
          <w:t>72</w:t>
        </w:r>
        <w:r w:rsidR="00A40818" w:rsidRPr="009E1BE1">
          <w:rPr>
            <w:rFonts w:ascii="Times New Roman" w:hAnsi="Times New Roman" w:cs="Times New Roman"/>
          </w:rPr>
          <w:fldChar w:fldCharType="end"/>
        </w:r>
      </w:hyperlink>
    </w:p>
    <w:p w14:paraId="65647B32" w14:textId="77777777" w:rsidR="00A40818" w:rsidRPr="009E1BE1" w:rsidRDefault="00000000" w:rsidP="00A40818">
      <w:pPr>
        <w:pStyle w:val="TOC2"/>
        <w:rPr>
          <w:rFonts w:ascii="Times New Roman" w:eastAsiaTheme="minorEastAsia" w:hAnsi="Times New Roman" w:cs="Times New Roman"/>
          <w:lang w:eastAsia="id-ID"/>
        </w:rPr>
      </w:pPr>
      <w:hyperlink w:anchor="_Toc219323485" w:history="1">
        <w:r w:rsidR="00A40818" w:rsidRPr="009E1BE1">
          <w:rPr>
            <w:rStyle w:val="Hyperlink"/>
            <w:rFonts w:ascii="Times New Roman" w:hAnsi="Times New Roman" w:cs="Times New Roman"/>
          </w:rPr>
          <w:t>B.3 Uji Reliabilitas</w:t>
        </w:r>
        <w:r w:rsidR="00A40818" w:rsidRPr="009E1BE1">
          <w:rPr>
            <w:rFonts w:ascii="Times New Roman" w:hAnsi="Times New Roman" w:cs="Times New Roman"/>
          </w:rPr>
          <w:tab/>
        </w:r>
        <w:r w:rsidR="00A40818" w:rsidRPr="009E1BE1">
          <w:rPr>
            <w:rFonts w:ascii="Times New Roman" w:hAnsi="Times New Roman" w:cs="Times New Roman"/>
          </w:rPr>
          <w:fldChar w:fldCharType="begin"/>
        </w:r>
        <w:r w:rsidR="00A40818" w:rsidRPr="009E1BE1">
          <w:rPr>
            <w:rFonts w:ascii="Times New Roman" w:hAnsi="Times New Roman" w:cs="Times New Roman"/>
          </w:rPr>
          <w:instrText xml:space="preserve"> PAGEREF _Toc219323485 \h </w:instrText>
        </w:r>
        <w:r w:rsidR="00A40818" w:rsidRPr="009E1BE1">
          <w:rPr>
            <w:rFonts w:ascii="Times New Roman" w:hAnsi="Times New Roman" w:cs="Times New Roman"/>
          </w:rPr>
        </w:r>
        <w:r w:rsidR="00A40818" w:rsidRPr="009E1BE1">
          <w:rPr>
            <w:rFonts w:ascii="Times New Roman" w:hAnsi="Times New Roman" w:cs="Times New Roman"/>
          </w:rPr>
          <w:fldChar w:fldCharType="separate"/>
        </w:r>
        <w:r w:rsidR="00A40818" w:rsidRPr="009E1BE1">
          <w:rPr>
            <w:rFonts w:ascii="Times New Roman" w:hAnsi="Times New Roman" w:cs="Times New Roman"/>
          </w:rPr>
          <w:t>73</w:t>
        </w:r>
        <w:r w:rsidR="00A40818" w:rsidRPr="009E1BE1">
          <w:rPr>
            <w:rFonts w:ascii="Times New Roman" w:hAnsi="Times New Roman" w:cs="Times New Roman"/>
          </w:rPr>
          <w:fldChar w:fldCharType="end"/>
        </w:r>
      </w:hyperlink>
    </w:p>
    <w:p w14:paraId="5AD717F0" w14:textId="77777777" w:rsidR="00A40818" w:rsidRPr="009E1BE1" w:rsidRDefault="00000000" w:rsidP="00A40818">
      <w:pPr>
        <w:pStyle w:val="TOC1"/>
        <w:rPr>
          <w:rFonts w:ascii="Times New Roman" w:eastAsiaTheme="minorEastAsia" w:hAnsi="Times New Roman" w:cs="Times New Roman"/>
          <w:lang w:eastAsia="id-ID"/>
        </w:rPr>
      </w:pPr>
      <w:hyperlink w:anchor="_Toc219323487" w:history="1">
        <w:r w:rsidR="00A40818" w:rsidRPr="009E1BE1">
          <w:rPr>
            <w:rStyle w:val="Hyperlink"/>
            <w:rFonts w:ascii="Times New Roman" w:hAnsi="Times New Roman" w:cs="Times New Roman"/>
          </w:rPr>
          <w:t>LAMPIRAN C</w:t>
        </w:r>
      </w:hyperlink>
      <w:r w:rsidR="00A40818" w:rsidRPr="009E1BE1">
        <w:rPr>
          <w:rFonts w:ascii="Times New Roman" w:eastAsiaTheme="minorEastAsia" w:hAnsi="Times New Roman" w:cs="Times New Roman"/>
          <w:lang w:eastAsia="id-ID"/>
        </w:rPr>
        <w:t xml:space="preserve"> </w:t>
      </w:r>
      <w:hyperlink w:anchor="_Toc219323488" w:history="1">
        <w:r w:rsidR="00A40818" w:rsidRPr="009E1BE1">
          <w:rPr>
            <w:rStyle w:val="Hyperlink"/>
            <w:rFonts w:ascii="Times New Roman" w:hAnsi="Times New Roman" w:cs="Times New Roman"/>
          </w:rPr>
          <w:t>ANALISIS DATA HASIL PENELITIAN</w:t>
        </w:r>
        <w:r w:rsidR="00A40818" w:rsidRPr="009E1BE1">
          <w:rPr>
            <w:rFonts w:ascii="Times New Roman" w:hAnsi="Times New Roman" w:cs="Times New Roman"/>
          </w:rPr>
          <w:tab/>
        </w:r>
        <w:r w:rsidR="00A40818" w:rsidRPr="009E1BE1">
          <w:rPr>
            <w:rFonts w:ascii="Times New Roman" w:hAnsi="Times New Roman" w:cs="Times New Roman"/>
          </w:rPr>
          <w:fldChar w:fldCharType="begin"/>
        </w:r>
        <w:r w:rsidR="00A40818" w:rsidRPr="009E1BE1">
          <w:rPr>
            <w:rFonts w:ascii="Times New Roman" w:hAnsi="Times New Roman" w:cs="Times New Roman"/>
          </w:rPr>
          <w:instrText xml:space="preserve"> PAGEREF _Toc219323488 \h </w:instrText>
        </w:r>
        <w:r w:rsidR="00A40818" w:rsidRPr="009E1BE1">
          <w:rPr>
            <w:rFonts w:ascii="Times New Roman" w:hAnsi="Times New Roman" w:cs="Times New Roman"/>
          </w:rPr>
        </w:r>
        <w:r w:rsidR="00A40818" w:rsidRPr="009E1BE1">
          <w:rPr>
            <w:rFonts w:ascii="Times New Roman" w:hAnsi="Times New Roman" w:cs="Times New Roman"/>
          </w:rPr>
          <w:fldChar w:fldCharType="separate"/>
        </w:r>
        <w:r w:rsidR="00A40818" w:rsidRPr="009E1BE1">
          <w:rPr>
            <w:rFonts w:ascii="Times New Roman" w:hAnsi="Times New Roman" w:cs="Times New Roman"/>
          </w:rPr>
          <w:t>74</w:t>
        </w:r>
        <w:r w:rsidR="00A40818" w:rsidRPr="009E1BE1">
          <w:rPr>
            <w:rFonts w:ascii="Times New Roman" w:hAnsi="Times New Roman" w:cs="Times New Roman"/>
          </w:rPr>
          <w:fldChar w:fldCharType="end"/>
        </w:r>
      </w:hyperlink>
    </w:p>
    <w:p w14:paraId="08BE25D0" w14:textId="77777777" w:rsidR="00A40818" w:rsidRPr="009E1BE1" w:rsidRDefault="00000000" w:rsidP="00A40818">
      <w:pPr>
        <w:pStyle w:val="TOC2"/>
        <w:rPr>
          <w:rFonts w:ascii="Times New Roman" w:eastAsiaTheme="minorEastAsia" w:hAnsi="Times New Roman" w:cs="Times New Roman"/>
          <w:lang w:eastAsia="id-ID"/>
        </w:rPr>
      </w:pPr>
      <w:hyperlink w:anchor="_Toc219323489" w:history="1">
        <w:r w:rsidR="00A40818" w:rsidRPr="009E1BE1">
          <w:rPr>
            <w:rStyle w:val="Hyperlink"/>
            <w:rFonts w:ascii="Times New Roman" w:hAnsi="Times New Roman" w:cs="Times New Roman"/>
          </w:rPr>
          <w:t>C.1 Hasil Tes</w:t>
        </w:r>
        <w:r w:rsidR="00A40818" w:rsidRPr="009E1BE1">
          <w:rPr>
            <w:rFonts w:ascii="Times New Roman" w:hAnsi="Times New Roman" w:cs="Times New Roman"/>
          </w:rPr>
          <w:tab/>
        </w:r>
        <w:r w:rsidR="00A40818" w:rsidRPr="009E1BE1">
          <w:rPr>
            <w:rFonts w:ascii="Times New Roman" w:hAnsi="Times New Roman" w:cs="Times New Roman"/>
          </w:rPr>
          <w:fldChar w:fldCharType="begin"/>
        </w:r>
        <w:r w:rsidR="00A40818" w:rsidRPr="009E1BE1">
          <w:rPr>
            <w:rFonts w:ascii="Times New Roman" w:hAnsi="Times New Roman" w:cs="Times New Roman"/>
          </w:rPr>
          <w:instrText xml:space="preserve"> PAGEREF _Toc219323489 \h </w:instrText>
        </w:r>
        <w:r w:rsidR="00A40818" w:rsidRPr="009E1BE1">
          <w:rPr>
            <w:rFonts w:ascii="Times New Roman" w:hAnsi="Times New Roman" w:cs="Times New Roman"/>
          </w:rPr>
        </w:r>
        <w:r w:rsidR="00A40818" w:rsidRPr="009E1BE1">
          <w:rPr>
            <w:rFonts w:ascii="Times New Roman" w:hAnsi="Times New Roman" w:cs="Times New Roman"/>
          </w:rPr>
          <w:fldChar w:fldCharType="separate"/>
        </w:r>
        <w:r w:rsidR="00A40818" w:rsidRPr="009E1BE1">
          <w:rPr>
            <w:rFonts w:ascii="Times New Roman" w:hAnsi="Times New Roman" w:cs="Times New Roman"/>
          </w:rPr>
          <w:t>75</w:t>
        </w:r>
        <w:r w:rsidR="00A40818" w:rsidRPr="009E1BE1">
          <w:rPr>
            <w:rFonts w:ascii="Times New Roman" w:hAnsi="Times New Roman" w:cs="Times New Roman"/>
          </w:rPr>
          <w:fldChar w:fldCharType="end"/>
        </w:r>
      </w:hyperlink>
    </w:p>
    <w:p w14:paraId="01BD44F4" w14:textId="77777777" w:rsidR="00A40818" w:rsidRPr="009E1BE1" w:rsidRDefault="00000000" w:rsidP="00A40818">
      <w:pPr>
        <w:pStyle w:val="TOC2"/>
        <w:rPr>
          <w:rFonts w:ascii="Times New Roman" w:eastAsiaTheme="minorEastAsia" w:hAnsi="Times New Roman" w:cs="Times New Roman"/>
          <w:lang w:eastAsia="id-ID"/>
        </w:rPr>
      </w:pPr>
      <w:hyperlink w:anchor="_Toc219323492" w:history="1">
        <w:r w:rsidR="00A40818" w:rsidRPr="009E1BE1">
          <w:rPr>
            <w:rStyle w:val="Hyperlink"/>
            <w:rFonts w:ascii="Times New Roman" w:hAnsi="Times New Roman" w:cs="Times New Roman"/>
          </w:rPr>
          <w:t>C.2 Hasil Angket</w:t>
        </w:r>
        <w:r w:rsidR="00A40818" w:rsidRPr="009E1BE1">
          <w:rPr>
            <w:rFonts w:ascii="Times New Roman" w:hAnsi="Times New Roman" w:cs="Times New Roman"/>
          </w:rPr>
          <w:tab/>
        </w:r>
        <w:r w:rsidR="00A40818" w:rsidRPr="009E1BE1">
          <w:rPr>
            <w:rFonts w:ascii="Times New Roman" w:hAnsi="Times New Roman" w:cs="Times New Roman"/>
          </w:rPr>
          <w:fldChar w:fldCharType="begin"/>
        </w:r>
        <w:r w:rsidR="00A40818" w:rsidRPr="009E1BE1">
          <w:rPr>
            <w:rFonts w:ascii="Times New Roman" w:hAnsi="Times New Roman" w:cs="Times New Roman"/>
          </w:rPr>
          <w:instrText xml:space="preserve"> PAGEREF _Toc219323492 \h </w:instrText>
        </w:r>
        <w:r w:rsidR="00A40818" w:rsidRPr="009E1BE1">
          <w:rPr>
            <w:rFonts w:ascii="Times New Roman" w:hAnsi="Times New Roman" w:cs="Times New Roman"/>
          </w:rPr>
        </w:r>
        <w:r w:rsidR="00A40818" w:rsidRPr="009E1BE1">
          <w:rPr>
            <w:rFonts w:ascii="Times New Roman" w:hAnsi="Times New Roman" w:cs="Times New Roman"/>
          </w:rPr>
          <w:fldChar w:fldCharType="separate"/>
        </w:r>
        <w:r w:rsidR="00A40818" w:rsidRPr="009E1BE1">
          <w:rPr>
            <w:rFonts w:ascii="Times New Roman" w:hAnsi="Times New Roman" w:cs="Times New Roman"/>
          </w:rPr>
          <w:t>76</w:t>
        </w:r>
        <w:r w:rsidR="00A40818" w:rsidRPr="009E1BE1">
          <w:rPr>
            <w:rFonts w:ascii="Times New Roman" w:hAnsi="Times New Roman" w:cs="Times New Roman"/>
          </w:rPr>
          <w:fldChar w:fldCharType="end"/>
        </w:r>
      </w:hyperlink>
    </w:p>
    <w:p w14:paraId="550AF472" w14:textId="77777777" w:rsidR="00A40818" w:rsidRPr="009E1BE1" w:rsidRDefault="00000000" w:rsidP="00A40818">
      <w:pPr>
        <w:pStyle w:val="TOC2"/>
        <w:rPr>
          <w:rFonts w:ascii="Times New Roman" w:eastAsiaTheme="minorEastAsia" w:hAnsi="Times New Roman" w:cs="Times New Roman"/>
          <w:lang w:eastAsia="id-ID"/>
        </w:rPr>
      </w:pPr>
      <w:hyperlink w:anchor="_Toc219323495" w:history="1">
        <w:r w:rsidR="00A40818" w:rsidRPr="009E1BE1">
          <w:rPr>
            <w:rStyle w:val="Hyperlink"/>
            <w:rFonts w:ascii="Times New Roman" w:hAnsi="Times New Roman" w:cs="Times New Roman"/>
          </w:rPr>
          <w:t>C.3 Uji Coba Normalitas Tes</w:t>
        </w:r>
        <w:r w:rsidR="00A40818" w:rsidRPr="009E1BE1">
          <w:rPr>
            <w:rFonts w:ascii="Times New Roman" w:hAnsi="Times New Roman" w:cs="Times New Roman"/>
          </w:rPr>
          <w:tab/>
        </w:r>
        <w:r w:rsidR="00A40818" w:rsidRPr="009E1BE1">
          <w:rPr>
            <w:rFonts w:ascii="Times New Roman" w:hAnsi="Times New Roman" w:cs="Times New Roman"/>
          </w:rPr>
          <w:fldChar w:fldCharType="begin"/>
        </w:r>
        <w:r w:rsidR="00A40818" w:rsidRPr="009E1BE1">
          <w:rPr>
            <w:rFonts w:ascii="Times New Roman" w:hAnsi="Times New Roman" w:cs="Times New Roman"/>
          </w:rPr>
          <w:instrText xml:space="preserve"> PAGEREF _Toc219323495 \h </w:instrText>
        </w:r>
        <w:r w:rsidR="00A40818" w:rsidRPr="009E1BE1">
          <w:rPr>
            <w:rFonts w:ascii="Times New Roman" w:hAnsi="Times New Roman" w:cs="Times New Roman"/>
          </w:rPr>
        </w:r>
        <w:r w:rsidR="00A40818" w:rsidRPr="009E1BE1">
          <w:rPr>
            <w:rFonts w:ascii="Times New Roman" w:hAnsi="Times New Roman" w:cs="Times New Roman"/>
          </w:rPr>
          <w:fldChar w:fldCharType="separate"/>
        </w:r>
        <w:r w:rsidR="00A40818" w:rsidRPr="009E1BE1">
          <w:rPr>
            <w:rFonts w:ascii="Times New Roman" w:hAnsi="Times New Roman" w:cs="Times New Roman"/>
          </w:rPr>
          <w:t>77</w:t>
        </w:r>
        <w:r w:rsidR="00A40818" w:rsidRPr="009E1BE1">
          <w:rPr>
            <w:rFonts w:ascii="Times New Roman" w:hAnsi="Times New Roman" w:cs="Times New Roman"/>
          </w:rPr>
          <w:fldChar w:fldCharType="end"/>
        </w:r>
      </w:hyperlink>
    </w:p>
    <w:p w14:paraId="20508EE9" w14:textId="77777777" w:rsidR="00A40818" w:rsidRPr="009E1BE1" w:rsidRDefault="00000000" w:rsidP="00A40818">
      <w:pPr>
        <w:pStyle w:val="TOC2"/>
        <w:rPr>
          <w:rFonts w:ascii="Times New Roman" w:eastAsiaTheme="minorEastAsia" w:hAnsi="Times New Roman" w:cs="Times New Roman"/>
          <w:lang w:eastAsia="id-ID"/>
        </w:rPr>
      </w:pPr>
      <w:hyperlink w:anchor="_Toc219323498" w:history="1">
        <w:r w:rsidR="00A40818" w:rsidRPr="009E1BE1">
          <w:rPr>
            <w:rStyle w:val="Hyperlink"/>
            <w:rFonts w:ascii="Times New Roman" w:hAnsi="Times New Roman" w:cs="Times New Roman"/>
          </w:rPr>
          <w:t>C.4 Uji Normalitas Angket</w:t>
        </w:r>
        <w:r w:rsidR="00A40818" w:rsidRPr="009E1BE1">
          <w:rPr>
            <w:rFonts w:ascii="Times New Roman" w:hAnsi="Times New Roman" w:cs="Times New Roman"/>
          </w:rPr>
          <w:tab/>
        </w:r>
        <w:r w:rsidR="00A40818" w:rsidRPr="009E1BE1">
          <w:rPr>
            <w:rFonts w:ascii="Times New Roman" w:hAnsi="Times New Roman" w:cs="Times New Roman"/>
          </w:rPr>
          <w:fldChar w:fldCharType="begin"/>
        </w:r>
        <w:r w:rsidR="00A40818" w:rsidRPr="009E1BE1">
          <w:rPr>
            <w:rFonts w:ascii="Times New Roman" w:hAnsi="Times New Roman" w:cs="Times New Roman"/>
          </w:rPr>
          <w:instrText xml:space="preserve"> PAGEREF _Toc219323498 \h </w:instrText>
        </w:r>
        <w:r w:rsidR="00A40818" w:rsidRPr="009E1BE1">
          <w:rPr>
            <w:rFonts w:ascii="Times New Roman" w:hAnsi="Times New Roman" w:cs="Times New Roman"/>
          </w:rPr>
        </w:r>
        <w:r w:rsidR="00A40818" w:rsidRPr="009E1BE1">
          <w:rPr>
            <w:rFonts w:ascii="Times New Roman" w:hAnsi="Times New Roman" w:cs="Times New Roman"/>
          </w:rPr>
          <w:fldChar w:fldCharType="separate"/>
        </w:r>
        <w:r w:rsidR="00A40818" w:rsidRPr="009E1BE1">
          <w:rPr>
            <w:rFonts w:ascii="Times New Roman" w:hAnsi="Times New Roman" w:cs="Times New Roman"/>
          </w:rPr>
          <w:t>78</w:t>
        </w:r>
        <w:r w:rsidR="00A40818" w:rsidRPr="009E1BE1">
          <w:rPr>
            <w:rFonts w:ascii="Times New Roman" w:hAnsi="Times New Roman" w:cs="Times New Roman"/>
          </w:rPr>
          <w:fldChar w:fldCharType="end"/>
        </w:r>
      </w:hyperlink>
    </w:p>
    <w:p w14:paraId="4D8754CA" w14:textId="77777777" w:rsidR="00A40818" w:rsidRPr="009E1BE1" w:rsidRDefault="00000000" w:rsidP="00A40818">
      <w:pPr>
        <w:pStyle w:val="TOC2"/>
        <w:rPr>
          <w:rFonts w:ascii="Times New Roman" w:eastAsiaTheme="minorEastAsia" w:hAnsi="Times New Roman" w:cs="Times New Roman"/>
          <w:lang w:eastAsia="id-ID"/>
        </w:rPr>
      </w:pPr>
      <w:hyperlink w:anchor="_Toc219323501" w:history="1">
        <w:r w:rsidR="00A40818" w:rsidRPr="009E1BE1">
          <w:rPr>
            <w:rStyle w:val="Hyperlink"/>
            <w:rFonts w:ascii="Times New Roman" w:hAnsi="Times New Roman" w:cs="Times New Roman"/>
          </w:rPr>
          <w:t>C.5 Uji Gain</w:t>
        </w:r>
        <w:r w:rsidR="00A40818" w:rsidRPr="009E1BE1">
          <w:rPr>
            <w:rFonts w:ascii="Times New Roman" w:hAnsi="Times New Roman" w:cs="Times New Roman"/>
          </w:rPr>
          <w:tab/>
        </w:r>
        <w:r w:rsidR="00A40818" w:rsidRPr="009E1BE1">
          <w:rPr>
            <w:rFonts w:ascii="Times New Roman" w:hAnsi="Times New Roman" w:cs="Times New Roman"/>
          </w:rPr>
          <w:fldChar w:fldCharType="begin"/>
        </w:r>
        <w:r w:rsidR="00A40818" w:rsidRPr="009E1BE1">
          <w:rPr>
            <w:rFonts w:ascii="Times New Roman" w:hAnsi="Times New Roman" w:cs="Times New Roman"/>
          </w:rPr>
          <w:instrText xml:space="preserve"> PAGEREF _Toc219323501 \h </w:instrText>
        </w:r>
        <w:r w:rsidR="00A40818" w:rsidRPr="009E1BE1">
          <w:rPr>
            <w:rFonts w:ascii="Times New Roman" w:hAnsi="Times New Roman" w:cs="Times New Roman"/>
          </w:rPr>
        </w:r>
        <w:r w:rsidR="00A40818" w:rsidRPr="009E1BE1">
          <w:rPr>
            <w:rFonts w:ascii="Times New Roman" w:hAnsi="Times New Roman" w:cs="Times New Roman"/>
          </w:rPr>
          <w:fldChar w:fldCharType="separate"/>
        </w:r>
        <w:r w:rsidR="00A40818" w:rsidRPr="009E1BE1">
          <w:rPr>
            <w:rFonts w:ascii="Times New Roman" w:hAnsi="Times New Roman" w:cs="Times New Roman"/>
          </w:rPr>
          <w:t>79</w:t>
        </w:r>
        <w:r w:rsidR="00A40818" w:rsidRPr="009E1BE1">
          <w:rPr>
            <w:rFonts w:ascii="Times New Roman" w:hAnsi="Times New Roman" w:cs="Times New Roman"/>
          </w:rPr>
          <w:fldChar w:fldCharType="end"/>
        </w:r>
      </w:hyperlink>
    </w:p>
    <w:p w14:paraId="5BCCA28C" w14:textId="77777777" w:rsidR="00A40818" w:rsidRPr="009E1BE1" w:rsidRDefault="00000000" w:rsidP="00A40818">
      <w:pPr>
        <w:pStyle w:val="TOC1"/>
        <w:rPr>
          <w:rFonts w:ascii="Times New Roman" w:eastAsiaTheme="minorEastAsia" w:hAnsi="Times New Roman" w:cs="Times New Roman"/>
          <w:lang w:eastAsia="id-ID"/>
        </w:rPr>
      </w:pPr>
      <w:hyperlink w:anchor="_Toc219323504" w:history="1">
        <w:r w:rsidR="00A40818" w:rsidRPr="009E1BE1">
          <w:rPr>
            <w:rStyle w:val="Hyperlink"/>
            <w:rFonts w:ascii="Times New Roman" w:hAnsi="Times New Roman" w:cs="Times New Roman"/>
            <w:lang w:eastAsia="id-ID"/>
          </w:rPr>
          <w:t>LAMPIRAN D</w:t>
        </w:r>
      </w:hyperlink>
      <w:r w:rsidR="00A40818" w:rsidRPr="009E1BE1">
        <w:rPr>
          <w:rFonts w:ascii="Times New Roman" w:eastAsiaTheme="minorEastAsia" w:hAnsi="Times New Roman" w:cs="Times New Roman"/>
          <w:lang w:eastAsia="id-ID"/>
        </w:rPr>
        <w:t xml:space="preserve"> </w:t>
      </w:r>
      <w:hyperlink w:anchor="_Toc219323505" w:history="1">
        <w:r w:rsidR="00A40818" w:rsidRPr="009E1BE1">
          <w:rPr>
            <w:rStyle w:val="Hyperlink"/>
            <w:rFonts w:ascii="Times New Roman" w:hAnsi="Times New Roman" w:cs="Times New Roman"/>
            <w:lang w:eastAsia="id-ID"/>
          </w:rPr>
          <w:t>SURAT-SURAT</w:t>
        </w:r>
        <w:r w:rsidR="00A40818" w:rsidRPr="009E1BE1">
          <w:rPr>
            <w:rFonts w:ascii="Times New Roman" w:hAnsi="Times New Roman" w:cs="Times New Roman"/>
          </w:rPr>
          <w:tab/>
        </w:r>
        <w:r w:rsidR="00A40818" w:rsidRPr="009E1BE1">
          <w:rPr>
            <w:rFonts w:ascii="Times New Roman" w:hAnsi="Times New Roman" w:cs="Times New Roman"/>
          </w:rPr>
          <w:fldChar w:fldCharType="begin"/>
        </w:r>
        <w:r w:rsidR="00A40818" w:rsidRPr="009E1BE1">
          <w:rPr>
            <w:rFonts w:ascii="Times New Roman" w:hAnsi="Times New Roman" w:cs="Times New Roman"/>
          </w:rPr>
          <w:instrText xml:space="preserve"> PAGEREF _Toc219323505 \h </w:instrText>
        </w:r>
        <w:r w:rsidR="00A40818" w:rsidRPr="009E1BE1">
          <w:rPr>
            <w:rFonts w:ascii="Times New Roman" w:hAnsi="Times New Roman" w:cs="Times New Roman"/>
          </w:rPr>
        </w:r>
        <w:r w:rsidR="00A40818" w:rsidRPr="009E1BE1">
          <w:rPr>
            <w:rFonts w:ascii="Times New Roman" w:hAnsi="Times New Roman" w:cs="Times New Roman"/>
          </w:rPr>
          <w:fldChar w:fldCharType="separate"/>
        </w:r>
        <w:r w:rsidR="00A40818" w:rsidRPr="009E1BE1">
          <w:rPr>
            <w:rFonts w:ascii="Times New Roman" w:hAnsi="Times New Roman" w:cs="Times New Roman"/>
          </w:rPr>
          <w:t>80</w:t>
        </w:r>
        <w:r w:rsidR="00A40818" w:rsidRPr="009E1BE1">
          <w:rPr>
            <w:rFonts w:ascii="Times New Roman" w:hAnsi="Times New Roman" w:cs="Times New Roman"/>
          </w:rPr>
          <w:fldChar w:fldCharType="end"/>
        </w:r>
      </w:hyperlink>
    </w:p>
    <w:p w14:paraId="5484B48B" w14:textId="77777777" w:rsidR="00A40818" w:rsidRPr="009E1BE1" w:rsidRDefault="00000000" w:rsidP="00A40818">
      <w:pPr>
        <w:pStyle w:val="TOC2"/>
        <w:rPr>
          <w:rFonts w:ascii="Times New Roman" w:eastAsiaTheme="minorEastAsia" w:hAnsi="Times New Roman" w:cs="Times New Roman"/>
          <w:lang w:eastAsia="id-ID"/>
        </w:rPr>
      </w:pPr>
      <w:hyperlink w:anchor="_Toc219323506" w:history="1">
        <w:r w:rsidR="00A40818" w:rsidRPr="009E1BE1">
          <w:rPr>
            <w:rStyle w:val="Hyperlink"/>
            <w:rFonts w:ascii="Times New Roman" w:hAnsi="Times New Roman" w:cs="Times New Roman"/>
            <w:lang w:eastAsia="id-ID"/>
          </w:rPr>
          <w:t>D.1 Surat Izin Penelitian</w:t>
        </w:r>
        <w:r w:rsidR="00A40818" w:rsidRPr="009E1BE1">
          <w:rPr>
            <w:rFonts w:ascii="Times New Roman" w:hAnsi="Times New Roman" w:cs="Times New Roman"/>
          </w:rPr>
          <w:tab/>
        </w:r>
        <w:r w:rsidR="00A40818" w:rsidRPr="009E1BE1">
          <w:rPr>
            <w:rFonts w:ascii="Times New Roman" w:hAnsi="Times New Roman" w:cs="Times New Roman"/>
          </w:rPr>
          <w:fldChar w:fldCharType="begin"/>
        </w:r>
        <w:r w:rsidR="00A40818" w:rsidRPr="009E1BE1">
          <w:rPr>
            <w:rFonts w:ascii="Times New Roman" w:hAnsi="Times New Roman" w:cs="Times New Roman"/>
          </w:rPr>
          <w:instrText xml:space="preserve"> PAGEREF _Toc219323506 \h </w:instrText>
        </w:r>
        <w:r w:rsidR="00A40818" w:rsidRPr="009E1BE1">
          <w:rPr>
            <w:rFonts w:ascii="Times New Roman" w:hAnsi="Times New Roman" w:cs="Times New Roman"/>
          </w:rPr>
        </w:r>
        <w:r w:rsidR="00A40818" w:rsidRPr="009E1BE1">
          <w:rPr>
            <w:rFonts w:ascii="Times New Roman" w:hAnsi="Times New Roman" w:cs="Times New Roman"/>
          </w:rPr>
          <w:fldChar w:fldCharType="separate"/>
        </w:r>
        <w:r w:rsidR="00A40818" w:rsidRPr="009E1BE1">
          <w:rPr>
            <w:rFonts w:ascii="Times New Roman" w:hAnsi="Times New Roman" w:cs="Times New Roman"/>
          </w:rPr>
          <w:t>81</w:t>
        </w:r>
        <w:r w:rsidR="00A40818" w:rsidRPr="009E1BE1">
          <w:rPr>
            <w:rFonts w:ascii="Times New Roman" w:hAnsi="Times New Roman" w:cs="Times New Roman"/>
          </w:rPr>
          <w:fldChar w:fldCharType="end"/>
        </w:r>
      </w:hyperlink>
    </w:p>
    <w:p w14:paraId="020F109E" w14:textId="77777777" w:rsidR="00A40818" w:rsidRPr="009E1BE1" w:rsidRDefault="00000000" w:rsidP="00A40818">
      <w:pPr>
        <w:pStyle w:val="TOC2"/>
        <w:rPr>
          <w:rFonts w:ascii="Times New Roman" w:eastAsiaTheme="minorEastAsia" w:hAnsi="Times New Roman" w:cs="Times New Roman"/>
          <w:lang w:eastAsia="id-ID"/>
        </w:rPr>
      </w:pPr>
      <w:hyperlink w:anchor="_Toc219323508" w:history="1">
        <w:r w:rsidR="00A40818" w:rsidRPr="009E1BE1">
          <w:rPr>
            <w:rStyle w:val="Hyperlink"/>
            <w:rFonts w:ascii="Times New Roman" w:hAnsi="Times New Roman" w:cs="Times New Roman"/>
            <w:lang w:eastAsia="id-ID"/>
          </w:rPr>
          <w:t>D.2 Surat Keterangan Penelitian</w:t>
        </w:r>
        <w:r w:rsidR="00A40818" w:rsidRPr="009E1BE1">
          <w:rPr>
            <w:rFonts w:ascii="Times New Roman" w:hAnsi="Times New Roman" w:cs="Times New Roman"/>
          </w:rPr>
          <w:tab/>
        </w:r>
        <w:r w:rsidR="00A40818" w:rsidRPr="009E1BE1">
          <w:rPr>
            <w:rFonts w:ascii="Times New Roman" w:hAnsi="Times New Roman" w:cs="Times New Roman"/>
          </w:rPr>
          <w:fldChar w:fldCharType="begin"/>
        </w:r>
        <w:r w:rsidR="00A40818" w:rsidRPr="009E1BE1">
          <w:rPr>
            <w:rFonts w:ascii="Times New Roman" w:hAnsi="Times New Roman" w:cs="Times New Roman"/>
          </w:rPr>
          <w:instrText xml:space="preserve"> PAGEREF _Toc219323508 \h </w:instrText>
        </w:r>
        <w:r w:rsidR="00A40818" w:rsidRPr="009E1BE1">
          <w:rPr>
            <w:rFonts w:ascii="Times New Roman" w:hAnsi="Times New Roman" w:cs="Times New Roman"/>
          </w:rPr>
        </w:r>
        <w:r w:rsidR="00A40818" w:rsidRPr="009E1BE1">
          <w:rPr>
            <w:rFonts w:ascii="Times New Roman" w:hAnsi="Times New Roman" w:cs="Times New Roman"/>
          </w:rPr>
          <w:fldChar w:fldCharType="separate"/>
        </w:r>
        <w:r w:rsidR="00A40818" w:rsidRPr="009E1BE1">
          <w:rPr>
            <w:rFonts w:ascii="Times New Roman" w:hAnsi="Times New Roman" w:cs="Times New Roman"/>
          </w:rPr>
          <w:t>82</w:t>
        </w:r>
        <w:r w:rsidR="00A40818" w:rsidRPr="009E1BE1">
          <w:rPr>
            <w:rFonts w:ascii="Times New Roman" w:hAnsi="Times New Roman" w:cs="Times New Roman"/>
          </w:rPr>
          <w:fldChar w:fldCharType="end"/>
        </w:r>
      </w:hyperlink>
    </w:p>
    <w:p w14:paraId="16FD21E4" w14:textId="77777777" w:rsidR="00A40818" w:rsidRPr="009E1BE1" w:rsidRDefault="00000000" w:rsidP="00A40818">
      <w:pPr>
        <w:pStyle w:val="TOC2"/>
        <w:rPr>
          <w:rFonts w:ascii="Times New Roman" w:eastAsiaTheme="minorEastAsia" w:hAnsi="Times New Roman" w:cs="Times New Roman"/>
          <w:lang w:eastAsia="id-ID"/>
        </w:rPr>
      </w:pPr>
      <w:hyperlink w:anchor="_Toc219323510" w:history="1">
        <w:r w:rsidR="00A40818" w:rsidRPr="009E1BE1">
          <w:rPr>
            <w:rStyle w:val="Hyperlink"/>
            <w:rFonts w:ascii="Times New Roman" w:hAnsi="Times New Roman" w:cs="Times New Roman"/>
            <w:lang w:eastAsia="id-ID"/>
          </w:rPr>
          <w:t xml:space="preserve">D.3 Sampel Jawaban Lembar </w:t>
        </w:r>
        <w:r w:rsidR="00A40818" w:rsidRPr="009E1BE1">
          <w:rPr>
            <w:rStyle w:val="Hyperlink"/>
            <w:rFonts w:ascii="Times New Roman" w:hAnsi="Times New Roman" w:cs="Times New Roman"/>
            <w:i/>
            <w:lang w:eastAsia="id-ID"/>
          </w:rPr>
          <w:t>Pretest</w:t>
        </w:r>
        <w:r w:rsidR="00A40818" w:rsidRPr="009E1BE1">
          <w:rPr>
            <w:rFonts w:ascii="Times New Roman" w:hAnsi="Times New Roman" w:cs="Times New Roman"/>
          </w:rPr>
          <w:tab/>
        </w:r>
        <w:r w:rsidR="00A40818" w:rsidRPr="009E1BE1">
          <w:rPr>
            <w:rFonts w:ascii="Times New Roman" w:hAnsi="Times New Roman" w:cs="Times New Roman"/>
          </w:rPr>
          <w:fldChar w:fldCharType="begin"/>
        </w:r>
        <w:r w:rsidR="00A40818" w:rsidRPr="009E1BE1">
          <w:rPr>
            <w:rFonts w:ascii="Times New Roman" w:hAnsi="Times New Roman" w:cs="Times New Roman"/>
          </w:rPr>
          <w:instrText xml:space="preserve"> PAGEREF _Toc219323510 \h </w:instrText>
        </w:r>
        <w:r w:rsidR="00A40818" w:rsidRPr="009E1BE1">
          <w:rPr>
            <w:rFonts w:ascii="Times New Roman" w:hAnsi="Times New Roman" w:cs="Times New Roman"/>
          </w:rPr>
        </w:r>
        <w:r w:rsidR="00A40818" w:rsidRPr="009E1BE1">
          <w:rPr>
            <w:rFonts w:ascii="Times New Roman" w:hAnsi="Times New Roman" w:cs="Times New Roman"/>
          </w:rPr>
          <w:fldChar w:fldCharType="separate"/>
        </w:r>
        <w:r w:rsidR="00A40818" w:rsidRPr="009E1BE1">
          <w:rPr>
            <w:rFonts w:ascii="Times New Roman" w:hAnsi="Times New Roman" w:cs="Times New Roman"/>
          </w:rPr>
          <w:t>83</w:t>
        </w:r>
        <w:r w:rsidR="00A40818" w:rsidRPr="009E1BE1">
          <w:rPr>
            <w:rFonts w:ascii="Times New Roman" w:hAnsi="Times New Roman" w:cs="Times New Roman"/>
          </w:rPr>
          <w:fldChar w:fldCharType="end"/>
        </w:r>
      </w:hyperlink>
    </w:p>
    <w:p w14:paraId="0809ECEB" w14:textId="77777777" w:rsidR="00A40818" w:rsidRPr="009E1BE1" w:rsidRDefault="00000000" w:rsidP="00A40818">
      <w:pPr>
        <w:pStyle w:val="TOC2"/>
        <w:rPr>
          <w:rFonts w:ascii="Times New Roman" w:eastAsiaTheme="minorEastAsia" w:hAnsi="Times New Roman" w:cs="Times New Roman"/>
          <w:lang w:eastAsia="id-ID"/>
        </w:rPr>
      </w:pPr>
      <w:hyperlink w:anchor="_Toc219323513" w:history="1">
        <w:r w:rsidR="00A40818" w:rsidRPr="009E1BE1">
          <w:rPr>
            <w:rStyle w:val="Hyperlink"/>
            <w:rFonts w:ascii="Times New Roman" w:hAnsi="Times New Roman" w:cs="Times New Roman"/>
            <w:lang w:eastAsia="id-ID"/>
          </w:rPr>
          <w:t xml:space="preserve">D.4 Sampel Jawaban Lembar </w:t>
        </w:r>
        <w:r w:rsidR="00A40818" w:rsidRPr="009E1BE1">
          <w:rPr>
            <w:rStyle w:val="Hyperlink"/>
            <w:rFonts w:ascii="Times New Roman" w:hAnsi="Times New Roman" w:cs="Times New Roman"/>
            <w:i/>
            <w:lang w:eastAsia="id-ID"/>
          </w:rPr>
          <w:t>Posttest</w:t>
        </w:r>
        <w:r w:rsidR="00A40818" w:rsidRPr="009E1BE1">
          <w:rPr>
            <w:rFonts w:ascii="Times New Roman" w:hAnsi="Times New Roman" w:cs="Times New Roman"/>
          </w:rPr>
          <w:tab/>
        </w:r>
        <w:r w:rsidR="00A40818" w:rsidRPr="009E1BE1">
          <w:rPr>
            <w:rFonts w:ascii="Times New Roman" w:hAnsi="Times New Roman" w:cs="Times New Roman"/>
          </w:rPr>
          <w:fldChar w:fldCharType="begin"/>
        </w:r>
        <w:r w:rsidR="00A40818" w:rsidRPr="009E1BE1">
          <w:rPr>
            <w:rFonts w:ascii="Times New Roman" w:hAnsi="Times New Roman" w:cs="Times New Roman"/>
          </w:rPr>
          <w:instrText xml:space="preserve"> PAGEREF _Toc219323513 \h </w:instrText>
        </w:r>
        <w:r w:rsidR="00A40818" w:rsidRPr="009E1BE1">
          <w:rPr>
            <w:rFonts w:ascii="Times New Roman" w:hAnsi="Times New Roman" w:cs="Times New Roman"/>
          </w:rPr>
        </w:r>
        <w:r w:rsidR="00A40818" w:rsidRPr="009E1BE1">
          <w:rPr>
            <w:rFonts w:ascii="Times New Roman" w:hAnsi="Times New Roman" w:cs="Times New Roman"/>
          </w:rPr>
          <w:fldChar w:fldCharType="separate"/>
        </w:r>
        <w:r w:rsidR="00A40818" w:rsidRPr="009E1BE1">
          <w:rPr>
            <w:rFonts w:ascii="Times New Roman" w:hAnsi="Times New Roman" w:cs="Times New Roman"/>
          </w:rPr>
          <w:t>84</w:t>
        </w:r>
        <w:r w:rsidR="00A40818" w:rsidRPr="009E1BE1">
          <w:rPr>
            <w:rFonts w:ascii="Times New Roman" w:hAnsi="Times New Roman" w:cs="Times New Roman"/>
          </w:rPr>
          <w:fldChar w:fldCharType="end"/>
        </w:r>
      </w:hyperlink>
    </w:p>
    <w:p w14:paraId="7FD2A99E" w14:textId="77777777" w:rsidR="00A40818" w:rsidRPr="009E1BE1" w:rsidRDefault="00000000" w:rsidP="00A40818">
      <w:pPr>
        <w:pStyle w:val="TOC1"/>
        <w:rPr>
          <w:rFonts w:ascii="Times New Roman" w:eastAsiaTheme="minorEastAsia" w:hAnsi="Times New Roman" w:cs="Times New Roman"/>
          <w:lang w:eastAsia="id-ID"/>
        </w:rPr>
      </w:pPr>
      <w:hyperlink w:anchor="_Toc219323516" w:history="1">
        <w:r w:rsidR="00A40818" w:rsidRPr="009E1BE1">
          <w:rPr>
            <w:rStyle w:val="Hyperlink"/>
            <w:rFonts w:ascii="Times New Roman" w:hAnsi="Times New Roman" w:cs="Times New Roman"/>
            <w:lang w:eastAsia="id-ID"/>
          </w:rPr>
          <w:t>LAMPIRAN E</w:t>
        </w:r>
      </w:hyperlink>
      <w:r w:rsidR="00A40818" w:rsidRPr="009E1BE1">
        <w:rPr>
          <w:rFonts w:ascii="Times New Roman" w:eastAsiaTheme="minorEastAsia" w:hAnsi="Times New Roman" w:cs="Times New Roman"/>
          <w:lang w:eastAsia="id-ID"/>
        </w:rPr>
        <w:t xml:space="preserve"> </w:t>
      </w:r>
      <w:hyperlink w:anchor="_Toc219323517" w:history="1">
        <w:r w:rsidR="00A40818" w:rsidRPr="009E1BE1">
          <w:rPr>
            <w:rStyle w:val="Hyperlink"/>
            <w:rFonts w:ascii="Times New Roman" w:hAnsi="Times New Roman" w:cs="Times New Roman"/>
            <w:lang w:eastAsia="id-ID"/>
          </w:rPr>
          <w:t>DOKUMENTASI PENELITIAN</w:t>
        </w:r>
        <w:r w:rsidR="00A40818" w:rsidRPr="009E1BE1">
          <w:rPr>
            <w:rFonts w:ascii="Times New Roman" w:hAnsi="Times New Roman" w:cs="Times New Roman"/>
          </w:rPr>
          <w:tab/>
        </w:r>
        <w:r w:rsidR="00A40818" w:rsidRPr="009E1BE1">
          <w:rPr>
            <w:rFonts w:ascii="Times New Roman" w:hAnsi="Times New Roman" w:cs="Times New Roman"/>
          </w:rPr>
          <w:fldChar w:fldCharType="begin"/>
        </w:r>
        <w:r w:rsidR="00A40818" w:rsidRPr="009E1BE1">
          <w:rPr>
            <w:rFonts w:ascii="Times New Roman" w:hAnsi="Times New Roman" w:cs="Times New Roman"/>
          </w:rPr>
          <w:instrText xml:space="preserve"> PAGEREF _Toc219323517 \h </w:instrText>
        </w:r>
        <w:r w:rsidR="00A40818" w:rsidRPr="009E1BE1">
          <w:rPr>
            <w:rFonts w:ascii="Times New Roman" w:hAnsi="Times New Roman" w:cs="Times New Roman"/>
          </w:rPr>
        </w:r>
        <w:r w:rsidR="00A40818" w:rsidRPr="009E1BE1">
          <w:rPr>
            <w:rFonts w:ascii="Times New Roman" w:hAnsi="Times New Roman" w:cs="Times New Roman"/>
          </w:rPr>
          <w:fldChar w:fldCharType="separate"/>
        </w:r>
        <w:r w:rsidR="00A40818" w:rsidRPr="009E1BE1">
          <w:rPr>
            <w:rFonts w:ascii="Times New Roman" w:hAnsi="Times New Roman" w:cs="Times New Roman"/>
          </w:rPr>
          <w:t>85</w:t>
        </w:r>
        <w:r w:rsidR="00A40818" w:rsidRPr="009E1BE1">
          <w:rPr>
            <w:rFonts w:ascii="Times New Roman" w:hAnsi="Times New Roman" w:cs="Times New Roman"/>
          </w:rPr>
          <w:fldChar w:fldCharType="end"/>
        </w:r>
      </w:hyperlink>
    </w:p>
    <w:p w14:paraId="4FC1FFB8" w14:textId="77777777" w:rsidR="00A40818" w:rsidRPr="009E1BE1" w:rsidRDefault="00000000" w:rsidP="00A40818">
      <w:pPr>
        <w:pStyle w:val="TOC2"/>
        <w:rPr>
          <w:rFonts w:ascii="Times New Roman" w:eastAsiaTheme="minorEastAsia" w:hAnsi="Times New Roman" w:cs="Times New Roman"/>
          <w:lang w:eastAsia="id-ID"/>
        </w:rPr>
      </w:pPr>
      <w:hyperlink w:anchor="_Toc219323518" w:history="1">
        <w:r w:rsidR="00A40818" w:rsidRPr="009E1BE1">
          <w:rPr>
            <w:rStyle w:val="Hyperlink"/>
            <w:rFonts w:ascii="Times New Roman" w:hAnsi="Times New Roman" w:cs="Times New Roman"/>
            <w:lang w:eastAsia="id-ID"/>
          </w:rPr>
          <w:t>E.1 Foto dengan Pihak Sekolah</w:t>
        </w:r>
        <w:r w:rsidR="00A40818" w:rsidRPr="009E1BE1">
          <w:rPr>
            <w:rFonts w:ascii="Times New Roman" w:hAnsi="Times New Roman" w:cs="Times New Roman"/>
          </w:rPr>
          <w:tab/>
        </w:r>
        <w:r w:rsidR="00A40818" w:rsidRPr="009E1BE1">
          <w:rPr>
            <w:rFonts w:ascii="Times New Roman" w:hAnsi="Times New Roman" w:cs="Times New Roman"/>
          </w:rPr>
          <w:fldChar w:fldCharType="begin"/>
        </w:r>
        <w:r w:rsidR="00A40818" w:rsidRPr="009E1BE1">
          <w:rPr>
            <w:rFonts w:ascii="Times New Roman" w:hAnsi="Times New Roman" w:cs="Times New Roman"/>
          </w:rPr>
          <w:instrText xml:space="preserve"> PAGEREF _Toc219323518 \h </w:instrText>
        </w:r>
        <w:r w:rsidR="00A40818" w:rsidRPr="009E1BE1">
          <w:rPr>
            <w:rFonts w:ascii="Times New Roman" w:hAnsi="Times New Roman" w:cs="Times New Roman"/>
          </w:rPr>
        </w:r>
        <w:r w:rsidR="00A40818" w:rsidRPr="009E1BE1">
          <w:rPr>
            <w:rFonts w:ascii="Times New Roman" w:hAnsi="Times New Roman" w:cs="Times New Roman"/>
          </w:rPr>
          <w:fldChar w:fldCharType="separate"/>
        </w:r>
        <w:r w:rsidR="00A40818" w:rsidRPr="009E1BE1">
          <w:rPr>
            <w:rFonts w:ascii="Times New Roman" w:hAnsi="Times New Roman" w:cs="Times New Roman"/>
          </w:rPr>
          <w:t>86</w:t>
        </w:r>
        <w:r w:rsidR="00A40818" w:rsidRPr="009E1BE1">
          <w:rPr>
            <w:rFonts w:ascii="Times New Roman" w:hAnsi="Times New Roman" w:cs="Times New Roman"/>
          </w:rPr>
          <w:fldChar w:fldCharType="end"/>
        </w:r>
      </w:hyperlink>
    </w:p>
    <w:p w14:paraId="607C1048" w14:textId="77777777" w:rsidR="00A40818" w:rsidRPr="009E1BE1" w:rsidRDefault="00000000" w:rsidP="00A40818">
      <w:pPr>
        <w:pStyle w:val="TOC2"/>
        <w:rPr>
          <w:rFonts w:ascii="Times New Roman" w:eastAsiaTheme="minorEastAsia" w:hAnsi="Times New Roman" w:cs="Times New Roman"/>
          <w:lang w:eastAsia="id-ID"/>
        </w:rPr>
      </w:pPr>
      <w:hyperlink w:anchor="_Toc219323520" w:history="1">
        <w:r w:rsidR="00A40818" w:rsidRPr="009E1BE1">
          <w:rPr>
            <w:rStyle w:val="Hyperlink"/>
            <w:rFonts w:ascii="Times New Roman" w:hAnsi="Times New Roman" w:cs="Times New Roman"/>
            <w:lang w:eastAsia="id-ID"/>
          </w:rPr>
          <w:t>E.2 Foto Uji Coba Instrumen</w:t>
        </w:r>
        <w:r w:rsidR="00A40818" w:rsidRPr="009E1BE1">
          <w:rPr>
            <w:rFonts w:ascii="Times New Roman" w:hAnsi="Times New Roman" w:cs="Times New Roman"/>
          </w:rPr>
          <w:tab/>
        </w:r>
        <w:r w:rsidR="00A40818" w:rsidRPr="009E1BE1">
          <w:rPr>
            <w:rFonts w:ascii="Times New Roman" w:hAnsi="Times New Roman" w:cs="Times New Roman"/>
          </w:rPr>
          <w:fldChar w:fldCharType="begin"/>
        </w:r>
        <w:r w:rsidR="00A40818" w:rsidRPr="009E1BE1">
          <w:rPr>
            <w:rFonts w:ascii="Times New Roman" w:hAnsi="Times New Roman" w:cs="Times New Roman"/>
          </w:rPr>
          <w:instrText xml:space="preserve"> PAGEREF _Toc219323520 \h </w:instrText>
        </w:r>
        <w:r w:rsidR="00A40818" w:rsidRPr="009E1BE1">
          <w:rPr>
            <w:rFonts w:ascii="Times New Roman" w:hAnsi="Times New Roman" w:cs="Times New Roman"/>
          </w:rPr>
        </w:r>
        <w:r w:rsidR="00A40818" w:rsidRPr="009E1BE1">
          <w:rPr>
            <w:rFonts w:ascii="Times New Roman" w:hAnsi="Times New Roman" w:cs="Times New Roman"/>
          </w:rPr>
          <w:fldChar w:fldCharType="separate"/>
        </w:r>
        <w:r w:rsidR="00A40818" w:rsidRPr="009E1BE1">
          <w:rPr>
            <w:rFonts w:ascii="Times New Roman" w:hAnsi="Times New Roman" w:cs="Times New Roman"/>
          </w:rPr>
          <w:t>86</w:t>
        </w:r>
        <w:r w:rsidR="00A40818" w:rsidRPr="009E1BE1">
          <w:rPr>
            <w:rFonts w:ascii="Times New Roman" w:hAnsi="Times New Roman" w:cs="Times New Roman"/>
          </w:rPr>
          <w:fldChar w:fldCharType="end"/>
        </w:r>
      </w:hyperlink>
    </w:p>
    <w:p w14:paraId="12897D37" w14:textId="77777777" w:rsidR="00A40818" w:rsidRPr="009E1BE1" w:rsidRDefault="00000000" w:rsidP="00A40818">
      <w:pPr>
        <w:pStyle w:val="TOC2"/>
        <w:rPr>
          <w:rFonts w:ascii="Times New Roman" w:eastAsiaTheme="minorEastAsia" w:hAnsi="Times New Roman" w:cs="Times New Roman"/>
          <w:lang w:eastAsia="id-ID"/>
        </w:rPr>
      </w:pPr>
      <w:hyperlink w:anchor="_Toc219323523" w:history="1">
        <w:r w:rsidR="00A40818" w:rsidRPr="009E1BE1">
          <w:rPr>
            <w:rStyle w:val="Hyperlink"/>
            <w:rFonts w:ascii="Times New Roman" w:hAnsi="Times New Roman" w:cs="Times New Roman"/>
            <w:lang w:eastAsia="id-ID"/>
          </w:rPr>
          <w:t xml:space="preserve">E.3 Foto </w:t>
        </w:r>
        <w:r w:rsidR="00A40818" w:rsidRPr="009E1BE1">
          <w:rPr>
            <w:rStyle w:val="Hyperlink"/>
            <w:rFonts w:ascii="Times New Roman" w:hAnsi="Times New Roman" w:cs="Times New Roman"/>
            <w:i/>
            <w:lang w:eastAsia="id-ID"/>
          </w:rPr>
          <w:t>Pretest</w:t>
        </w:r>
        <w:r w:rsidR="00A40818" w:rsidRPr="009E1BE1">
          <w:rPr>
            <w:rFonts w:ascii="Times New Roman" w:hAnsi="Times New Roman" w:cs="Times New Roman"/>
          </w:rPr>
          <w:tab/>
        </w:r>
        <w:r w:rsidR="00A40818" w:rsidRPr="009E1BE1">
          <w:rPr>
            <w:rFonts w:ascii="Times New Roman" w:hAnsi="Times New Roman" w:cs="Times New Roman"/>
          </w:rPr>
          <w:fldChar w:fldCharType="begin"/>
        </w:r>
        <w:r w:rsidR="00A40818" w:rsidRPr="009E1BE1">
          <w:rPr>
            <w:rFonts w:ascii="Times New Roman" w:hAnsi="Times New Roman" w:cs="Times New Roman"/>
          </w:rPr>
          <w:instrText xml:space="preserve"> PAGEREF _Toc219323523 \h </w:instrText>
        </w:r>
        <w:r w:rsidR="00A40818" w:rsidRPr="009E1BE1">
          <w:rPr>
            <w:rFonts w:ascii="Times New Roman" w:hAnsi="Times New Roman" w:cs="Times New Roman"/>
          </w:rPr>
        </w:r>
        <w:r w:rsidR="00A40818" w:rsidRPr="009E1BE1">
          <w:rPr>
            <w:rFonts w:ascii="Times New Roman" w:hAnsi="Times New Roman" w:cs="Times New Roman"/>
          </w:rPr>
          <w:fldChar w:fldCharType="separate"/>
        </w:r>
        <w:r w:rsidR="00A40818" w:rsidRPr="009E1BE1">
          <w:rPr>
            <w:rFonts w:ascii="Times New Roman" w:hAnsi="Times New Roman" w:cs="Times New Roman"/>
          </w:rPr>
          <w:t>87</w:t>
        </w:r>
        <w:r w:rsidR="00A40818" w:rsidRPr="009E1BE1">
          <w:rPr>
            <w:rFonts w:ascii="Times New Roman" w:hAnsi="Times New Roman" w:cs="Times New Roman"/>
          </w:rPr>
          <w:fldChar w:fldCharType="end"/>
        </w:r>
      </w:hyperlink>
    </w:p>
    <w:p w14:paraId="3F955F67" w14:textId="77777777" w:rsidR="00A40818" w:rsidRPr="009E1BE1" w:rsidRDefault="00000000" w:rsidP="00A40818">
      <w:pPr>
        <w:pStyle w:val="TOC2"/>
        <w:rPr>
          <w:rFonts w:ascii="Times New Roman" w:eastAsiaTheme="minorEastAsia" w:hAnsi="Times New Roman" w:cs="Times New Roman"/>
          <w:lang w:eastAsia="id-ID"/>
        </w:rPr>
      </w:pPr>
      <w:hyperlink w:anchor="_Toc219323526" w:history="1">
        <w:r w:rsidR="00A40818" w:rsidRPr="009E1BE1">
          <w:rPr>
            <w:rStyle w:val="Hyperlink"/>
            <w:rFonts w:ascii="Times New Roman" w:hAnsi="Times New Roman" w:cs="Times New Roman"/>
            <w:lang w:eastAsia="id-ID"/>
          </w:rPr>
          <w:t>E.4 Foto Pembelajaran</w:t>
        </w:r>
        <w:r w:rsidR="00A40818" w:rsidRPr="009E1BE1">
          <w:rPr>
            <w:rFonts w:ascii="Times New Roman" w:hAnsi="Times New Roman" w:cs="Times New Roman"/>
          </w:rPr>
          <w:tab/>
        </w:r>
        <w:r w:rsidR="00A40818" w:rsidRPr="009E1BE1">
          <w:rPr>
            <w:rFonts w:ascii="Times New Roman" w:hAnsi="Times New Roman" w:cs="Times New Roman"/>
          </w:rPr>
          <w:fldChar w:fldCharType="begin"/>
        </w:r>
        <w:r w:rsidR="00A40818" w:rsidRPr="009E1BE1">
          <w:rPr>
            <w:rFonts w:ascii="Times New Roman" w:hAnsi="Times New Roman" w:cs="Times New Roman"/>
          </w:rPr>
          <w:instrText xml:space="preserve"> PAGEREF _Toc219323526 \h </w:instrText>
        </w:r>
        <w:r w:rsidR="00A40818" w:rsidRPr="009E1BE1">
          <w:rPr>
            <w:rFonts w:ascii="Times New Roman" w:hAnsi="Times New Roman" w:cs="Times New Roman"/>
          </w:rPr>
        </w:r>
        <w:r w:rsidR="00A40818" w:rsidRPr="009E1BE1">
          <w:rPr>
            <w:rFonts w:ascii="Times New Roman" w:hAnsi="Times New Roman" w:cs="Times New Roman"/>
          </w:rPr>
          <w:fldChar w:fldCharType="separate"/>
        </w:r>
        <w:r w:rsidR="00A40818" w:rsidRPr="009E1BE1">
          <w:rPr>
            <w:rFonts w:ascii="Times New Roman" w:hAnsi="Times New Roman" w:cs="Times New Roman"/>
          </w:rPr>
          <w:t>87</w:t>
        </w:r>
        <w:r w:rsidR="00A40818" w:rsidRPr="009E1BE1">
          <w:rPr>
            <w:rFonts w:ascii="Times New Roman" w:hAnsi="Times New Roman" w:cs="Times New Roman"/>
          </w:rPr>
          <w:fldChar w:fldCharType="end"/>
        </w:r>
      </w:hyperlink>
    </w:p>
    <w:p w14:paraId="6079C3A3" w14:textId="77777777" w:rsidR="00A40818" w:rsidRPr="009E1BE1" w:rsidRDefault="00000000" w:rsidP="00A40818">
      <w:pPr>
        <w:pStyle w:val="TOC2"/>
        <w:rPr>
          <w:rFonts w:ascii="Times New Roman" w:eastAsiaTheme="minorEastAsia" w:hAnsi="Times New Roman" w:cs="Times New Roman"/>
          <w:lang w:eastAsia="id-ID"/>
        </w:rPr>
      </w:pPr>
      <w:hyperlink w:anchor="_Toc219323531" w:history="1">
        <w:r w:rsidR="00A40818" w:rsidRPr="009E1BE1">
          <w:rPr>
            <w:rStyle w:val="Hyperlink"/>
            <w:rFonts w:ascii="Times New Roman" w:hAnsi="Times New Roman" w:cs="Times New Roman"/>
            <w:lang w:eastAsia="id-ID"/>
          </w:rPr>
          <w:t>E.5 Foto Posttest</w:t>
        </w:r>
        <w:r w:rsidR="00A40818" w:rsidRPr="009E1BE1">
          <w:rPr>
            <w:rFonts w:ascii="Times New Roman" w:hAnsi="Times New Roman" w:cs="Times New Roman"/>
          </w:rPr>
          <w:tab/>
        </w:r>
        <w:r w:rsidR="00A40818" w:rsidRPr="009E1BE1">
          <w:rPr>
            <w:rFonts w:ascii="Times New Roman" w:hAnsi="Times New Roman" w:cs="Times New Roman"/>
          </w:rPr>
          <w:fldChar w:fldCharType="begin"/>
        </w:r>
        <w:r w:rsidR="00A40818" w:rsidRPr="009E1BE1">
          <w:rPr>
            <w:rFonts w:ascii="Times New Roman" w:hAnsi="Times New Roman" w:cs="Times New Roman"/>
          </w:rPr>
          <w:instrText xml:space="preserve"> PAGEREF _Toc219323531 \h </w:instrText>
        </w:r>
        <w:r w:rsidR="00A40818" w:rsidRPr="009E1BE1">
          <w:rPr>
            <w:rFonts w:ascii="Times New Roman" w:hAnsi="Times New Roman" w:cs="Times New Roman"/>
          </w:rPr>
        </w:r>
        <w:r w:rsidR="00A40818" w:rsidRPr="009E1BE1">
          <w:rPr>
            <w:rFonts w:ascii="Times New Roman" w:hAnsi="Times New Roman" w:cs="Times New Roman"/>
          </w:rPr>
          <w:fldChar w:fldCharType="separate"/>
        </w:r>
        <w:r w:rsidR="00A40818" w:rsidRPr="009E1BE1">
          <w:rPr>
            <w:rFonts w:ascii="Times New Roman" w:hAnsi="Times New Roman" w:cs="Times New Roman"/>
          </w:rPr>
          <w:t>88</w:t>
        </w:r>
        <w:r w:rsidR="00A40818" w:rsidRPr="009E1BE1">
          <w:rPr>
            <w:rFonts w:ascii="Times New Roman" w:hAnsi="Times New Roman" w:cs="Times New Roman"/>
          </w:rPr>
          <w:fldChar w:fldCharType="end"/>
        </w:r>
      </w:hyperlink>
      <w:r w:rsidR="00A40818" w:rsidRPr="009E1BE1">
        <w:rPr>
          <w:rFonts w:ascii="Times New Roman" w:hAnsi="Times New Roman" w:cs="Times New Roman"/>
        </w:rPr>
        <w:fldChar w:fldCharType="end"/>
      </w:r>
      <w:r w:rsidR="00A40818" w:rsidRPr="009E1BE1">
        <w:rPr>
          <w:rFonts w:ascii="Times New Roman" w:hAnsi="Times New Roman" w:cs="Times New Roman"/>
          <w:b/>
        </w:rPr>
        <w:br w:type="page"/>
      </w:r>
    </w:p>
    <w:p w14:paraId="3A534086" w14:textId="77777777" w:rsidR="00A40818" w:rsidRPr="009E1BE1" w:rsidRDefault="00A40818" w:rsidP="00A40818">
      <w:pPr>
        <w:spacing w:line="360" w:lineRule="auto"/>
        <w:jc w:val="center"/>
        <w:rPr>
          <w:rFonts w:ascii="Times New Roman" w:hAnsi="Times New Roman" w:cs="Times New Roman"/>
          <w:b/>
          <w:sz w:val="24"/>
          <w:szCs w:val="24"/>
        </w:rPr>
        <w:sectPr w:rsidR="00A40818" w:rsidRPr="009E1BE1" w:rsidSect="00A40818">
          <w:footerReference w:type="default" r:id="rId45"/>
          <w:footerReference w:type="first" r:id="rId46"/>
          <w:pgSz w:w="11907" w:h="16839"/>
          <w:pgMar w:top="1701" w:right="1701" w:bottom="1701" w:left="2268" w:header="708" w:footer="708" w:gutter="0"/>
          <w:pgNumType w:fmt="lowerRoman" w:start="13"/>
          <w:cols w:space="708"/>
          <w:titlePg/>
          <w:docGrid w:linePitch="360"/>
        </w:sectPr>
      </w:pPr>
    </w:p>
    <w:p w14:paraId="26DF1545" w14:textId="77777777" w:rsidR="00A40818" w:rsidRPr="009E1BE1" w:rsidRDefault="00A40818" w:rsidP="00A40818">
      <w:pPr>
        <w:pStyle w:val="Judul1"/>
        <w:spacing w:before="0"/>
        <w:jc w:val="center"/>
        <w:rPr>
          <w:rFonts w:ascii="Times New Roman" w:hAnsi="Times New Roman" w:cs="Times New Roman"/>
          <w:color w:val="auto"/>
          <w:sz w:val="24"/>
          <w:szCs w:val="24"/>
        </w:rPr>
      </w:pPr>
      <w:bookmarkStart w:id="108" w:name="_Toc219318962"/>
      <w:bookmarkStart w:id="109" w:name="_Toc219319873"/>
      <w:bookmarkStart w:id="110" w:name="_Toc219323270"/>
      <w:bookmarkStart w:id="111" w:name="_Toc219323409"/>
      <w:r w:rsidRPr="009E1BE1">
        <w:rPr>
          <w:rFonts w:ascii="Times New Roman" w:hAnsi="Times New Roman" w:cs="Times New Roman"/>
          <w:color w:val="auto"/>
          <w:sz w:val="24"/>
          <w:szCs w:val="24"/>
        </w:rPr>
        <w:lastRenderedPageBreak/>
        <w:t>BAB I</w:t>
      </w:r>
      <w:bookmarkEnd w:id="108"/>
      <w:bookmarkEnd w:id="109"/>
      <w:bookmarkEnd w:id="110"/>
      <w:bookmarkEnd w:id="111"/>
    </w:p>
    <w:p w14:paraId="573FC192" w14:textId="77777777" w:rsidR="00A40818" w:rsidRPr="009E1BE1" w:rsidRDefault="00A40818" w:rsidP="00A40818">
      <w:pPr>
        <w:pStyle w:val="Judul1"/>
        <w:spacing w:before="0"/>
        <w:jc w:val="center"/>
        <w:rPr>
          <w:rFonts w:ascii="Times New Roman" w:hAnsi="Times New Roman" w:cs="Times New Roman"/>
          <w:color w:val="auto"/>
          <w:sz w:val="24"/>
          <w:szCs w:val="24"/>
        </w:rPr>
      </w:pPr>
      <w:bookmarkStart w:id="112" w:name="_Toc219323271"/>
      <w:bookmarkStart w:id="113" w:name="_Toc219318963"/>
      <w:bookmarkStart w:id="114" w:name="_Toc219323410"/>
      <w:bookmarkStart w:id="115" w:name="_Toc219319874"/>
      <w:r w:rsidRPr="009E1BE1">
        <w:rPr>
          <w:rFonts w:ascii="Times New Roman" w:hAnsi="Times New Roman" w:cs="Times New Roman"/>
          <w:color w:val="auto"/>
          <w:sz w:val="24"/>
          <w:szCs w:val="24"/>
        </w:rPr>
        <w:t>PENDAHULUAN</w:t>
      </w:r>
      <w:bookmarkEnd w:id="112"/>
      <w:bookmarkEnd w:id="113"/>
      <w:bookmarkEnd w:id="114"/>
      <w:bookmarkEnd w:id="115"/>
    </w:p>
    <w:p w14:paraId="43F1DF25" w14:textId="77777777" w:rsidR="00A40818" w:rsidRPr="009E1BE1" w:rsidRDefault="00A40818" w:rsidP="00A40818">
      <w:pPr>
        <w:pStyle w:val="Judul2"/>
        <w:numPr>
          <w:ilvl w:val="0"/>
          <w:numId w:val="3"/>
        </w:numPr>
        <w:rPr>
          <w:rFonts w:ascii="Times New Roman" w:hAnsi="Times New Roman" w:cs="Times New Roman"/>
          <w:color w:val="auto"/>
          <w:sz w:val="24"/>
          <w:szCs w:val="24"/>
        </w:rPr>
      </w:pPr>
      <w:bookmarkStart w:id="116" w:name="_Toc219323272"/>
      <w:bookmarkStart w:id="117" w:name="_Toc219323411"/>
      <w:bookmarkStart w:id="118" w:name="_Toc219318964"/>
      <w:bookmarkStart w:id="119" w:name="_Toc219319875"/>
      <w:r w:rsidRPr="009E1BE1">
        <w:rPr>
          <w:rFonts w:ascii="Times New Roman" w:hAnsi="Times New Roman" w:cs="Times New Roman"/>
          <w:color w:val="auto"/>
          <w:sz w:val="24"/>
          <w:szCs w:val="24"/>
        </w:rPr>
        <w:t>Latar Belakang Masalah Penelitian</w:t>
      </w:r>
      <w:bookmarkEnd w:id="116"/>
      <w:bookmarkEnd w:id="117"/>
      <w:bookmarkEnd w:id="118"/>
      <w:bookmarkEnd w:id="119"/>
    </w:p>
    <w:p w14:paraId="310A77DE" w14:textId="77777777" w:rsidR="00A40818" w:rsidRPr="009E1BE1" w:rsidRDefault="00A40818" w:rsidP="00A40818">
      <w:pPr>
        <w:pStyle w:val="DaftarParagraf"/>
        <w:spacing w:line="360" w:lineRule="auto"/>
        <w:ind w:left="284" w:firstLine="436"/>
        <w:jc w:val="both"/>
        <w:rPr>
          <w:rFonts w:ascii="Times New Roman" w:hAnsi="Times New Roman" w:cs="Times New Roman"/>
          <w:bCs/>
          <w:sz w:val="24"/>
          <w:szCs w:val="24"/>
          <w:lang w:val="en-US"/>
        </w:rPr>
      </w:pPr>
      <w:proofErr w:type="spellStart"/>
      <w:r w:rsidRPr="009E1BE1">
        <w:rPr>
          <w:rFonts w:ascii="Times New Roman" w:hAnsi="Times New Roman" w:cs="Times New Roman"/>
          <w:bCs/>
          <w:sz w:val="24"/>
          <w:szCs w:val="24"/>
          <w:lang w:val="en-US"/>
        </w:rPr>
        <w:t>Pembelajaran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merupakan</w:t>
      </w:r>
      <w:proofErr w:type="spellEnd"/>
      <w:r w:rsidRPr="009E1BE1">
        <w:rPr>
          <w:rFonts w:ascii="Times New Roman" w:hAnsi="Times New Roman" w:cs="Times New Roman"/>
          <w:bCs/>
          <w:sz w:val="24"/>
          <w:szCs w:val="24"/>
          <w:lang w:val="en-US"/>
        </w:rPr>
        <w:t xml:space="preserve"> proses </w:t>
      </w:r>
      <w:proofErr w:type="spellStart"/>
      <w:r w:rsidRPr="009E1BE1">
        <w:rPr>
          <w:rFonts w:ascii="Times New Roman" w:hAnsi="Times New Roman" w:cs="Times New Roman"/>
          <w:bCs/>
          <w:sz w:val="24"/>
          <w:szCs w:val="24"/>
          <w:lang w:val="en-US"/>
        </w:rPr>
        <w:t>interaksi</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antara</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peserta</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didik</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dengan</w:t>
      </w:r>
      <w:proofErr w:type="spellEnd"/>
      <w:r w:rsidRPr="009E1BE1">
        <w:rPr>
          <w:rFonts w:ascii="Times New Roman" w:hAnsi="Times New Roman" w:cs="Times New Roman"/>
          <w:bCs/>
          <w:sz w:val="24"/>
          <w:szCs w:val="24"/>
          <w:lang w:val="en-US"/>
        </w:rPr>
        <w:t xml:space="preserve"> Pendidikan dan </w:t>
      </w:r>
      <w:proofErr w:type="spellStart"/>
      <w:r w:rsidRPr="009E1BE1">
        <w:rPr>
          <w:rFonts w:ascii="Times New Roman" w:hAnsi="Times New Roman" w:cs="Times New Roman"/>
          <w:bCs/>
          <w:sz w:val="24"/>
          <w:szCs w:val="24"/>
          <w:lang w:val="en-US"/>
        </w:rPr>
        <w:t>sumber</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belajar</w:t>
      </w:r>
      <w:proofErr w:type="spellEnd"/>
      <w:r w:rsidRPr="009E1BE1">
        <w:rPr>
          <w:rFonts w:ascii="Times New Roman" w:hAnsi="Times New Roman" w:cs="Times New Roman"/>
          <w:bCs/>
          <w:sz w:val="24"/>
          <w:szCs w:val="24"/>
          <w:lang w:val="en-US"/>
        </w:rPr>
        <w:t xml:space="preserve"> pada </w:t>
      </w:r>
      <w:proofErr w:type="spellStart"/>
      <w:r w:rsidRPr="009E1BE1">
        <w:rPr>
          <w:rFonts w:ascii="Times New Roman" w:hAnsi="Times New Roman" w:cs="Times New Roman"/>
          <w:bCs/>
          <w:sz w:val="24"/>
          <w:szCs w:val="24"/>
          <w:lang w:val="en-US"/>
        </w:rPr>
        <w:t>suatu</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lingkungan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belajar</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Menurut</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Sutikno</w:t>
      </w:r>
      <w:proofErr w:type="spellEnd"/>
      <w:r w:rsidRPr="009E1BE1">
        <w:rPr>
          <w:rFonts w:ascii="Times New Roman" w:hAnsi="Times New Roman" w:cs="Times New Roman"/>
          <w:bCs/>
          <w:sz w:val="24"/>
          <w:szCs w:val="24"/>
          <w:lang w:val="id-ID"/>
        </w:rPr>
        <w:t xml:space="preserve"> (</w:t>
      </w:r>
      <w:r w:rsidRPr="009E1BE1">
        <w:rPr>
          <w:rFonts w:ascii="Times New Roman" w:hAnsi="Times New Roman" w:cs="Times New Roman"/>
          <w:bCs/>
          <w:sz w:val="24"/>
          <w:szCs w:val="24"/>
          <w:lang w:val="en-US"/>
        </w:rPr>
        <w:t>20</w:t>
      </w:r>
      <w:r w:rsidRPr="009E1BE1">
        <w:rPr>
          <w:rFonts w:ascii="Times New Roman" w:hAnsi="Times New Roman" w:cs="Times New Roman"/>
          <w:bCs/>
          <w:sz w:val="24"/>
          <w:szCs w:val="24"/>
          <w:lang w:val="id-ID"/>
        </w:rPr>
        <w:t>17)</w:t>
      </w:r>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menge</w:t>
      </w:r>
      <w:proofErr w:type="spellEnd"/>
      <w:r w:rsidRPr="009E1BE1">
        <w:rPr>
          <w:rFonts w:ascii="Times New Roman" w:hAnsi="Times New Roman" w:cs="Times New Roman"/>
          <w:bCs/>
          <w:sz w:val="24"/>
          <w:szCs w:val="24"/>
          <w:lang w:val="id-ID"/>
        </w:rPr>
        <w:t>m</w:t>
      </w:r>
      <w:proofErr w:type="spellStart"/>
      <w:r w:rsidRPr="009E1BE1">
        <w:rPr>
          <w:rFonts w:ascii="Times New Roman" w:hAnsi="Times New Roman" w:cs="Times New Roman"/>
          <w:bCs/>
          <w:sz w:val="24"/>
          <w:szCs w:val="24"/>
          <w:lang w:val="en-US"/>
        </w:rPr>
        <w:t>ukakan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bahwa</w:t>
      </w:r>
      <w:proofErr w:type="spellEnd"/>
      <w:r w:rsidRPr="009E1BE1">
        <w:rPr>
          <w:rFonts w:ascii="Times New Roman" w:hAnsi="Times New Roman" w:cs="Times New Roman"/>
          <w:bCs/>
          <w:sz w:val="24"/>
          <w:szCs w:val="24"/>
          <w:lang w:val="id-ID"/>
        </w:rPr>
        <w:t xml:space="preserve"> p</w:t>
      </w:r>
      <w:proofErr w:type="spellStart"/>
      <w:r w:rsidRPr="009E1BE1">
        <w:rPr>
          <w:rFonts w:ascii="Times New Roman" w:hAnsi="Times New Roman" w:cs="Times New Roman"/>
          <w:bCs/>
          <w:sz w:val="24"/>
          <w:szCs w:val="24"/>
          <w:lang w:val="en-US"/>
        </w:rPr>
        <w:t>embelajaran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berarti</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segala</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upaya</w:t>
      </w:r>
      <w:proofErr w:type="spellEnd"/>
      <w:r w:rsidRPr="009E1BE1">
        <w:rPr>
          <w:rFonts w:ascii="Times New Roman" w:hAnsi="Times New Roman" w:cs="Times New Roman"/>
          <w:bCs/>
          <w:sz w:val="24"/>
          <w:szCs w:val="24"/>
          <w:lang w:val="en-US"/>
        </w:rPr>
        <w:t xml:space="preserve"> yang </w:t>
      </w:r>
      <w:proofErr w:type="spellStart"/>
      <w:r w:rsidRPr="009E1BE1">
        <w:rPr>
          <w:rFonts w:ascii="Times New Roman" w:hAnsi="Times New Roman" w:cs="Times New Roman"/>
          <w:bCs/>
          <w:sz w:val="24"/>
          <w:szCs w:val="24"/>
          <w:lang w:val="en-US"/>
        </w:rPr>
        <w:t>dilakukan</w:t>
      </w:r>
      <w:proofErr w:type="spellEnd"/>
      <w:r w:rsidRPr="009E1BE1">
        <w:rPr>
          <w:rFonts w:ascii="Times New Roman" w:hAnsi="Times New Roman" w:cs="Times New Roman"/>
          <w:bCs/>
          <w:sz w:val="24"/>
          <w:szCs w:val="24"/>
          <w:lang w:val="en-US"/>
        </w:rPr>
        <w:t xml:space="preserve"> oleh </w:t>
      </w:r>
      <w:proofErr w:type="spellStart"/>
      <w:r w:rsidRPr="009E1BE1">
        <w:rPr>
          <w:rFonts w:ascii="Times New Roman" w:hAnsi="Times New Roman" w:cs="Times New Roman"/>
          <w:bCs/>
          <w:sz w:val="24"/>
          <w:szCs w:val="24"/>
          <w:lang w:val="en-US"/>
        </w:rPr>
        <w:t>pendidik</w:t>
      </w:r>
      <w:proofErr w:type="spellEnd"/>
      <w:r w:rsidRPr="009E1BE1">
        <w:rPr>
          <w:rFonts w:ascii="Times New Roman" w:hAnsi="Times New Roman" w:cs="Times New Roman"/>
          <w:bCs/>
          <w:sz w:val="24"/>
          <w:szCs w:val="24"/>
          <w:lang w:val="en-US"/>
        </w:rPr>
        <w:t xml:space="preserve"> yang </w:t>
      </w:r>
      <w:proofErr w:type="spellStart"/>
      <w:r w:rsidRPr="009E1BE1">
        <w:rPr>
          <w:rFonts w:ascii="Times New Roman" w:hAnsi="Times New Roman" w:cs="Times New Roman"/>
          <w:bCs/>
          <w:sz w:val="24"/>
          <w:szCs w:val="24"/>
          <w:lang w:val="en-US"/>
        </w:rPr>
        <w:t>menyebabkan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peserta</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didik</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melakukan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kegiatan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belajar</w:t>
      </w:r>
      <w:proofErr w:type="spellEnd"/>
      <w:r w:rsidRPr="009E1BE1">
        <w:rPr>
          <w:rFonts w:ascii="Times New Roman" w:hAnsi="Times New Roman" w:cs="Times New Roman"/>
          <w:bCs/>
          <w:sz w:val="24"/>
          <w:szCs w:val="24"/>
          <w:lang w:val="en-US"/>
        </w:rPr>
        <w:t xml:space="preserve">. Dalam </w:t>
      </w:r>
      <w:proofErr w:type="spellStart"/>
      <w:r w:rsidRPr="009E1BE1">
        <w:rPr>
          <w:rFonts w:ascii="Times New Roman" w:hAnsi="Times New Roman" w:cs="Times New Roman"/>
          <w:bCs/>
          <w:sz w:val="24"/>
          <w:szCs w:val="24"/>
          <w:lang w:val="en-US"/>
        </w:rPr>
        <w:t>pembelajaran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akan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terjadi</w:t>
      </w:r>
      <w:proofErr w:type="spellEnd"/>
      <w:r w:rsidRPr="009E1BE1">
        <w:rPr>
          <w:rFonts w:ascii="Times New Roman" w:hAnsi="Times New Roman" w:cs="Times New Roman"/>
          <w:bCs/>
          <w:sz w:val="24"/>
          <w:szCs w:val="24"/>
          <w:lang w:val="en-US"/>
        </w:rPr>
        <w:t xml:space="preserve"> proses </w:t>
      </w:r>
      <w:proofErr w:type="spellStart"/>
      <w:r w:rsidRPr="009E1BE1">
        <w:rPr>
          <w:rFonts w:ascii="Times New Roman" w:hAnsi="Times New Roman" w:cs="Times New Roman"/>
          <w:bCs/>
          <w:sz w:val="24"/>
          <w:szCs w:val="24"/>
          <w:lang w:val="en-US"/>
        </w:rPr>
        <w:t>belajar</w:t>
      </w:r>
      <w:proofErr w:type="spellEnd"/>
      <w:r w:rsidRPr="009E1BE1">
        <w:rPr>
          <w:rFonts w:ascii="Times New Roman" w:hAnsi="Times New Roman" w:cs="Times New Roman"/>
          <w:bCs/>
          <w:sz w:val="24"/>
          <w:szCs w:val="24"/>
          <w:lang w:val="en-US"/>
        </w:rPr>
        <w:t xml:space="preserve"> yang </w:t>
      </w:r>
      <w:proofErr w:type="spellStart"/>
      <w:r w:rsidRPr="009E1BE1">
        <w:rPr>
          <w:rFonts w:ascii="Times New Roman" w:hAnsi="Times New Roman" w:cs="Times New Roman"/>
          <w:bCs/>
          <w:sz w:val="24"/>
          <w:szCs w:val="24"/>
          <w:lang w:val="en-US"/>
        </w:rPr>
        <w:t>didalamnya</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melibatkan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berbagai</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komponen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diantaranya</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adalah</w:t>
      </w:r>
      <w:proofErr w:type="spellEnd"/>
      <w:r w:rsidRPr="009E1BE1">
        <w:rPr>
          <w:rFonts w:ascii="Times New Roman" w:hAnsi="Times New Roman" w:cs="Times New Roman"/>
          <w:bCs/>
          <w:sz w:val="24"/>
          <w:szCs w:val="24"/>
          <w:lang w:val="en-US"/>
        </w:rPr>
        <w:t xml:space="preserve"> guru </w:t>
      </w:r>
      <w:proofErr w:type="spellStart"/>
      <w:r w:rsidRPr="009E1BE1">
        <w:rPr>
          <w:rFonts w:ascii="Times New Roman" w:hAnsi="Times New Roman" w:cs="Times New Roman"/>
          <w:bCs/>
          <w:sz w:val="24"/>
          <w:szCs w:val="24"/>
          <w:lang w:val="en-US"/>
        </w:rPr>
        <w:t>sebagai</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pengajar</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siswa</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sebagai</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pembelajar</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serta</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terdapat</w:t>
      </w:r>
      <w:proofErr w:type="spellEnd"/>
      <w:r w:rsidRPr="009E1BE1">
        <w:rPr>
          <w:rFonts w:ascii="Times New Roman" w:hAnsi="Times New Roman" w:cs="Times New Roman"/>
          <w:bCs/>
          <w:sz w:val="24"/>
          <w:szCs w:val="24"/>
          <w:lang w:val="en-US"/>
        </w:rPr>
        <w:t xml:space="preserve"> program dan strategi </w:t>
      </w:r>
      <w:proofErr w:type="spellStart"/>
      <w:r w:rsidRPr="009E1BE1">
        <w:rPr>
          <w:rFonts w:ascii="Times New Roman" w:hAnsi="Times New Roman" w:cs="Times New Roman"/>
          <w:bCs/>
          <w:sz w:val="24"/>
          <w:szCs w:val="24"/>
          <w:lang w:val="en-US"/>
        </w:rPr>
        <w:t>pembelajaran</w:t>
      </w:r>
      <w:proofErr w:type="spellEnd"/>
      <w:r w:rsidRPr="009E1BE1">
        <w:rPr>
          <w:rFonts w:ascii="Times New Roman" w:hAnsi="Times New Roman" w:cs="Times New Roman"/>
          <w:bCs/>
          <w:sz w:val="24"/>
          <w:szCs w:val="24"/>
          <w:lang w:val="en-US"/>
        </w:rPr>
        <w:t xml:space="preserve">. </w:t>
      </w:r>
    </w:p>
    <w:p w14:paraId="79A548ED" w14:textId="77777777" w:rsidR="00A40818" w:rsidRPr="009E1BE1" w:rsidRDefault="00A40818" w:rsidP="00A40818">
      <w:pPr>
        <w:pStyle w:val="DaftarParagraf"/>
        <w:spacing w:line="360" w:lineRule="auto"/>
        <w:ind w:left="284" w:firstLine="436"/>
        <w:jc w:val="both"/>
        <w:rPr>
          <w:rFonts w:ascii="Times New Roman" w:hAnsi="Times New Roman" w:cs="Times New Roman"/>
          <w:bCs/>
          <w:sz w:val="24"/>
          <w:szCs w:val="24"/>
          <w:lang w:val="en-US"/>
        </w:rPr>
      </w:pPr>
      <w:proofErr w:type="spellStart"/>
      <w:r w:rsidRPr="009E1BE1">
        <w:rPr>
          <w:rFonts w:ascii="Times New Roman" w:hAnsi="Times New Roman" w:cs="Times New Roman"/>
          <w:bCs/>
          <w:sz w:val="24"/>
          <w:szCs w:val="24"/>
          <w:lang w:val="en-US"/>
        </w:rPr>
        <w:t>Pembelajaran</w:t>
      </w:r>
      <w:proofErr w:type="spellEnd"/>
      <w:r w:rsidRPr="009E1BE1">
        <w:rPr>
          <w:rFonts w:ascii="Times New Roman" w:hAnsi="Times New Roman" w:cs="Times New Roman"/>
          <w:bCs/>
          <w:sz w:val="24"/>
          <w:szCs w:val="24"/>
          <w:lang w:val="en-US"/>
        </w:rPr>
        <w:t xml:space="preserve"> yang </w:t>
      </w:r>
      <w:proofErr w:type="spellStart"/>
      <w:r w:rsidRPr="009E1BE1">
        <w:rPr>
          <w:rFonts w:ascii="Times New Roman" w:hAnsi="Times New Roman" w:cs="Times New Roman"/>
          <w:bCs/>
          <w:sz w:val="24"/>
          <w:szCs w:val="24"/>
          <w:lang w:val="en-US"/>
        </w:rPr>
        <w:t>berkualitas</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akan</w:t>
      </w:r>
      <w:proofErr w:type="spellEnd"/>
      <w:r w:rsidRPr="009E1BE1">
        <w:rPr>
          <w:rFonts w:ascii="Times New Roman" w:hAnsi="Times New Roman" w:cs="Times New Roman"/>
          <w:bCs/>
          <w:sz w:val="24"/>
          <w:szCs w:val="24"/>
          <w:lang w:val="en-US"/>
        </w:rPr>
        <w:t xml:space="preserve"> sangat </w:t>
      </w:r>
      <w:proofErr w:type="spellStart"/>
      <w:r w:rsidRPr="009E1BE1">
        <w:rPr>
          <w:rFonts w:ascii="Times New Roman" w:hAnsi="Times New Roman" w:cs="Times New Roman"/>
          <w:bCs/>
          <w:sz w:val="24"/>
          <w:szCs w:val="24"/>
          <w:lang w:val="en-US"/>
        </w:rPr>
        <w:t>bergantung</w:t>
      </w:r>
      <w:proofErr w:type="spellEnd"/>
      <w:r w:rsidRPr="009E1BE1">
        <w:rPr>
          <w:rFonts w:ascii="Times New Roman" w:hAnsi="Times New Roman" w:cs="Times New Roman"/>
          <w:bCs/>
          <w:sz w:val="24"/>
          <w:szCs w:val="24"/>
          <w:lang w:val="en-US"/>
        </w:rPr>
        <w:t xml:space="preserve"> pada </w:t>
      </w:r>
      <w:proofErr w:type="spellStart"/>
      <w:r w:rsidRPr="009E1BE1">
        <w:rPr>
          <w:rFonts w:ascii="Times New Roman" w:hAnsi="Times New Roman" w:cs="Times New Roman"/>
          <w:bCs/>
          <w:sz w:val="24"/>
          <w:szCs w:val="24"/>
          <w:lang w:val="en-US"/>
        </w:rPr>
        <w:t>motivasi</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pembelajar</w:t>
      </w:r>
      <w:proofErr w:type="spellEnd"/>
      <w:r w:rsidRPr="009E1BE1">
        <w:rPr>
          <w:rFonts w:ascii="Times New Roman" w:hAnsi="Times New Roman" w:cs="Times New Roman"/>
          <w:bCs/>
          <w:sz w:val="24"/>
          <w:szCs w:val="24"/>
          <w:lang w:val="en-US"/>
        </w:rPr>
        <w:t xml:space="preserve"> dan </w:t>
      </w:r>
      <w:proofErr w:type="spellStart"/>
      <w:r w:rsidRPr="009E1BE1">
        <w:rPr>
          <w:rFonts w:ascii="Times New Roman" w:hAnsi="Times New Roman" w:cs="Times New Roman"/>
          <w:bCs/>
          <w:sz w:val="24"/>
          <w:szCs w:val="24"/>
          <w:lang w:val="en-US"/>
        </w:rPr>
        <w:t>tentunya</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kreatifitas</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pengajar</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Pembelajar</w:t>
      </w:r>
      <w:proofErr w:type="spellEnd"/>
      <w:r w:rsidRPr="009E1BE1">
        <w:rPr>
          <w:rFonts w:ascii="Times New Roman" w:hAnsi="Times New Roman" w:cs="Times New Roman"/>
          <w:bCs/>
          <w:sz w:val="24"/>
          <w:szCs w:val="24"/>
          <w:lang w:val="en-US"/>
        </w:rPr>
        <w:t xml:space="preserve"> yang </w:t>
      </w:r>
      <w:proofErr w:type="spellStart"/>
      <w:r w:rsidRPr="009E1BE1">
        <w:rPr>
          <w:rFonts w:ascii="Times New Roman" w:hAnsi="Times New Roman" w:cs="Times New Roman"/>
          <w:bCs/>
          <w:sz w:val="24"/>
          <w:szCs w:val="24"/>
          <w:lang w:val="en-US"/>
        </w:rPr>
        <w:t>mempunyai</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motivasi</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tinggi</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akan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membawa</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keberhasilan</w:t>
      </w:r>
      <w:proofErr w:type="spellEnd"/>
      <w:r w:rsidRPr="009E1BE1">
        <w:rPr>
          <w:rFonts w:ascii="Times New Roman" w:hAnsi="Times New Roman" w:cs="Times New Roman"/>
          <w:bCs/>
          <w:sz w:val="24"/>
          <w:szCs w:val="24"/>
          <w:lang w:val="en-US"/>
        </w:rPr>
        <w:t xml:space="preserve"> pada </w:t>
      </w:r>
      <w:proofErr w:type="spellStart"/>
      <w:r w:rsidRPr="009E1BE1">
        <w:rPr>
          <w:rFonts w:ascii="Times New Roman" w:hAnsi="Times New Roman" w:cs="Times New Roman"/>
          <w:bCs/>
          <w:sz w:val="24"/>
          <w:szCs w:val="24"/>
          <w:lang w:val="en-US"/>
        </w:rPr>
        <w:t>pencapaian</w:t>
      </w:r>
      <w:proofErr w:type="spellEnd"/>
      <w:r w:rsidRPr="009E1BE1">
        <w:rPr>
          <w:rFonts w:ascii="Times New Roman" w:hAnsi="Times New Roman" w:cs="Times New Roman"/>
          <w:bCs/>
          <w:sz w:val="24"/>
          <w:szCs w:val="24"/>
          <w:lang w:val="en-US"/>
        </w:rPr>
        <w:t xml:space="preserve"> target </w:t>
      </w:r>
      <w:proofErr w:type="spellStart"/>
      <w:r w:rsidRPr="009E1BE1">
        <w:rPr>
          <w:rFonts w:ascii="Times New Roman" w:hAnsi="Times New Roman" w:cs="Times New Roman"/>
          <w:bCs/>
          <w:sz w:val="24"/>
          <w:szCs w:val="24"/>
          <w:lang w:val="en-US"/>
        </w:rPr>
        <w:t>belajar</w:t>
      </w:r>
      <w:proofErr w:type="spellEnd"/>
      <w:r w:rsidRPr="009E1BE1">
        <w:rPr>
          <w:rFonts w:ascii="Times New Roman" w:hAnsi="Times New Roman" w:cs="Times New Roman"/>
          <w:bCs/>
          <w:sz w:val="24"/>
          <w:szCs w:val="24"/>
          <w:lang w:val="en-US"/>
        </w:rPr>
        <w:t xml:space="preserve">. Target </w:t>
      </w:r>
      <w:proofErr w:type="spellStart"/>
      <w:r w:rsidRPr="009E1BE1">
        <w:rPr>
          <w:rFonts w:ascii="Times New Roman" w:hAnsi="Times New Roman" w:cs="Times New Roman"/>
          <w:bCs/>
          <w:sz w:val="24"/>
          <w:szCs w:val="24"/>
          <w:lang w:val="en-US"/>
        </w:rPr>
        <w:t>belajar</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dapat</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diukur</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melalui</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perubahan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sikap</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minat</w:t>
      </w:r>
      <w:proofErr w:type="spellEnd"/>
      <w:r w:rsidRPr="009E1BE1">
        <w:rPr>
          <w:rFonts w:ascii="Times New Roman" w:hAnsi="Times New Roman" w:cs="Times New Roman"/>
          <w:bCs/>
          <w:sz w:val="24"/>
          <w:szCs w:val="24"/>
          <w:lang w:val="en-US"/>
        </w:rPr>
        <w:t xml:space="preserve">, dan </w:t>
      </w:r>
      <w:proofErr w:type="spellStart"/>
      <w:r w:rsidRPr="009E1BE1">
        <w:rPr>
          <w:rFonts w:ascii="Times New Roman" w:hAnsi="Times New Roman" w:cs="Times New Roman"/>
          <w:bCs/>
          <w:sz w:val="24"/>
          <w:szCs w:val="24"/>
          <w:lang w:val="en-US"/>
        </w:rPr>
        <w:t>kemampuan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pembelajar</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melalui</w:t>
      </w:r>
      <w:proofErr w:type="spellEnd"/>
      <w:r w:rsidRPr="009E1BE1">
        <w:rPr>
          <w:rFonts w:ascii="Times New Roman" w:hAnsi="Times New Roman" w:cs="Times New Roman"/>
          <w:bCs/>
          <w:sz w:val="24"/>
          <w:szCs w:val="24"/>
          <w:lang w:val="en-US"/>
        </w:rPr>
        <w:t xml:space="preserve"> proses </w:t>
      </w:r>
      <w:proofErr w:type="spellStart"/>
      <w:r w:rsidRPr="009E1BE1">
        <w:rPr>
          <w:rFonts w:ascii="Times New Roman" w:hAnsi="Times New Roman" w:cs="Times New Roman"/>
          <w:bCs/>
          <w:sz w:val="24"/>
          <w:szCs w:val="24"/>
          <w:lang w:val="en-US"/>
        </w:rPr>
        <w:t>belajar</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Emda</w:t>
      </w:r>
      <w:proofErr w:type="spellEnd"/>
      <w:r w:rsidRPr="009E1BE1">
        <w:rPr>
          <w:rFonts w:ascii="Times New Roman" w:hAnsi="Times New Roman" w:cs="Times New Roman"/>
          <w:bCs/>
          <w:sz w:val="24"/>
          <w:szCs w:val="24"/>
          <w:lang w:val="en-US"/>
        </w:rPr>
        <w:t xml:space="preserve">, 2017). </w:t>
      </w:r>
      <w:proofErr w:type="spellStart"/>
      <w:r w:rsidRPr="009E1BE1">
        <w:rPr>
          <w:rFonts w:ascii="Times New Roman" w:hAnsi="Times New Roman" w:cs="Times New Roman"/>
          <w:bCs/>
          <w:sz w:val="24"/>
          <w:szCs w:val="24"/>
          <w:lang w:val="en-US"/>
        </w:rPr>
        <w:t>Pembelajaran</w:t>
      </w:r>
      <w:proofErr w:type="spellEnd"/>
      <w:r w:rsidRPr="009E1BE1">
        <w:rPr>
          <w:rFonts w:ascii="Times New Roman" w:hAnsi="Times New Roman" w:cs="Times New Roman"/>
          <w:bCs/>
          <w:sz w:val="24"/>
          <w:szCs w:val="24"/>
          <w:lang w:val="en-US"/>
        </w:rPr>
        <w:t xml:space="preserve"> yang </w:t>
      </w:r>
      <w:proofErr w:type="spellStart"/>
      <w:r w:rsidRPr="009E1BE1">
        <w:rPr>
          <w:rFonts w:ascii="Times New Roman" w:hAnsi="Times New Roman" w:cs="Times New Roman"/>
          <w:bCs/>
          <w:sz w:val="24"/>
          <w:szCs w:val="24"/>
          <w:lang w:val="en-US"/>
        </w:rPr>
        <w:t>baik</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ditunjang</w:t>
      </w:r>
      <w:proofErr w:type="spellEnd"/>
      <w:r w:rsidRPr="009E1BE1">
        <w:rPr>
          <w:rFonts w:ascii="Times New Roman" w:hAnsi="Times New Roman" w:cs="Times New Roman"/>
          <w:bCs/>
          <w:sz w:val="24"/>
          <w:szCs w:val="24"/>
          <w:lang w:val="en-US"/>
        </w:rPr>
        <w:t xml:space="preserve"> oleh </w:t>
      </w:r>
      <w:proofErr w:type="spellStart"/>
      <w:r w:rsidRPr="009E1BE1">
        <w:rPr>
          <w:rFonts w:ascii="Times New Roman" w:hAnsi="Times New Roman" w:cs="Times New Roman"/>
          <w:bCs/>
          <w:sz w:val="24"/>
          <w:szCs w:val="24"/>
          <w:lang w:val="en-US"/>
        </w:rPr>
        <w:t>fasilitas</w:t>
      </w:r>
      <w:proofErr w:type="spellEnd"/>
      <w:r w:rsidRPr="009E1BE1">
        <w:rPr>
          <w:rFonts w:ascii="Times New Roman" w:hAnsi="Times New Roman" w:cs="Times New Roman"/>
          <w:bCs/>
          <w:sz w:val="24"/>
          <w:szCs w:val="24"/>
          <w:lang w:val="en-US"/>
        </w:rPr>
        <w:t xml:space="preserve"> yang </w:t>
      </w:r>
      <w:proofErr w:type="spellStart"/>
      <w:r w:rsidRPr="009E1BE1">
        <w:rPr>
          <w:rFonts w:ascii="Times New Roman" w:hAnsi="Times New Roman" w:cs="Times New Roman"/>
          <w:bCs/>
          <w:sz w:val="24"/>
          <w:szCs w:val="24"/>
          <w:lang w:val="en-US"/>
        </w:rPr>
        <w:t>memadai</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kreatifitas</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pengajar</w:t>
      </w:r>
      <w:proofErr w:type="spellEnd"/>
      <w:r w:rsidRPr="009E1BE1">
        <w:rPr>
          <w:rFonts w:ascii="Times New Roman" w:hAnsi="Times New Roman" w:cs="Times New Roman"/>
          <w:bCs/>
          <w:sz w:val="24"/>
          <w:szCs w:val="24"/>
          <w:lang w:val="en-US"/>
        </w:rPr>
        <w:t xml:space="preserve">, dan </w:t>
      </w:r>
      <w:proofErr w:type="spellStart"/>
      <w:r w:rsidRPr="009E1BE1">
        <w:rPr>
          <w:rFonts w:ascii="Times New Roman" w:hAnsi="Times New Roman" w:cs="Times New Roman"/>
          <w:bCs/>
          <w:sz w:val="24"/>
          <w:szCs w:val="24"/>
          <w:lang w:val="en-US"/>
        </w:rPr>
        <w:t>minat</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belajar</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untuk</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mencapai</w:t>
      </w:r>
      <w:proofErr w:type="spellEnd"/>
      <w:r w:rsidRPr="009E1BE1">
        <w:rPr>
          <w:rFonts w:ascii="Times New Roman" w:hAnsi="Times New Roman" w:cs="Times New Roman"/>
          <w:bCs/>
          <w:sz w:val="24"/>
          <w:szCs w:val="24"/>
          <w:lang w:val="en-US"/>
        </w:rPr>
        <w:t xml:space="preserve"> target </w:t>
      </w:r>
      <w:proofErr w:type="spellStart"/>
      <w:r w:rsidRPr="009E1BE1">
        <w:rPr>
          <w:rFonts w:ascii="Times New Roman" w:hAnsi="Times New Roman" w:cs="Times New Roman"/>
          <w:bCs/>
          <w:sz w:val="24"/>
          <w:szCs w:val="24"/>
          <w:lang w:val="en-US"/>
        </w:rPr>
        <w:t>belajar</w:t>
      </w:r>
      <w:proofErr w:type="spellEnd"/>
      <w:r w:rsidRPr="009E1BE1">
        <w:rPr>
          <w:rFonts w:ascii="Times New Roman" w:hAnsi="Times New Roman" w:cs="Times New Roman"/>
          <w:bCs/>
          <w:sz w:val="24"/>
          <w:szCs w:val="24"/>
          <w:lang w:val="en-US"/>
        </w:rPr>
        <w:t>.</w:t>
      </w:r>
    </w:p>
    <w:p w14:paraId="54EB9EA9" w14:textId="77777777" w:rsidR="00A40818" w:rsidRPr="009E1BE1" w:rsidRDefault="00A40818" w:rsidP="00A40818">
      <w:pPr>
        <w:pStyle w:val="DaftarParagraf"/>
        <w:spacing w:line="360" w:lineRule="auto"/>
        <w:ind w:left="284" w:firstLine="436"/>
        <w:jc w:val="both"/>
        <w:rPr>
          <w:rFonts w:ascii="Times New Roman" w:hAnsi="Times New Roman" w:cs="Times New Roman"/>
          <w:bCs/>
          <w:sz w:val="24"/>
          <w:szCs w:val="24"/>
          <w:lang w:val="id-ID"/>
        </w:rPr>
      </w:pPr>
      <w:r w:rsidRPr="009E1BE1">
        <w:rPr>
          <w:rFonts w:ascii="Times New Roman" w:hAnsi="Times New Roman" w:cs="Times New Roman"/>
          <w:bCs/>
          <w:sz w:val="24"/>
          <w:szCs w:val="24"/>
          <w:lang w:val="en-US"/>
        </w:rPr>
        <w:t xml:space="preserve">Dalam </w:t>
      </w:r>
      <w:proofErr w:type="spellStart"/>
      <w:r w:rsidRPr="009E1BE1">
        <w:rPr>
          <w:rFonts w:ascii="Times New Roman" w:hAnsi="Times New Roman" w:cs="Times New Roman"/>
          <w:bCs/>
          <w:sz w:val="24"/>
          <w:szCs w:val="24"/>
          <w:lang w:val="en-US"/>
        </w:rPr>
        <w:t>mengajar</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seorang</w:t>
      </w:r>
      <w:proofErr w:type="spellEnd"/>
      <w:r w:rsidRPr="009E1BE1">
        <w:rPr>
          <w:rFonts w:ascii="Times New Roman" w:hAnsi="Times New Roman" w:cs="Times New Roman"/>
          <w:bCs/>
          <w:sz w:val="24"/>
          <w:szCs w:val="24"/>
          <w:lang w:val="en-US"/>
        </w:rPr>
        <w:t xml:space="preserve"> guru </w:t>
      </w:r>
      <w:proofErr w:type="spellStart"/>
      <w:r w:rsidRPr="009E1BE1">
        <w:rPr>
          <w:rFonts w:ascii="Times New Roman" w:hAnsi="Times New Roman" w:cs="Times New Roman"/>
          <w:bCs/>
          <w:sz w:val="24"/>
          <w:szCs w:val="24"/>
          <w:lang w:val="en-US"/>
        </w:rPr>
        <w:t>harus</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kreatif</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dalam</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memberikan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materi</w:t>
      </w:r>
      <w:proofErr w:type="spellEnd"/>
      <w:r w:rsidRPr="009E1BE1">
        <w:rPr>
          <w:rFonts w:ascii="Times New Roman" w:hAnsi="Times New Roman" w:cs="Times New Roman"/>
          <w:bCs/>
          <w:sz w:val="24"/>
          <w:szCs w:val="24"/>
          <w:lang w:val="en-US"/>
        </w:rPr>
        <w:t xml:space="preserve"> yang </w:t>
      </w:r>
      <w:proofErr w:type="spellStart"/>
      <w:r w:rsidRPr="009E1BE1">
        <w:rPr>
          <w:rFonts w:ascii="Times New Roman" w:hAnsi="Times New Roman" w:cs="Times New Roman"/>
          <w:bCs/>
          <w:sz w:val="24"/>
          <w:szCs w:val="24"/>
          <w:lang w:val="en-US"/>
        </w:rPr>
        <w:t>akan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disampaikannya</w:t>
      </w:r>
      <w:proofErr w:type="spellEnd"/>
      <w:r w:rsidRPr="009E1BE1">
        <w:rPr>
          <w:rFonts w:ascii="Times New Roman" w:hAnsi="Times New Roman" w:cs="Times New Roman"/>
          <w:bCs/>
          <w:sz w:val="24"/>
          <w:szCs w:val="24"/>
          <w:lang w:val="en-US"/>
        </w:rPr>
        <w:t>,</w:t>
      </w:r>
      <w:r w:rsidRPr="009E1BE1">
        <w:rPr>
          <w:rFonts w:ascii="Times New Roman" w:hAnsi="Times New Roman" w:cs="Times New Roman"/>
          <w:bCs/>
          <w:sz w:val="24"/>
          <w:szCs w:val="24"/>
          <w:lang w:val="id-ID"/>
        </w:rPr>
        <w:t xml:space="preserve"> </w:t>
      </w:r>
      <w:proofErr w:type="spellStart"/>
      <w:r w:rsidRPr="009E1BE1">
        <w:rPr>
          <w:rFonts w:ascii="Times New Roman" w:hAnsi="Times New Roman" w:cs="Times New Roman"/>
          <w:bCs/>
          <w:sz w:val="24"/>
          <w:szCs w:val="24"/>
          <w:lang w:val="en-US"/>
        </w:rPr>
        <w:t>tentu</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saja</w:t>
      </w:r>
      <w:proofErr w:type="spellEnd"/>
      <w:r w:rsidRPr="009E1BE1">
        <w:rPr>
          <w:rFonts w:ascii="Times New Roman" w:hAnsi="Times New Roman" w:cs="Times New Roman"/>
          <w:bCs/>
          <w:sz w:val="24"/>
          <w:szCs w:val="24"/>
          <w:lang w:val="en-US"/>
        </w:rPr>
        <w:t xml:space="preserve"> guru </w:t>
      </w:r>
      <w:proofErr w:type="spellStart"/>
      <w:r w:rsidRPr="009E1BE1">
        <w:rPr>
          <w:rFonts w:ascii="Times New Roman" w:hAnsi="Times New Roman" w:cs="Times New Roman"/>
          <w:bCs/>
          <w:sz w:val="24"/>
          <w:szCs w:val="24"/>
          <w:lang w:val="en-US"/>
        </w:rPr>
        <w:t>memerlukan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metode</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dalam</w:t>
      </w:r>
      <w:proofErr w:type="spellEnd"/>
      <w:r w:rsidRPr="009E1BE1">
        <w:rPr>
          <w:rFonts w:ascii="Times New Roman" w:hAnsi="Times New Roman" w:cs="Times New Roman"/>
          <w:bCs/>
          <w:sz w:val="24"/>
          <w:szCs w:val="24"/>
          <w:lang w:val="en-US"/>
        </w:rPr>
        <w:t xml:space="preserve"> proses </w:t>
      </w:r>
      <w:proofErr w:type="spellStart"/>
      <w:r w:rsidRPr="009E1BE1">
        <w:rPr>
          <w:rFonts w:ascii="Times New Roman" w:hAnsi="Times New Roman" w:cs="Times New Roman"/>
          <w:bCs/>
          <w:sz w:val="24"/>
          <w:szCs w:val="24"/>
          <w:lang w:val="en-US"/>
        </w:rPr>
        <w:t>mengajarnya</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sehingga</w:t>
      </w:r>
      <w:proofErr w:type="spellEnd"/>
      <w:r w:rsidRPr="009E1BE1">
        <w:rPr>
          <w:rFonts w:ascii="Times New Roman" w:hAnsi="Times New Roman" w:cs="Times New Roman"/>
          <w:bCs/>
          <w:sz w:val="24"/>
          <w:szCs w:val="24"/>
          <w:lang w:val="en-US"/>
        </w:rPr>
        <w:t xml:space="preserve"> murid </w:t>
      </w:r>
      <w:proofErr w:type="spellStart"/>
      <w:r w:rsidRPr="009E1BE1">
        <w:rPr>
          <w:rFonts w:ascii="Times New Roman" w:hAnsi="Times New Roman" w:cs="Times New Roman"/>
          <w:bCs/>
          <w:sz w:val="24"/>
          <w:szCs w:val="24"/>
          <w:lang w:val="en-US"/>
        </w:rPr>
        <w:t>mengerti</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apa</w:t>
      </w:r>
      <w:proofErr w:type="spellEnd"/>
      <w:r w:rsidRPr="009E1BE1">
        <w:rPr>
          <w:rFonts w:ascii="Times New Roman" w:hAnsi="Times New Roman" w:cs="Times New Roman"/>
          <w:bCs/>
          <w:sz w:val="24"/>
          <w:szCs w:val="24"/>
          <w:lang w:val="en-US"/>
        </w:rPr>
        <w:t xml:space="preserve"> yang </w:t>
      </w:r>
      <w:proofErr w:type="spellStart"/>
      <w:r w:rsidRPr="009E1BE1">
        <w:rPr>
          <w:rFonts w:ascii="Times New Roman" w:hAnsi="Times New Roman" w:cs="Times New Roman"/>
          <w:bCs/>
          <w:sz w:val="24"/>
          <w:szCs w:val="24"/>
          <w:lang w:val="en-US"/>
        </w:rPr>
        <w:t>disampaikan</w:t>
      </w:r>
      <w:proofErr w:type="spellEnd"/>
      <w:r w:rsidRPr="009E1BE1">
        <w:rPr>
          <w:rFonts w:ascii="Times New Roman" w:hAnsi="Times New Roman" w:cs="Times New Roman"/>
          <w:bCs/>
          <w:sz w:val="24"/>
          <w:szCs w:val="24"/>
          <w:lang w:val="en-US"/>
        </w:rPr>
        <w:t xml:space="preserve"> oleh </w:t>
      </w:r>
      <w:proofErr w:type="spellStart"/>
      <w:r w:rsidRPr="009E1BE1">
        <w:rPr>
          <w:rFonts w:ascii="Times New Roman" w:hAnsi="Times New Roman" w:cs="Times New Roman"/>
          <w:bCs/>
          <w:sz w:val="24"/>
          <w:szCs w:val="24"/>
          <w:lang w:val="en-US"/>
        </w:rPr>
        <w:t>gurunya</w:t>
      </w:r>
      <w:proofErr w:type="spellEnd"/>
      <w:r w:rsidRPr="009E1BE1">
        <w:rPr>
          <w:rFonts w:ascii="Times New Roman" w:hAnsi="Times New Roman" w:cs="Times New Roman"/>
          <w:bCs/>
          <w:sz w:val="24"/>
          <w:szCs w:val="24"/>
          <w:lang w:val="en-US"/>
        </w:rPr>
        <w:t xml:space="preserve">, murid </w:t>
      </w:r>
      <w:proofErr w:type="spellStart"/>
      <w:r w:rsidRPr="009E1BE1">
        <w:rPr>
          <w:rFonts w:ascii="Times New Roman" w:hAnsi="Times New Roman" w:cs="Times New Roman"/>
          <w:bCs/>
          <w:sz w:val="24"/>
          <w:szCs w:val="24"/>
          <w:lang w:val="en-US"/>
        </w:rPr>
        <w:t>mampu</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menangkap</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materi</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dengan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cermat</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memahami</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apa</w:t>
      </w:r>
      <w:proofErr w:type="spellEnd"/>
      <w:r w:rsidRPr="009E1BE1">
        <w:rPr>
          <w:rFonts w:ascii="Times New Roman" w:hAnsi="Times New Roman" w:cs="Times New Roman"/>
          <w:bCs/>
          <w:sz w:val="24"/>
          <w:szCs w:val="24"/>
          <w:lang w:val="en-US"/>
        </w:rPr>
        <w:t xml:space="preserve"> yang </w:t>
      </w:r>
      <w:proofErr w:type="spellStart"/>
      <w:r w:rsidRPr="009E1BE1">
        <w:rPr>
          <w:rFonts w:ascii="Times New Roman" w:hAnsi="Times New Roman" w:cs="Times New Roman"/>
          <w:bCs/>
          <w:sz w:val="24"/>
          <w:szCs w:val="24"/>
          <w:lang w:val="en-US"/>
        </w:rPr>
        <w:t>dijelaskan</w:t>
      </w:r>
      <w:proofErr w:type="spellEnd"/>
      <w:r w:rsidRPr="009E1BE1">
        <w:rPr>
          <w:rFonts w:ascii="Times New Roman" w:hAnsi="Times New Roman" w:cs="Times New Roman"/>
          <w:bCs/>
          <w:sz w:val="24"/>
          <w:szCs w:val="24"/>
          <w:lang w:val="en-US"/>
        </w:rPr>
        <w:t xml:space="preserve">, dan </w:t>
      </w:r>
      <w:proofErr w:type="spellStart"/>
      <w:r w:rsidRPr="009E1BE1">
        <w:rPr>
          <w:rFonts w:ascii="Times New Roman" w:hAnsi="Times New Roman" w:cs="Times New Roman"/>
          <w:bCs/>
          <w:sz w:val="24"/>
          <w:szCs w:val="24"/>
          <w:lang w:val="en-US"/>
        </w:rPr>
        <w:t>tidak</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membuat</w:t>
      </w:r>
      <w:proofErr w:type="spellEnd"/>
      <w:r w:rsidRPr="009E1BE1">
        <w:rPr>
          <w:rFonts w:ascii="Times New Roman" w:hAnsi="Times New Roman" w:cs="Times New Roman"/>
          <w:bCs/>
          <w:sz w:val="24"/>
          <w:szCs w:val="24"/>
          <w:lang w:val="en-US"/>
        </w:rPr>
        <w:t xml:space="preserve"> murid </w:t>
      </w:r>
      <w:proofErr w:type="spellStart"/>
      <w:r w:rsidRPr="009E1BE1">
        <w:rPr>
          <w:rFonts w:ascii="Times New Roman" w:hAnsi="Times New Roman" w:cs="Times New Roman"/>
          <w:bCs/>
          <w:sz w:val="24"/>
          <w:szCs w:val="24"/>
          <w:lang w:val="en-US"/>
        </w:rPr>
        <w:t>merasa</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jenuh</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ketika</w:t>
      </w:r>
      <w:proofErr w:type="spellEnd"/>
      <w:r w:rsidRPr="009E1BE1">
        <w:rPr>
          <w:rFonts w:ascii="Times New Roman" w:hAnsi="Times New Roman" w:cs="Times New Roman"/>
          <w:bCs/>
          <w:sz w:val="24"/>
          <w:szCs w:val="24"/>
          <w:lang w:val="en-US"/>
        </w:rPr>
        <w:t xml:space="preserve"> proses </w:t>
      </w:r>
      <w:proofErr w:type="spellStart"/>
      <w:r w:rsidRPr="009E1BE1">
        <w:rPr>
          <w:rFonts w:ascii="Times New Roman" w:hAnsi="Times New Roman" w:cs="Times New Roman"/>
          <w:bCs/>
          <w:sz w:val="24"/>
          <w:szCs w:val="24"/>
          <w:lang w:val="en-US"/>
        </w:rPr>
        <w:t>pembelajaran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tengah</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berlangsung</w:t>
      </w:r>
      <w:proofErr w:type="spellEnd"/>
      <w:r w:rsidRPr="009E1BE1">
        <w:rPr>
          <w:rFonts w:ascii="Times New Roman" w:hAnsi="Times New Roman" w:cs="Times New Roman"/>
          <w:bCs/>
          <w:sz w:val="24"/>
          <w:szCs w:val="24"/>
          <w:lang w:val="en-US"/>
        </w:rPr>
        <w:t xml:space="preserve"> </w:t>
      </w:r>
      <w:r w:rsidRPr="009E1BE1">
        <w:rPr>
          <w:rFonts w:ascii="Times New Roman" w:hAnsi="Times New Roman" w:cs="Times New Roman"/>
          <w:bCs/>
          <w:sz w:val="24"/>
          <w:szCs w:val="24"/>
          <w:lang w:val="id-ID"/>
        </w:rPr>
        <w:t>(Abdullah, 2016).</w:t>
      </w:r>
    </w:p>
    <w:p w14:paraId="6E32AF41" w14:textId="77777777" w:rsidR="00A40818" w:rsidRPr="009E1BE1" w:rsidRDefault="00A40818" w:rsidP="00A40818">
      <w:pPr>
        <w:pStyle w:val="DaftarParagraf"/>
        <w:spacing w:line="360" w:lineRule="auto"/>
        <w:ind w:left="284" w:firstLine="436"/>
        <w:jc w:val="both"/>
        <w:rPr>
          <w:rFonts w:ascii="Times New Roman" w:hAnsi="Times New Roman" w:cs="Times New Roman"/>
          <w:bCs/>
          <w:sz w:val="24"/>
          <w:szCs w:val="24"/>
          <w:lang w:val="id-ID"/>
        </w:rPr>
      </w:pPr>
      <w:r w:rsidRPr="009E1BE1">
        <w:rPr>
          <w:rFonts w:ascii="Times New Roman" w:hAnsi="Times New Roman" w:cs="Times New Roman"/>
          <w:bCs/>
          <w:sz w:val="24"/>
          <w:szCs w:val="24"/>
          <w:lang w:val="id-ID"/>
        </w:rPr>
        <w:t xml:space="preserve">Pembelajaran merupakan sebuah proses yang menggunakan cara </w:t>
      </w:r>
      <w:proofErr w:type="spellStart"/>
      <w:r w:rsidRPr="009E1BE1">
        <w:rPr>
          <w:rFonts w:ascii="Times New Roman" w:hAnsi="Times New Roman" w:cs="Times New Roman"/>
          <w:bCs/>
          <w:sz w:val="24"/>
          <w:szCs w:val="24"/>
          <w:lang w:val="id-ID"/>
        </w:rPr>
        <w:t>berfikir</w:t>
      </w:r>
      <w:proofErr w:type="spellEnd"/>
      <w:r w:rsidRPr="009E1BE1">
        <w:rPr>
          <w:rFonts w:ascii="Times New Roman" w:hAnsi="Times New Roman" w:cs="Times New Roman"/>
          <w:bCs/>
          <w:sz w:val="24"/>
          <w:szCs w:val="24"/>
          <w:lang w:val="id-ID"/>
        </w:rPr>
        <w:t xml:space="preserve"> otak dan memerlukan kemampuan kognitif. Berdasarkan tingkat kognitif manusia yang dicetuskan oleh </w:t>
      </w:r>
      <w:proofErr w:type="spellStart"/>
      <w:r w:rsidRPr="009E1BE1">
        <w:rPr>
          <w:rFonts w:ascii="Times New Roman" w:hAnsi="Times New Roman" w:cs="Times New Roman"/>
          <w:bCs/>
          <w:sz w:val="24"/>
          <w:szCs w:val="24"/>
          <w:lang w:val="id-ID"/>
        </w:rPr>
        <w:t>Bloom</w:t>
      </w:r>
      <w:proofErr w:type="spellEnd"/>
      <w:r w:rsidRPr="009E1BE1">
        <w:rPr>
          <w:rFonts w:ascii="Times New Roman" w:hAnsi="Times New Roman" w:cs="Times New Roman"/>
          <w:bCs/>
          <w:sz w:val="24"/>
          <w:szCs w:val="24"/>
          <w:lang w:val="id-ID"/>
        </w:rPr>
        <w:t xml:space="preserve"> yang kemudian direvisi oleh Anderson dan </w:t>
      </w:r>
      <w:proofErr w:type="spellStart"/>
      <w:r w:rsidRPr="009E1BE1">
        <w:rPr>
          <w:rFonts w:ascii="Times New Roman" w:hAnsi="Times New Roman" w:cs="Times New Roman"/>
          <w:bCs/>
          <w:sz w:val="24"/>
          <w:szCs w:val="24"/>
          <w:lang w:val="id-ID"/>
        </w:rPr>
        <w:t>Krathwoll</w:t>
      </w:r>
      <w:proofErr w:type="spellEnd"/>
      <w:r w:rsidRPr="009E1BE1">
        <w:rPr>
          <w:rFonts w:ascii="Times New Roman" w:hAnsi="Times New Roman" w:cs="Times New Roman"/>
          <w:bCs/>
          <w:sz w:val="24"/>
          <w:szCs w:val="24"/>
          <w:lang w:val="id-ID"/>
        </w:rPr>
        <w:t xml:space="preserve"> (2001), menyebutkan bahwa tingkat </w:t>
      </w:r>
      <w:proofErr w:type="spellStart"/>
      <w:r w:rsidRPr="009E1BE1">
        <w:rPr>
          <w:rFonts w:ascii="Times New Roman" w:hAnsi="Times New Roman" w:cs="Times New Roman"/>
          <w:bCs/>
          <w:sz w:val="24"/>
          <w:szCs w:val="24"/>
          <w:lang w:val="id-ID"/>
        </w:rPr>
        <w:t>berfikir</w:t>
      </w:r>
      <w:proofErr w:type="spellEnd"/>
      <w:r w:rsidRPr="009E1BE1">
        <w:rPr>
          <w:rFonts w:ascii="Times New Roman" w:hAnsi="Times New Roman" w:cs="Times New Roman"/>
          <w:bCs/>
          <w:sz w:val="24"/>
          <w:szCs w:val="24"/>
          <w:lang w:val="id-ID"/>
        </w:rPr>
        <w:t xml:space="preserve"> siswa dibagi menjadi 6 bagian, yakni; mengingat, memahami, menerapkan, menganalisis, mengevaluasi, dan menciptakan. Dalam taksonomi </w:t>
      </w:r>
      <w:proofErr w:type="spellStart"/>
      <w:r w:rsidRPr="009E1BE1">
        <w:rPr>
          <w:rFonts w:ascii="Times New Roman" w:hAnsi="Times New Roman" w:cs="Times New Roman"/>
          <w:bCs/>
          <w:sz w:val="24"/>
          <w:szCs w:val="24"/>
          <w:lang w:val="id-ID"/>
        </w:rPr>
        <w:t>Bloom</w:t>
      </w:r>
      <w:proofErr w:type="spellEnd"/>
      <w:r w:rsidRPr="009E1BE1">
        <w:rPr>
          <w:rFonts w:ascii="Times New Roman" w:hAnsi="Times New Roman" w:cs="Times New Roman"/>
          <w:bCs/>
          <w:sz w:val="24"/>
          <w:szCs w:val="24"/>
          <w:lang w:val="id-ID"/>
        </w:rPr>
        <w:t xml:space="preserve">, menciptakan merupakan tingkatan paling tinggi. Untuk mencapai tingkatan ini harus didukung dengan </w:t>
      </w:r>
      <w:proofErr w:type="spellStart"/>
      <w:r w:rsidRPr="009E1BE1">
        <w:rPr>
          <w:rFonts w:ascii="Times New Roman" w:hAnsi="Times New Roman" w:cs="Times New Roman"/>
          <w:bCs/>
          <w:sz w:val="24"/>
          <w:szCs w:val="24"/>
          <w:lang w:val="id-ID"/>
        </w:rPr>
        <w:t>kemmapuan</w:t>
      </w:r>
      <w:proofErr w:type="spellEnd"/>
      <w:r w:rsidRPr="009E1BE1">
        <w:rPr>
          <w:rFonts w:ascii="Times New Roman" w:hAnsi="Times New Roman" w:cs="Times New Roman"/>
          <w:bCs/>
          <w:sz w:val="24"/>
          <w:szCs w:val="24"/>
          <w:lang w:val="id-ID"/>
        </w:rPr>
        <w:t xml:space="preserve"> kreatif serta kreativitas siswa.</w:t>
      </w:r>
    </w:p>
    <w:p w14:paraId="297A461A" w14:textId="77777777" w:rsidR="00A40818" w:rsidRPr="009E1BE1" w:rsidRDefault="00A40818" w:rsidP="00A40818">
      <w:pPr>
        <w:pStyle w:val="DaftarParagraf"/>
        <w:spacing w:line="360" w:lineRule="auto"/>
        <w:ind w:left="284" w:firstLine="436"/>
        <w:jc w:val="both"/>
        <w:rPr>
          <w:rFonts w:ascii="Times New Roman" w:hAnsi="Times New Roman" w:cs="Times New Roman"/>
          <w:bCs/>
          <w:sz w:val="24"/>
          <w:szCs w:val="24"/>
          <w:lang w:val="id-ID"/>
        </w:rPr>
      </w:pPr>
      <w:r w:rsidRPr="009E1BE1">
        <w:rPr>
          <w:rFonts w:ascii="Times New Roman" w:hAnsi="Times New Roman" w:cs="Times New Roman"/>
          <w:bCs/>
          <w:sz w:val="24"/>
          <w:szCs w:val="24"/>
          <w:lang w:val="id-ID"/>
        </w:rPr>
        <w:t xml:space="preserve">Hasil kemampuan </w:t>
      </w:r>
      <w:proofErr w:type="spellStart"/>
      <w:r w:rsidRPr="009E1BE1">
        <w:rPr>
          <w:rFonts w:ascii="Times New Roman" w:hAnsi="Times New Roman" w:cs="Times New Roman"/>
          <w:bCs/>
          <w:sz w:val="24"/>
          <w:szCs w:val="24"/>
          <w:lang w:val="id-ID"/>
        </w:rPr>
        <w:t>berfikir</w:t>
      </w:r>
      <w:proofErr w:type="spellEnd"/>
      <w:r w:rsidRPr="009E1BE1">
        <w:rPr>
          <w:rFonts w:ascii="Times New Roman" w:hAnsi="Times New Roman" w:cs="Times New Roman"/>
          <w:bCs/>
          <w:sz w:val="24"/>
          <w:szCs w:val="24"/>
          <w:lang w:val="id-ID"/>
        </w:rPr>
        <w:t xml:space="preserve"> kreatif di Indonesia berdasarkan hasil TIMSS </w:t>
      </w:r>
      <w:r w:rsidRPr="009E1BE1">
        <w:rPr>
          <w:rFonts w:ascii="Times New Roman" w:hAnsi="Times New Roman" w:cs="Times New Roman"/>
          <w:bCs/>
          <w:i/>
          <w:sz w:val="24"/>
          <w:szCs w:val="24"/>
          <w:lang w:val="id-ID"/>
        </w:rPr>
        <w:t>(</w:t>
      </w:r>
      <w:r w:rsidRPr="009E1BE1">
        <w:rPr>
          <w:rFonts w:ascii="Times New Roman" w:hAnsi="Times New Roman" w:cs="Times New Roman"/>
          <w:i/>
          <w:iCs/>
          <w:sz w:val="24"/>
          <w:szCs w:val="24"/>
        </w:rPr>
        <w:t>Trends in International Mathematics and Science Study</w:t>
      </w:r>
      <w:r w:rsidRPr="009E1BE1">
        <w:rPr>
          <w:rFonts w:ascii="Times New Roman" w:hAnsi="Times New Roman" w:cs="Times New Roman"/>
          <w:bCs/>
          <w:i/>
          <w:sz w:val="24"/>
          <w:szCs w:val="24"/>
          <w:lang w:val="id-ID"/>
        </w:rPr>
        <w:t xml:space="preserve">) </w:t>
      </w:r>
      <w:r w:rsidRPr="009E1BE1">
        <w:rPr>
          <w:rFonts w:ascii="Times New Roman" w:hAnsi="Times New Roman" w:cs="Times New Roman"/>
          <w:bCs/>
          <w:sz w:val="24"/>
          <w:szCs w:val="24"/>
          <w:lang w:val="id-ID"/>
        </w:rPr>
        <w:t xml:space="preserve">menyebutkan bahwa </w:t>
      </w:r>
      <w:r w:rsidRPr="009E1BE1">
        <w:rPr>
          <w:rFonts w:ascii="Times New Roman" w:hAnsi="Times New Roman" w:cs="Times New Roman"/>
          <w:bCs/>
          <w:sz w:val="24"/>
          <w:szCs w:val="24"/>
          <w:lang w:val="id-ID"/>
        </w:rPr>
        <w:lastRenderedPageBreak/>
        <w:t xml:space="preserve">hanya sekitar 2% siswa saja yang bisa menyelesaikan soal-soal yang kategori tinggi </w:t>
      </w:r>
      <w:proofErr w:type="spellStart"/>
      <w:r w:rsidRPr="009E1BE1">
        <w:rPr>
          <w:rFonts w:ascii="Times New Roman" w:hAnsi="Times New Roman" w:cs="Times New Roman"/>
          <w:bCs/>
          <w:sz w:val="24"/>
          <w:szCs w:val="24"/>
          <w:lang w:val="id-ID"/>
        </w:rPr>
        <w:t>dimana</w:t>
      </w:r>
      <w:proofErr w:type="spellEnd"/>
      <w:r w:rsidRPr="009E1BE1">
        <w:rPr>
          <w:rFonts w:ascii="Times New Roman" w:hAnsi="Times New Roman" w:cs="Times New Roman"/>
          <w:bCs/>
          <w:sz w:val="24"/>
          <w:szCs w:val="24"/>
          <w:lang w:val="id-ID"/>
        </w:rPr>
        <w:t xml:space="preserve"> dalam penyelesaiannya memerlukan kemampuan </w:t>
      </w:r>
      <w:proofErr w:type="spellStart"/>
      <w:r w:rsidRPr="009E1BE1">
        <w:rPr>
          <w:rFonts w:ascii="Times New Roman" w:hAnsi="Times New Roman" w:cs="Times New Roman"/>
          <w:bCs/>
          <w:sz w:val="24"/>
          <w:szCs w:val="24"/>
          <w:lang w:val="id-ID"/>
        </w:rPr>
        <w:t>berfikir</w:t>
      </w:r>
      <w:proofErr w:type="spellEnd"/>
      <w:r w:rsidRPr="009E1BE1">
        <w:rPr>
          <w:rFonts w:ascii="Times New Roman" w:hAnsi="Times New Roman" w:cs="Times New Roman"/>
          <w:bCs/>
          <w:sz w:val="24"/>
          <w:szCs w:val="24"/>
          <w:lang w:val="id-ID"/>
        </w:rPr>
        <w:t xml:space="preserve"> kreatif. Hal tersebut membuktikan bahwa kemampuan </w:t>
      </w:r>
      <w:proofErr w:type="spellStart"/>
      <w:r w:rsidRPr="009E1BE1">
        <w:rPr>
          <w:rFonts w:ascii="Times New Roman" w:hAnsi="Times New Roman" w:cs="Times New Roman"/>
          <w:bCs/>
          <w:sz w:val="24"/>
          <w:szCs w:val="24"/>
          <w:lang w:val="id-ID"/>
        </w:rPr>
        <w:t>berfikir</w:t>
      </w:r>
      <w:proofErr w:type="spellEnd"/>
      <w:r w:rsidRPr="009E1BE1">
        <w:rPr>
          <w:rFonts w:ascii="Times New Roman" w:hAnsi="Times New Roman" w:cs="Times New Roman"/>
          <w:bCs/>
          <w:sz w:val="24"/>
          <w:szCs w:val="24"/>
          <w:lang w:val="id-ID"/>
        </w:rPr>
        <w:t xml:space="preserve"> kreatif siswa di Indonesia masih tergolong rendah (</w:t>
      </w:r>
      <w:proofErr w:type="spellStart"/>
      <w:r w:rsidRPr="009E1BE1">
        <w:rPr>
          <w:rFonts w:ascii="Times New Roman" w:hAnsi="Times New Roman" w:cs="Times New Roman"/>
          <w:bCs/>
          <w:sz w:val="24"/>
          <w:szCs w:val="24"/>
          <w:lang w:val="id-ID"/>
        </w:rPr>
        <w:t>Mull</w:t>
      </w:r>
      <w:proofErr w:type="spellEnd"/>
      <w:r w:rsidRPr="009E1BE1">
        <w:rPr>
          <w:rFonts w:ascii="Times New Roman" w:hAnsi="Times New Roman" w:cs="Times New Roman"/>
          <w:bCs/>
          <w:sz w:val="24"/>
          <w:szCs w:val="24"/>
          <w:lang w:val="id-ID"/>
        </w:rPr>
        <w:t xml:space="preserve"> </w:t>
      </w:r>
      <w:proofErr w:type="spellStart"/>
      <w:r w:rsidRPr="009E1BE1">
        <w:rPr>
          <w:rFonts w:ascii="Times New Roman" w:hAnsi="Times New Roman" w:cs="Times New Roman"/>
          <w:bCs/>
          <w:sz w:val="24"/>
          <w:szCs w:val="24"/>
          <w:lang w:val="id-ID"/>
        </w:rPr>
        <w:t>is</w:t>
      </w:r>
      <w:proofErr w:type="spellEnd"/>
      <w:r w:rsidRPr="009E1BE1">
        <w:rPr>
          <w:rFonts w:ascii="Times New Roman" w:hAnsi="Times New Roman" w:cs="Times New Roman"/>
          <w:bCs/>
          <w:sz w:val="24"/>
          <w:szCs w:val="24"/>
          <w:lang w:val="id-ID"/>
        </w:rPr>
        <w:t xml:space="preserve">, Martin, </w:t>
      </w:r>
      <w:proofErr w:type="spellStart"/>
      <w:r w:rsidRPr="009E1BE1">
        <w:rPr>
          <w:rFonts w:ascii="Times New Roman" w:hAnsi="Times New Roman" w:cs="Times New Roman"/>
          <w:bCs/>
          <w:sz w:val="24"/>
          <w:szCs w:val="24"/>
          <w:lang w:val="id-ID"/>
        </w:rPr>
        <w:t>Foy</w:t>
      </w:r>
      <w:proofErr w:type="spellEnd"/>
      <w:r w:rsidRPr="009E1BE1">
        <w:rPr>
          <w:rFonts w:ascii="Times New Roman" w:hAnsi="Times New Roman" w:cs="Times New Roman"/>
          <w:bCs/>
          <w:sz w:val="24"/>
          <w:szCs w:val="24"/>
          <w:lang w:val="id-ID"/>
        </w:rPr>
        <w:t xml:space="preserve">, &amp; </w:t>
      </w:r>
      <w:proofErr w:type="spellStart"/>
      <w:r w:rsidRPr="009E1BE1">
        <w:rPr>
          <w:rFonts w:ascii="Times New Roman" w:hAnsi="Times New Roman" w:cs="Times New Roman"/>
          <w:bCs/>
          <w:sz w:val="24"/>
          <w:szCs w:val="24"/>
          <w:lang w:val="id-ID"/>
        </w:rPr>
        <w:t>Arora</w:t>
      </w:r>
      <w:proofErr w:type="spellEnd"/>
      <w:r w:rsidRPr="009E1BE1">
        <w:rPr>
          <w:rFonts w:ascii="Times New Roman" w:hAnsi="Times New Roman" w:cs="Times New Roman"/>
          <w:bCs/>
          <w:sz w:val="24"/>
          <w:szCs w:val="24"/>
          <w:lang w:val="id-ID"/>
        </w:rPr>
        <w:t xml:space="preserve">, 2012). Hal ini juga sejalan dengan penelitian yang dilakukan oleh </w:t>
      </w:r>
      <w:proofErr w:type="spellStart"/>
      <w:r w:rsidRPr="009E1BE1">
        <w:rPr>
          <w:rFonts w:ascii="Times New Roman" w:hAnsi="Times New Roman" w:cs="Times New Roman"/>
          <w:bCs/>
          <w:sz w:val="24"/>
          <w:szCs w:val="24"/>
          <w:lang w:val="id-ID"/>
        </w:rPr>
        <w:t>Hasns</w:t>
      </w:r>
      <w:proofErr w:type="spellEnd"/>
      <w:r w:rsidRPr="009E1BE1">
        <w:rPr>
          <w:rFonts w:ascii="Times New Roman" w:hAnsi="Times New Roman" w:cs="Times New Roman"/>
          <w:bCs/>
          <w:sz w:val="24"/>
          <w:szCs w:val="24"/>
          <w:lang w:val="id-ID"/>
        </w:rPr>
        <w:t xml:space="preserve"> </w:t>
      </w:r>
      <w:proofErr w:type="spellStart"/>
      <w:r w:rsidRPr="009E1BE1">
        <w:rPr>
          <w:rFonts w:ascii="Times New Roman" w:hAnsi="Times New Roman" w:cs="Times New Roman"/>
          <w:bCs/>
          <w:sz w:val="24"/>
          <w:szCs w:val="24"/>
          <w:lang w:val="id-ID"/>
        </w:rPr>
        <w:t>Jellen</w:t>
      </w:r>
      <w:proofErr w:type="spellEnd"/>
      <w:r w:rsidRPr="009E1BE1">
        <w:rPr>
          <w:rFonts w:ascii="Times New Roman" w:hAnsi="Times New Roman" w:cs="Times New Roman"/>
          <w:bCs/>
          <w:sz w:val="24"/>
          <w:szCs w:val="24"/>
          <w:lang w:val="id-ID"/>
        </w:rPr>
        <w:t xml:space="preserve"> dan </w:t>
      </w:r>
      <w:proofErr w:type="spellStart"/>
      <w:r w:rsidRPr="009E1BE1">
        <w:rPr>
          <w:rFonts w:ascii="Times New Roman" w:hAnsi="Times New Roman" w:cs="Times New Roman"/>
          <w:bCs/>
          <w:sz w:val="24"/>
          <w:szCs w:val="24"/>
          <w:lang w:val="id-ID"/>
        </w:rPr>
        <w:t>Klaus</w:t>
      </w:r>
      <w:proofErr w:type="spellEnd"/>
      <w:r w:rsidRPr="009E1BE1">
        <w:rPr>
          <w:rFonts w:ascii="Times New Roman" w:hAnsi="Times New Roman" w:cs="Times New Roman"/>
          <w:bCs/>
          <w:sz w:val="24"/>
          <w:szCs w:val="24"/>
          <w:lang w:val="id-ID"/>
        </w:rPr>
        <w:t xml:space="preserve"> Urban (dalam Rahman, 2012) yang menunjukkan bahwa kreativitas anak-anak Indonesia merupakan yang terendah dari 8 negara yang diteliti. Padahal, kreativitas sangat penting dan berpengaruh terhadap perkembangan potensi anak. Untuk mendukung proses pembelajaran yang mengarah pada tingkat berpikir kreatif, siswa harus diberikan pengetahuan yang berkaitan dengan </w:t>
      </w:r>
      <w:proofErr w:type="spellStart"/>
      <w:r w:rsidRPr="009E1BE1">
        <w:rPr>
          <w:rFonts w:ascii="Times New Roman" w:hAnsi="Times New Roman" w:cs="Times New Roman"/>
          <w:bCs/>
          <w:sz w:val="24"/>
          <w:szCs w:val="24"/>
          <w:lang w:val="id-ID"/>
        </w:rPr>
        <w:t>kreatifitas</w:t>
      </w:r>
      <w:proofErr w:type="spellEnd"/>
      <w:r w:rsidRPr="009E1BE1">
        <w:rPr>
          <w:rFonts w:ascii="Times New Roman" w:hAnsi="Times New Roman" w:cs="Times New Roman"/>
          <w:bCs/>
          <w:sz w:val="24"/>
          <w:szCs w:val="24"/>
          <w:lang w:val="id-ID"/>
        </w:rPr>
        <w:t>, salah satunya adalah dengan mata pelajaran seni budaya.</w:t>
      </w:r>
    </w:p>
    <w:p w14:paraId="52E02617" w14:textId="77777777" w:rsidR="00A40818" w:rsidRPr="009E1BE1" w:rsidRDefault="00A40818" w:rsidP="00A40818">
      <w:pPr>
        <w:pStyle w:val="DaftarParagraf"/>
        <w:spacing w:line="360" w:lineRule="auto"/>
        <w:ind w:left="284" w:firstLine="436"/>
        <w:jc w:val="both"/>
        <w:rPr>
          <w:rFonts w:ascii="Times New Roman" w:hAnsi="Times New Roman" w:cs="Times New Roman"/>
          <w:bCs/>
          <w:sz w:val="24"/>
          <w:szCs w:val="24"/>
          <w:lang w:val="id-ID"/>
        </w:rPr>
      </w:pPr>
      <w:r w:rsidRPr="009E1BE1">
        <w:rPr>
          <w:rFonts w:ascii="Times New Roman" w:hAnsi="Times New Roman" w:cs="Times New Roman"/>
          <w:bCs/>
          <w:sz w:val="24"/>
          <w:szCs w:val="24"/>
          <w:lang w:val="id-ID"/>
        </w:rPr>
        <w:t xml:space="preserve">Seni budaya merupakan salah satu pembelajaran yang memberikan sebuah pengalaman apresiasi maupun pengalaman kreasi pada siswa. dalam bidang ini, kemampuan </w:t>
      </w:r>
      <w:proofErr w:type="spellStart"/>
      <w:r w:rsidRPr="009E1BE1">
        <w:rPr>
          <w:rFonts w:ascii="Times New Roman" w:hAnsi="Times New Roman" w:cs="Times New Roman"/>
          <w:bCs/>
          <w:sz w:val="24"/>
          <w:szCs w:val="24"/>
          <w:lang w:val="id-ID"/>
        </w:rPr>
        <w:t>berfikir</w:t>
      </w:r>
      <w:proofErr w:type="spellEnd"/>
      <w:r w:rsidRPr="009E1BE1">
        <w:rPr>
          <w:rFonts w:ascii="Times New Roman" w:hAnsi="Times New Roman" w:cs="Times New Roman"/>
          <w:bCs/>
          <w:sz w:val="24"/>
          <w:szCs w:val="24"/>
          <w:lang w:val="id-ID"/>
        </w:rPr>
        <w:t xml:space="preserve"> kreatif dianggap penting. Karena siswa akan </w:t>
      </w:r>
      <w:proofErr w:type="spellStart"/>
      <w:r w:rsidRPr="009E1BE1">
        <w:rPr>
          <w:rFonts w:ascii="Times New Roman" w:hAnsi="Times New Roman" w:cs="Times New Roman"/>
          <w:bCs/>
          <w:sz w:val="24"/>
          <w:szCs w:val="24"/>
          <w:lang w:val="id-ID"/>
        </w:rPr>
        <w:t>ditungtut</w:t>
      </w:r>
      <w:proofErr w:type="spellEnd"/>
      <w:r w:rsidRPr="009E1BE1">
        <w:rPr>
          <w:rFonts w:ascii="Times New Roman" w:hAnsi="Times New Roman" w:cs="Times New Roman"/>
          <w:bCs/>
          <w:sz w:val="24"/>
          <w:szCs w:val="24"/>
          <w:lang w:val="id-ID"/>
        </w:rPr>
        <w:t xml:space="preserve"> untuk </w:t>
      </w:r>
      <w:proofErr w:type="spellStart"/>
      <w:r w:rsidRPr="009E1BE1">
        <w:rPr>
          <w:rFonts w:ascii="Times New Roman" w:hAnsi="Times New Roman" w:cs="Times New Roman"/>
          <w:bCs/>
          <w:sz w:val="24"/>
          <w:szCs w:val="24"/>
          <w:lang w:val="id-ID"/>
        </w:rPr>
        <w:t>mrmahami</w:t>
      </w:r>
      <w:proofErr w:type="spellEnd"/>
      <w:r w:rsidRPr="009E1BE1">
        <w:rPr>
          <w:rFonts w:ascii="Times New Roman" w:hAnsi="Times New Roman" w:cs="Times New Roman"/>
          <w:bCs/>
          <w:sz w:val="24"/>
          <w:szCs w:val="24"/>
          <w:lang w:val="id-ID"/>
        </w:rPr>
        <w:t xml:space="preserve"> dan menguasai suatu masalah yang ada serta mampu memecahkan masalah tersebut dengan berbagai cara sesuai dengan ide kreasi (Wulandari,2021).</w:t>
      </w:r>
    </w:p>
    <w:p w14:paraId="7C22279A" w14:textId="77777777" w:rsidR="00A40818" w:rsidRPr="009E1BE1" w:rsidRDefault="00A40818" w:rsidP="00A40818">
      <w:pPr>
        <w:pStyle w:val="DaftarParagraf"/>
        <w:spacing w:line="360" w:lineRule="auto"/>
        <w:ind w:left="284" w:firstLine="436"/>
        <w:jc w:val="both"/>
        <w:rPr>
          <w:rFonts w:ascii="Times New Roman" w:hAnsi="Times New Roman" w:cs="Times New Roman"/>
          <w:bCs/>
          <w:sz w:val="24"/>
          <w:szCs w:val="24"/>
          <w:lang w:val="id-ID"/>
        </w:rPr>
      </w:pPr>
      <w:r w:rsidRPr="009E1BE1">
        <w:rPr>
          <w:rFonts w:ascii="Times New Roman" w:hAnsi="Times New Roman" w:cs="Times New Roman"/>
          <w:bCs/>
          <w:sz w:val="24"/>
          <w:szCs w:val="24"/>
          <w:lang w:val="id-ID"/>
        </w:rPr>
        <w:t xml:space="preserve">Pembelajaran seni budaya yang diberikan di sekolah mencakup semua bidang seni, yaitu seni rupa, seni musik, dan seni drama. Pendidikan seni budaya memiliki peranan penting dalam meningkatkan imajinasi, keterampilan, dan kreativitas siswa. ketiga aspek tersebut dapat mendorong siswa untuk menciptakan sesuatu yang baru. Dalam hal ini, kemampuan </w:t>
      </w:r>
      <w:proofErr w:type="spellStart"/>
      <w:r w:rsidRPr="009E1BE1">
        <w:rPr>
          <w:rFonts w:ascii="Times New Roman" w:hAnsi="Times New Roman" w:cs="Times New Roman"/>
          <w:bCs/>
          <w:sz w:val="24"/>
          <w:szCs w:val="24"/>
          <w:lang w:val="id-ID"/>
        </w:rPr>
        <w:t>berfikir</w:t>
      </w:r>
      <w:proofErr w:type="spellEnd"/>
      <w:r w:rsidRPr="009E1BE1">
        <w:rPr>
          <w:rFonts w:ascii="Times New Roman" w:hAnsi="Times New Roman" w:cs="Times New Roman"/>
          <w:bCs/>
          <w:sz w:val="24"/>
          <w:szCs w:val="24"/>
          <w:lang w:val="id-ID"/>
        </w:rPr>
        <w:t xml:space="preserve"> kreatif sangat penting, karena siswa harus bisa memahami dan menguasai suatu masalah dan mampu memecahkan masalah tersebut dengan berbagai ide kreasi (Wulandari, 2021).</w:t>
      </w:r>
    </w:p>
    <w:p w14:paraId="45564AB0" w14:textId="77777777" w:rsidR="00A40818" w:rsidRPr="009E1BE1" w:rsidRDefault="00A40818" w:rsidP="00A40818">
      <w:pPr>
        <w:pStyle w:val="DaftarParagraf"/>
        <w:spacing w:line="360" w:lineRule="auto"/>
        <w:ind w:left="284" w:firstLine="436"/>
        <w:jc w:val="both"/>
        <w:rPr>
          <w:rFonts w:ascii="Times New Roman" w:hAnsi="Times New Roman" w:cs="Times New Roman"/>
          <w:bCs/>
          <w:sz w:val="24"/>
          <w:szCs w:val="24"/>
          <w:lang w:val="id-ID"/>
        </w:rPr>
      </w:pPr>
      <w:r w:rsidRPr="009E1BE1">
        <w:rPr>
          <w:rFonts w:ascii="Times New Roman" w:hAnsi="Times New Roman" w:cs="Times New Roman"/>
          <w:bCs/>
          <w:sz w:val="24"/>
          <w:szCs w:val="24"/>
          <w:lang w:val="id-ID"/>
        </w:rPr>
        <w:t xml:space="preserve">Pembelajaran seni musik dapat dijadikan sebagai sarana imajinasi, ekspresi, apresiasi dan kreativitas siswa (Armayanti, 2016). Musik dapat dijadikan sebagai media pengembangan kreativitas. Kreativitas musik dapat diasah melalui pengalaman bermusik. </w:t>
      </w:r>
      <w:proofErr w:type="spellStart"/>
      <w:r w:rsidRPr="009E1BE1">
        <w:rPr>
          <w:rFonts w:ascii="Times New Roman" w:hAnsi="Times New Roman" w:cs="Times New Roman"/>
          <w:bCs/>
          <w:sz w:val="24"/>
          <w:szCs w:val="24"/>
          <w:lang w:val="id-ID"/>
        </w:rPr>
        <w:t>Berfikir</w:t>
      </w:r>
      <w:proofErr w:type="spellEnd"/>
      <w:r w:rsidRPr="009E1BE1">
        <w:rPr>
          <w:rFonts w:ascii="Times New Roman" w:hAnsi="Times New Roman" w:cs="Times New Roman"/>
          <w:bCs/>
          <w:sz w:val="24"/>
          <w:szCs w:val="24"/>
          <w:lang w:val="id-ID"/>
        </w:rPr>
        <w:t xml:space="preserve"> kreatif merupakan hal yang harus dikembangkan dan merupakan salah satu tujuan pembelajaran seorang guru di kelas (</w:t>
      </w:r>
      <w:proofErr w:type="spellStart"/>
      <w:r w:rsidRPr="009E1BE1">
        <w:rPr>
          <w:rFonts w:ascii="Times New Roman" w:hAnsi="Times New Roman" w:cs="Times New Roman"/>
          <w:bCs/>
          <w:sz w:val="24"/>
          <w:szCs w:val="24"/>
          <w:lang w:val="id-ID"/>
        </w:rPr>
        <w:t>Prehatiningsih</w:t>
      </w:r>
      <w:proofErr w:type="spellEnd"/>
      <w:r w:rsidRPr="009E1BE1">
        <w:rPr>
          <w:rFonts w:ascii="Times New Roman" w:hAnsi="Times New Roman" w:cs="Times New Roman"/>
          <w:bCs/>
          <w:sz w:val="24"/>
          <w:szCs w:val="24"/>
          <w:lang w:val="id-ID"/>
        </w:rPr>
        <w:t>, Palupi, &amp; Syamsudin, 2018).</w:t>
      </w:r>
    </w:p>
    <w:p w14:paraId="1A7C12A3" w14:textId="77777777" w:rsidR="00A40818" w:rsidRPr="009E1BE1" w:rsidRDefault="00A40818" w:rsidP="00A40818">
      <w:pPr>
        <w:pStyle w:val="DaftarParagraf"/>
        <w:spacing w:line="360" w:lineRule="auto"/>
        <w:ind w:left="284" w:firstLine="436"/>
        <w:jc w:val="both"/>
        <w:rPr>
          <w:rFonts w:ascii="Times New Roman" w:hAnsi="Times New Roman" w:cs="Times New Roman"/>
          <w:bCs/>
          <w:sz w:val="24"/>
          <w:szCs w:val="24"/>
          <w:lang w:val="en-US"/>
        </w:rPr>
      </w:pPr>
      <w:r w:rsidRPr="009E1BE1">
        <w:rPr>
          <w:rFonts w:ascii="Times New Roman" w:hAnsi="Times New Roman" w:cs="Times New Roman"/>
          <w:bCs/>
          <w:sz w:val="24"/>
          <w:szCs w:val="24"/>
          <w:lang w:val="id-ID"/>
        </w:rPr>
        <w:lastRenderedPageBreak/>
        <w:t xml:space="preserve">Dalam ini diperlukan adanya minat, tugas lain seorang guru ialah mampu meningkatkan minat anak (Nurdin 2018). </w:t>
      </w:r>
      <w:r w:rsidRPr="009E1BE1">
        <w:rPr>
          <w:rFonts w:ascii="Times New Roman" w:hAnsi="Times New Roman" w:cs="Times New Roman"/>
          <w:bCs/>
          <w:sz w:val="24"/>
          <w:szCs w:val="24"/>
          <w:lang w:val="en-US"/>
        </w:rPr>
        <w:t xml:space="preserve">Minat </w:t>
      </w:r>
      <w:proofErr w:type="spellStart"/>
      <w:r w:rsidRPr="009E1BE1">
        <w:rPr>
          <w:rFonts w:ascii="Times New Roman" w:hAnsi="Times New Roman" w:cs="Times New Roman"/>
          <w:bCs/>
          <w:sz w:val="24"/>
          <w:szCs w:val="24"/>
          <w:lang w:val="en-US"/>
        </w:rPr>
        <w:t>merupakan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kecenderungan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seorang</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terhadap</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objek</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atau</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suatu</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kegiatan</w:t>
      </w:r>
      <w:proofErr w:type="spellEnd"/>
      <w:r w:rsidRPr="009E1BE1">
        <w:rPr>
          <w:rFonts w:ascii="Times New Roman" w:hAnsi="Times New Roman" w:cs="Times New Roman"/>
          <w:bCs/>
          <w:sz w:val="24"/>
          <w:szCs w:val="24"/>
          <w:lang w:val="en-US"/>
        </w:rPr>
        <w:t xml:space="preserve"> yang </w:t>
      </w:r>
      <w:proofErr w:type="spellStart"/>
      <w:r w:rsidRPr="009E1BE1">
        <w:rPr>
          <w:rFonts w:ascii="Times New Roman" w:hAnsi="Times New Roman" w:cs="Times New Roman"/>
          <w:bCs/>
          <w:sz w:val="24"/>
          <w:szCs w:val="24"/>
          <w:lang w:val="en-US"/>
        </w:rPr>
        <w:t>disukai</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dengan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perasaan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senang</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Sepanjang</w:t>
      </w:r>
      <w:proofErr w:type="spellEnd"/>
      <w:r w:rsidRPr="009E1BE1">
        <w:rPr>
          <w:rFonts w:ascii="Times New Roman" w:hAnsi="Times New Roman" w:cs="Times New Roman"/>
          <w:bCs/>
          <w:sz w:val="24"/>
          <w:szCs w:val="24"/>
          <w:lang w:val="en-US"/>
        </w:rPr>
        <w:t xml:space="preserve"> masa </w:t>
      </w:r>
      <w:proofErr w:type="spellStart"/>
      <w:r w:rsidRPr="009E1BE1">
        <w:rPr>
          <w:rFonts w:ascii="Times New Roman" w:hAnsi="Times New Roman" w:cs="Times New Roman"/>
          <w:bCs/>
          <w:sz w:val="24"/>
          <w:szCs w:val="24"/>
          <w:lang w:val="en-US"/>
        </w:rPr>
        <w:t>kanak-kanak</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minat</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merupakan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sumber</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motivasi</w:t>
      </w:r>
      <w:proofErr w:type="spellEnd"/>
      <w:r w:rsidRPr="009E1BE1">
        <w:rPr>
          <w:rFonts w:ascii="Times New Roman" w:hAnsi="Times New Roman" w:cs="Times New Roman"/>
          <w:bCs/>
          <w:sz w:val="24"/>
          <w:szCs w:val="24"/>
          <w:lang w:val="en-US"/>
        </w:rPr>
        <w:t xml:space="preserve"> yang sangat </w:t>
      </w:r>
      <w:proofErr w:type="spellStart"/>
      <w:r w:rsidRPr="009E1BE1">
        <w:rPr>
          <w:rFonts w:ascii="Times New Roman" w:hAnsi="Times New Roman" w:cs="Times New Roman"/>
          <w:bCs/>
          <w:sz w:val="24"/>
          <w:szCs w:val="24"/>
          <w:lang w:val="en-US"/>
        </w:rPr>
        <w:t>kuat</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untuk</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belajar</w:t>
      </w:r>
      <w:proofErr w:type="spellEnd"/>
      <w:r w:rsidRPr="009E1BE1">
        <w:rPr>
          <w:rFonts w:ascii="Times New Roman" w:hAnsi="Times New Roman" w:cs="Times New Roman"/>
          <w:bCs/>
          <w:sz w:val="24"/>
          <w:szCs w:val="24"/>
          <w:lang w:val="en-US"/>
        </w:rPr>
        <w:t xml:space="preserve">. Anak yang </w:t>
      </w:r>
      <w:proofErr w:type="spellStart"/>
      <w:r w:rsidRPr="009E1BE1">
        <w:rPr>
          <w:rFonts w:ascii="Times New Roman" w:hAnsi="Times New Roman" w:cs="Times New Roman"/>
          <w:bCs/>
          <w:sz w:val="24"/>
          <w:szCs w:val="24"/>
          <w:lang w:val="en-US"/>
        </w:rPr>
        <w:t>mempunyai</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minat</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terhadap</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sebuah</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kegiatan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baik</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permainan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ataupun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pekerjaan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akan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berusaha</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lebih</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keras</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untuk</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belajar</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dari</w:t>
      </w:r>
      <w:proofErr w:type="spellEnd"/>
      <w:r w:rsidRPr="009E1BE1">
        <w:rPr>
          <w:rFonts w:ascii="Times New Roman" w:hAnsi="Times New Roman" w:cs="Times New Roman"/>
          <w:bCs/>
          <w:sz w:val="24"/>
          <w:szCs w:val="24"/>
          <w:lang w:val="en-US"/>
        </w:rPr>
        <w:t xml:space="preserve"> pada </w:t>
      </w:r>
      <w:proofErr w:type="spellStart"/>
      <w:r w:rsidRPr="009E1BE1">
        <w:rPr>
          <w:rFonts w:ascii="Times New Roman" w:hAnsi="Times New Roman" w:cs="Times New Roman"/>
          <w:bCs/>
          <w:sz w:val="24"/>
          <w:szCs w:val="24"/>
          <w:lang w:val="en-US"/>
        </w:rPr>
        <w:t>anak</w:t>
      </w:r>
      <w:proofErr w:type="spellEnd"/>
      <w:r w:rsidRPr="009E1BE1">
        <w:rPr>
          <w:rFonts w:ascii="Times New Roman" w:hAnsi="Times New Roman" w:cs="Times New Roman"/>
          <w:bCs/>
          <w:sz w:val="24"/>
          <w:szCs w:val="24"/>
          <w:lang w:val="en-US"/>
        </w:rPr>
        <w:t xml:space="preserve"> yang </w:t>
      </w:r>
      <w:proofErr w:type="spellStart"/>
      <w:r w:rsidRPr="009E1BE1">
        <w:rPr>
          <w:rFonts w:ascii="Times New Roman" w:hAnsi="Times New Roman" w:cs="Times New Roman"/>
          <w:bCs/>
          <w:sz w:val="24"/>
          <w:szCs w:val="24"/>
          <w:lang w:val="en-US"/>
        </w:rPr>
        <w:t>tidak</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mempunyai</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minat</w:t>
      </w:r>
      <w:proofErr w:type="spellEnd"/>
      <w:r w:rsidRPr="009E1BE1">
        <w:rPr>
          <w:rFonts w:ascii="Times New Roman" w:hAnsi="Times New Roman" w:cs="Times New Roman"/>
          <w:bCs/>
          <w:sz w:val="24"/>
          <w:szCs w:val="24"/>
          <w:lang w:val="en-US"/>
        </w:rPr>
        <w:t>.</w:t>
      </w:r>
      <w:r w:rsidRPr="009E1BE1">
        <w:rPr>
          <w:rFonts w:ascii="Times New Roman" w:hAnsi="Times New Roman" w:cs="Times New Roman"/>
          <w:bCs/>
          <w:sz w:val="24"/>
          <w:szCs w:val="24"/>
          <w:lang w:val="id-ID"/>
        </w:rPr>
        <w:t xml:space="preserve"> </w:t>
      </w:r>
      <w:r w:rsidRPr="009E1BE1">
        <w:rPr>
          <w:rFonts w:ascii="Times New Roman" w:hAnsi="Times New Roman" w:cs="Times New Roman"/>
          <w:bCs/>
          <w:sz w:val="24"/>
          <w:szCs w:val="24"/>
          <w:lang w:val="en-US"/>
        </w:rPr>
        <w:t xml:space="preserve">Seiring </w:t>
      </w:r>
      <w:proofErr w:type="spellStart"/>
      <w:r w:rsidRPr="009E1BE1">
        <w:rPr>
          <w:rFonts w:ascii="Times New Roman" w:hAnsi="Times New Roman" w:cs="Times New Roman"/>
          <w:bCs/>
          <w:sz w:val="24"/>
          <w:szCs w:val="24"/>
          <w:lang w:val="en-US"/>
        </w:rPr>
        <w:t>dengan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berkembangnya</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musik</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populer</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khususnya</w:t>
      </w:r>
      <w:proofErr w:type="spellEnd"/>
      <w:r w:rsidRPr="009E1BE1">
        <w:rPr>
          <w:rFonts w:ascii="Times New Roman" w:hAnsi="Times New Roman" w:cs="Times New Roman"/>
          <w:bCs/>
          <w:sz w:val="24"/>
          <w:szCs w:val="24"/>
          <w:lang w:val="en-US"/>
        </w:rPr>
        <w:t xml:space="preserve"> di </w:t>
      </w:r>
      <w:proofErr w:type="spellStart"/>
      <w:r w:rsidRPr="009E1BE1">
        <w:rPr>
          <w:rFonts w:ascii="Times New Roman" w:hAnsi="Times New Roman" w:cs="Times New Roman"/>
          <w:bCs/>
          <w:sz w:val="24"/>
          <w:szCs w:val="24"/>
          <w:lang w:val="en-US"/>
        </w:rPr>
        <w:t>kota</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besar</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seperti</w:t>
      </w:r>
      <w:proofErr w:type="spellEnd"/>
      <w:r w:rsidRPr="009E1BE1">
        <w:rPr>
          <w:rFonts w:ascii="Times New Roman" w:hAnsi="Times New Roman" w:cs="Times New Roman"/>
          <w:bCs/>
          <w:sz w:val="24"/>
          <w:szCs w:val="24"/>
          <w:lang w:val="en-US"/>
        </w:rPr>
        <w:t xml:space="preserve"> Garut, </w:t>
      </w:r>
      <w:proofErr w:type="spellStart"/>
      <w:r w:rsidRPr="009E1BE1">
        <w:rPr>
          <w:rFonts w:ascii="Times New Roman" w:hAnsi="Times New Roman" w:cs="Times New Roman"/>
          <w:bCs/>
          <w:sz w:val="24"/>
          <w:szCs w:val="24"/>
          <w:lang w:val="en-US"/>
        </w:rPr>
        <w:t>maka</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minat</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masyarakat</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untuk</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belajar</w:t>
      </w:r>
      <w:proofErr w:type="spellEnd"/>
      <w:r w:rsidRPr="009E1BE1">
        <w:rPr>
          <w:rFonts w:ascii="Times New Roman" w:hAnsi="Times New Roman" w:cs="Times New Roman"/>
          <w:bCs/>
          <w:sz w:val="24"/>
          <w:szCs w:val="24"/>
          <w:lang w:val="en-US"/>
        </w:rPr>
        <w:t xml:space="preserve"> piano pop pun </w:t>
      </w:r>
      <w:proofErr w:type="spellStart"/>
      <w:r w:rsidRPr="009E1BE1">
        <w:rPr>
          <w:rFonts w:ascii="Times New Roman" w:hAnsi="Times New Roman" w:cs="Times New Roman"/>
          <w:bCs/>
          <w:sz w:val="24"/>
          <w:szCs w:val="24"/>
          <w:lang w:val="en-US"/>
        </w:rPr>
        <w:t>semakin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tinggi</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Dewasa</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ini</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musik</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populer</w:t>
      </w:r>
      <w:proofErr w:type="spellEnd"/>
      <w:r w:rsidRPr="009E1BE1">
        <w:rPr>
          <w:rFonts w:ascii="Times New Roman" w:hAnsi="Times New Roman" w:cs="Times New Roman"/>
          <w:bCs/>
          <w:sz w:val="24"/>
          <w:szCs w:val="24"/>
          <w:lang w:val="en-US"/>
        </w:rPr>
        <w:t xml:space="preserve"> di Garut </w:t>
      </w:r>
      <w:proofErr w:type="spellStart"/>
      <w:r w:rsidRPr="009E1BE1">
        <w:rPr>
          <w:rFonts w:ascii="Times New Roman" w:hAnsi="Times New Roman" w:cs="Times New Roman"/>
          <w:bCs/>
          <w:sz w:val="24"/>
          <w:szCs w:val="24"/>
          <w:lang w:val="en-US"/>
        </w:rPr>
        <w:t>dijadikan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sebagai</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musik</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hiburan</w:t>
      </w:r>
      <w:proofErr w:type="spellEnd"/>
      <w:r w:rsidRPr="009E1BE1">
        <w:rPr>
          <w:rFonts w:ascii="Times New Roman" w:hAnsi="Times New Roman" w:cs="Times New Roman"/>
          <w:bCs/>
          <w:sz w:val="24"/>
          <w:szCs w:val="24"/>
          <w:lang w:val="en-US"/>
        </w:rPr>
        <w:t xml:space="preserve"> di cafe, </w:t>
      </w:r>
      <w:r w:rsidRPr="009E1BE1">
        <w:rPr>
          <w:rFonts w:ascii="Times New Roman" w:hAnsi="Times New Roman" w:cs="Times New Roman"/>
          <w:bCs/>
          <w:i/>
          <w:sz w:val="24"/>
          <w:szCs w:val="24"/>
          <w:lang w:val="en-US"/>
        </w:rPr>
        <w:t>restaurant</w:t>
      </w:r>
      <w:r w:rsidRPr="009E1BE1">
        <w:rPr>
          <w:rFonts w:ascii="Times New Roman" w:hAnsi="Times New Roman" w:cs="Times New Roman"/>
          <w:bCs/>
          <w:sz w:val="24"/>
          <w:szCs w:val="24"/>
          <w:lang w:val="en-US"/>
        </w:rPr>
        <w:t xml:space="preserve">, dan hotel. Selain </w:t>
      </w:r>
      <w:proofErr w:type="spellStart"/>
      <w:r w:rsidRPr="009E1BE1">
        <w:rPr>
          <w:rFonts w:ascii="Times New Roman" w:hAnsi="Times New Roman" w:cs="Times New Roman"/>
          <w:bCs/>
          <w:sz w:val="24"/>
          <w:szCs w:val="24"/>
          <w:lang w:val="en-US"/>
        </w:rPr>
        <w:t>itu</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pembelajaran</w:t>
      </w:r>
      <w:proofErr w:type="spellEnd"/>
      <w:r w:rsidRPr="009E1BE1">
        <w:rPr>
          <w:rFonts w:ascii="Times New Roman" w:hAnsi="Times New Roman" w:cs="Times New Roman"/>
          <w:bCs/>
          <w:sz w:val="24"/>
          <w:szCs w:val="24"/>
          <w:lang w:val="en-US"/>
        </w:rPr>
        <w:t xml:space="preserve"> piano pop pun </w:t>
      </w:r>
      <w:proofErr w:type="spellStart"/>
      <w:r w:rsidRPr="009E1BE1">
        <w:rPr>
          <w:rFonts w:ascii="Times New Roman" w:hAnsi="Times New Roman" w:cs="Times New Roman"/>
          <w:bCs/>
          <w:sz w:val="24"/>
          <w:szCs w:val="24"/>
          <w:lang w:val="en-US"/>
        </w:rPr>
        <w:t>lebih</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diminati</w:t>
      </w:r>
      <w:proofErr w:type="spellEnd"/>
      <w:r w:rsidRPr="009E1BE1">
        <w:rPr>
          <w:rFonts w:ascii="Times New Roman" w:hAnsi="Times New Roman" w:cs="Times New Roman"/>
          <w:bCs/>
          <w:sz w:val="24"/>
          <w:szCs w:val="24"/>
          <w:lang w:val="en-US"/>
        </w:rPr>
        <w:t xml:space="preserve"> oleh </w:t>
      </w:r>
      <w:proofErr w:type="spellStart"/>
      <w:r w:rsidRPr="009E1BE1">
        <w:rPr>
          <w:rFonts w:ascii="Times New Roman" w:hAnsi="Times New Roman" w:cs="Times New Roman"/>
          <w:bCs/>
          <w:sz w:val="24"/>
          <w:szCs w:val="24"/>
          <w:lang w:val="en-US"/>
        </w:rPr>
        <w:t>masyarakat</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dikarenakan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dapat</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mengasah</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kreatifitas</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seseorang</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dalam</w:t>
      </w:r>
      <w:proofErr w:type="spellEnd"/>
      <w:r w:rsidRPr="009E1BE1">
        <w:rPr>
          <w:rFonts w:ascii="Times New Roman" w:hAnsi="Times New Roman" w:cs="Times New Roman"/>
          <w:bCs/>
          <w:sz w:val="24"/>
          <w:szCs w:val="24"/>
          <w:lang w:val="en-US"/>
        </w:rPr>
        <w:t xml:space="preserve"> me</w:t>
      </w:r>
      <w:proofErr w:type="spellStart"/>
      <w:r w:rsidRPr="009E1BE1">
        <w:rPr>
          <w:rFonts w:ascii="Times New Roman" w:hAnsi="Times New Roman" w:cs="Times New Roman"/>
          <w:bCs/>
          <w:sz w:val="24"/>
          <w:szCs w:val="24"/>
          <w:lang w:val="id-ID"/>
        </w:rPr>
        <w:t>ppo</w:t>
      </w:r>
      <w:r w:rsidRPr="009E1BE1">
        <w:rPr>
          <w:rFonts w:ascii="Times New Roman" w:hAnsi="Times New Roman" w:cs="Times New Roman"/>
          <w:bCs/>
          <w:sz w:val="24"/>
          <w:szCs w:val="24"/>
          <w:lang w:val="en-US"/>
        </w:rPr>
        <w:t>ngembangkan</w:t>
      </w:r>
      <w:proofErr w:type="spellEnd"/>
      <w:r w:rsidRPr="009E1BE1">
        <w:rPr>
          <w:rFonts w:ascii="Times New Roman" w:hAnsi="Times New Roman" w:cs="Times New Roman"/>
          <w:bCs/>
          <w:sz w:val="24"/>
          <w:szCs w:val="24"/>
          <w:lang w:val="en-US"/>
        </w:rPr>
        <w:t xml:space="preserve"> </w:t>
      </w:r>
      <w:r w:rsidRPr="009E1BE1">
        <w:rPr>
          <w:rFonts w:ascii="Times New Roman" w:hAnsi="Times New Roman" w:cs="Times New Roman"/>
          <w:bCs/>
          <w:i/>
          <w:sz w:val="24"/>
          <w:szCs w:val="24"/>
          <w:lang w:val="en-US"/>
        </w:rPr>
        <w:t xml:space="preserve">chord-chord </w:t>
      </w:r>
      <w:proofErr w:type="spellStart"/>
      <w:r w:rsidRPr="009E1BE1">
        <w:rPr>
          <w:rFonts w:ascii="Times New Roman" w:hAnsi="Times New Roman" w:cs="Times New Roman"/>
          <w:bCs/>
          <w:sz w:val="24"/>
          <w:szCs w:val="24"/>
          <w:lang w:val="en-US"/>
        </w:rPr>
        <w:t>lagu</w:t>
      </w:r>
      <w:proofErr w:type="spellEnd"/>
      <w:r w:rsidRPr="009E1BE1">
        <w:rPr>
          <w:rFonts w:ascii="Times New Roman" w:hAnsi="Times New Roman" w:cs="Times New Roman"/>
          <w:bCs/>
          <w:sz w:val="24"/>
          <w:szCs w:val="24"/>
          <w:lang w:val="en-US"/>
        </w:rPr>
        <w:t>.</w:t>
      </w:r>
    </w:p>
    <w:p w14:paraId="24E3C2BF" w14:textId="77777777" w:rsidR="00A40818" w:rsidRDefault="00A40818" w:rsidP="00A40818">
      <w:pPr>
        <w:pStyle w:val="DaftarParagraf"/>
        <w:spacing w:line="360" w:lineRule="auto"/>
        <w:ind w:left="284" w:firstLine="436"/>
        <w:jc w:val="both"/>
        <w:rPr>
          <w:rFonts w:ascii="Times New Roman" w:hAnsi="Times New Roman" w:cs="Times New Roman"/>
          <w:bCs/>
          <w:sz w:val="24"/>
          <w:szCs w:val="24"/>
          <w:lang w:val="id-ID"/>
        </w:rPr>
      </w:pPr>
      <w:proofErr w:type="spellStart"/>
      <w:r w:rsidRPr="009E1BE1">
        <w:rPr>
          <w:rFonts w:ascii="Times New Roman" w:hAnsi="Times New Roman" w:cs="Times New Roman"/>
          <w:bCs/>
          <w:sz w:val="24"/>
          <w:szCs w:val="24"/>
          <w:lang w:val="en-US"/>
        </w:rPr>
        <w:t>Pembelajaran</w:t>
      </w:r>
      <w:proofErr w:type="spellEnd"/>
      <w:r w:rsidRPr="009E1BE1">
        <w:rPr>
          <w:rFonts w:ascii="Times New Roman" w:hAnsi="Times New Roman" w:cs="Times New Roman"/>
          <w:bCs/>
          <w:sz w:val="24"/>
          <w:szCs w:val="24"/>
          <w:lang w:val="en-US"/>
        </w:rPr>
        <w:t xml:space="preserve"> piano </w:t>
      </w:r>
      <w:proofErr w:type="spellStart"/>
      <w:r w:rsidRPr="009E1BE1">
        <w:rPr>
          <w:rFonts w:ascii="Times New Roman" w:hAnsi="Times New Roman" w:cs="Times New Roman"/>
          <w:bCs/>
          <w:sz w:val="24"/>
          <w:szCs w:val="24"/>
          <w:lang w:val="en-US"/>
        </w:rPr>
        <w:t>dapat</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ditemukan</w:t>
      </w:r>
      <w:proofErr w:type="spellEnd"/>
      <w:r w:rsidRPr="009E1BE1">
        <w:rPr>
          <w:rFonts w:ascii="Times New Roman" w:hAnsi="Times New Roman" w:cs="Times New Roman"/>
          <w:bCs/>
          <w:sz w:val="24"/>
          <w:szCs w:val="24"/>
          <w:lang w:val="en-US"/>
        </w:rPr>
        <w:t xml:space="preserve"> di </w:t>
      </w:r>
      <w:proofErr w:type="spellStart"/>
      <w:r w:rsidRPr="009E1BE1">
        <w:rPr>
          <w:rFonts w:ascii="Times New Roman" w:hAnsi="Times New Roman" w:cs="Times New Roman"/>
          <w:bCs/>
          <w:sz w:val="24"/>
          <w:szCs w:val="24"/>
          <w:lang w:val="en-US"/>
        </w:rPr>
        <w:t>sekolah</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atau</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kursus-kursus</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musik</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baik</w:t>
      </w:r>
      <w:proofErr w:type="spellEnd"/>
      <w:r w:rsidRPr="009E1BE1">
        <w:rPr>
          <w:rFonts w:ascii="Times New Roman" w:hAnsi="Times New Roman" w:cs="Times New Roman"/>
          <w:bCs/>
          <w:sz w:val="24"/>
          <w:szCs w:val="24"/>
          <w:lang w:val="en-US"/>
        </w:rPr>
        <w:t xml:space="preserve"> formal </w:t>
      </w:r>
      <w:proofErr w:type="spellStart"/>
      <w:r w:rsidRPr="009E1BE1">
        <w:rPr>
          <w:rFonts w:ascii="Times New Roman" w:hAnsi="Times New Roman" w:cs="Times New Roman"/>
          <w:bCs/>
          <w:sz w:val="24"/>
          <w:szCs w:val="24"/>
          <w:lang w:val="en-US"/>
        </w:rPr>
        <w:t>maupun</w:t>
      </w:r>
      <w:proofErr w:type="spellEnd"/>
      <w:r w:rsidRPr="009E1BE1">
        <w:rPr>
          <w:rFonts w:ascii="Times New Roman" w:hAnsi="Times New Roman" w:cs="Times New Roman"/>
          <w:bCs/>
          <w:sz w:val="24"/>
          <w:szCs w:val="24"/>
          <w:lang w:val="en-US"/>
        </w:rPr>
        <w:t xml:space="preserve"> non formal dan </w:t>
      </w:r>
      <w:proofErr w:type="spellStart"/>
      <w:r w:rsidRPr="009E1BE1">
        <w:rPr>
          <w:rFonts w:ascii="Times New Roman" w:hAnsi="Times New Roman" w:cs="Times New Roman"/>
          <w:bCs/>
          <w:sz w:val="24"/>
          <w:szCs w:val="24"/>
          <w:lang w:val="en-US"/>
        </w:rPr>
        <w:t>bisa</w:t>
      </w:r>
      <w:proofErr w:type="spellEnd"/>
      <w:r w:rsidRPr="009E1BE1">
        <w:rPr>
          <w:rFonts w:ascii="Times New Roman" w:hAnsi="Times New Roman" w:cs="Times New Roman"/>
          <w:bCs/>
          <w:sz w:val="24"/>
          <w:szCs w:val="24"/>
          <w:lang w:val="en-US"/>
        </w:rPr>
        <w:t xml:space="preserve"> juga </w:t>
      </w:r>
      <w:proofErr w:type="spellStart"/>
      <w:r w:rsidRPr="009E1BE1">
        <w:rPr>
          <w:rFonts w:ascii="Times New Roman" w:hAnsi="Times New Roman" w:cs="Times New Roman"/>
          <w:bCs/>
          <w:sz w:val="24"/>
          <w:szCs w:val="24"/>
          <w:lang w:val="en-US"/>
        </w:rPr>
        <w:t>melalui</w:t>
      </w:r>
      <w:proofErr w:type="spellEnd"/>
      <w:r w:rsidRPr="009E1BE1">
        <w:rPr>
          <w:rFonts w:ascii="Times New Roman" w:hAnsi="Times New Roman" w:cs="Times New Roman"/>
          <w:bCs/>
          <w:sz w:val="24"/>
          <w:szCs w:val="24"/>
          <w:lang w:val="en-US"/>
        </w:rPr>
        <w:t xml:space="preserve"> les </w:t>
      </w:r>
      <w:proofErr w:type="spellStart"/>
      <w:r w:rsidRPr="009E1BE1">
        <w:rPr>
          <w:rFonts w:ascii="Times New Roman" w:hAnsi="Times New Roman" w:cs="Times New Roman"/>
          <w:bCs/>
          <w:sz w:val="24"/>
          <w:szCs w:val="24"/>
          <w:lang w:val="en-US"/>
        </w:rPr>
        <w:t>dengan</w:t>
      </w:r>
      <w:proofErr w:type="spellEnd"/>
      <w:r w:rsidRPr="009E1BE1">
        <w:rPr>
          <w:rFonts w:ascii="Times New Roman" w:hAnsi="Times New Roman" w:cs="Times New Roman"/>
          <w:bCs/>
          <w:sz w:val="24"/>
          <w:szCs w:val="24"/>
          <w:lang w:val="en-US"/>
        </w:rPr>
        <w:t xml:space="preserve"> guru </w:t>
      </w:r>
      <w:proofErr w:type="spellStart"/>
      <w:r w:rsidRPr="009E1BE1">
        <w:rPr>
          <w:rFonts w:ascii="Times New Roman" w:hAnsi="Times New Roman" w:cs="Times New Roman"/>
          <w:bCs/>
          <w:sz w:val="24"/>
          <w:szCs w:val="24"/>
          <w:lang w:val="en-US"/>
        </w:rPr>
        <w:t>privat</w:t>
      </w:r>
      <w:proofErr w:type="spellEnd"/>
      <w:r w:rsidRPr="009E1BE1">
        <w:rPr>
          <w:rFonts w:ascii="Times New Roman" w:hAnsi="Times New Roman" w:cs="Times New Roman"/>
          <w:bCs/>
          <w:sz w:val="24"/>
          <w:szCs w:val="24"/>
          <w:lang w:val="en-US"/>
        </w:rPr>
        <w:t xml:space="preserve">. Dalam </w:t>
      </w:r>
      <w:proofErr w:type="spellStart"/>
      <w:r w:rsidRPr="009E1BE1">
        <w:rPr>
          <w:rFonts w:ascii="Times New Roman" w:hAnsi="Times New Roman" w:cs="Times New Roman"/>
          <w:bCs/>
          <w:sz w:val="24"/>
          <w:szCs w:val="24"/>
          <w:lang w:val="en-US"/>
        </w:rPr>
        <w:t>belajar</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musik</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khususnya</w:t>
      </w:r>
      <w:proofErr w:type="spellEnd"/>
      <w:r w:rsidRPr="009E1BE1">
        <w:rPr>
          <w:rFonts w:ascii="Times New Roman" w:hAnsi="Times New Roman" w:cs="Times New Roman"/>
          <w:bCs/>
          <w:sz w:val="24"/>
          <w:szCs w:val="24"/>
          <w:lang w:val="en-US"/>
        </w:rPr>
        <w:t xml:space="preserve"> piano </w:t>
      </w:r>
      <w:proofErr w:type="spellStart"/>
      <w:r w:rsidRPr="009E1BE1">
        <w:rPr>
          <w:rFonts w:ascii="Times New Roman" w:hAnsi="Times New Roman" w:cs="Times New Roman"/>
          <w:bCs/>
          <w:sz w:val="24"/>
          <w:szCs w:val="24"/>
          <w:lang w:val="en-US"/>
        </w:rPr>
        <w:t>mempunyai</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tahapan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tertentu</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peserta</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didik</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harus</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belajar</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dari</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dasar</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terlebih</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dahulu</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atau</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dalam</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istilah</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musik</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biasanya</w:t>
      </w:r>
      <w:proofErr w:type="spellEnd"/>
      <w:r w:rsidRPr="009E1BE1">
        <w:rPr>
          <w:rFonts w:ascii="Times New Roman" w:hAnsi="Times New Roman" w:cs="Times New Roman"/>
          <w:bCs/>
          <w:sz w:val="24"/>
          <w:szCs w:val="24"/>
          <w:lang w:val="id-ID"/>
        </w:rPr>
        <w:t xml:space="preserve"> </w:t>
      </w:r>
      <w:proofErr w:type="spellStart"/>
      <w:r w:rsidRPr="009E1BE1">
        <w:rPr>
          <w:rFonts w:ascii="Times New Roman" w:hAnsi="Times New Roman" w:cs="Times New Roman"/>
          <w:bCs/>
          <w:sz w:val="24"/>
          <w:szCs w:val="24"/>
          <w:lang w:val="en-US"/>
        </w:rPr>
        <w:t>disebut</w:t>
      </w:r>
      <w:proofErr w:type="spellEnd"/>
      <w:r w:rsidRPr="009E1BE1">
        <w:rPr>
          <w:rFonts w:ascii="Times New Roman" w:hAnsi="Times New Roman" w:cs="Times New Roman"/>
          <w:bCs/>
          <w:sz w:val="24"/>
          <w:szCs w:val="24"/>
          <w:lang w:val="en-US"/>
        </w:rPr>
        <w:t xml:space="preserve"> </w:t>
      </w:r>
      <w:r w:rsidRPr="009E1BE1">
        <w:rPr>
          <w:rFonts w:ascii="Times New Roman" w:hAnsi="Times New Roman" w:cs="Times New Roman"/>
          <w:bCs/>
          <w:i/>
          <w:sz w:val="24"/>
          <w:szCs w:val="24"/>
          <w:lang w:val="en-US"/>
        </w:rPr>
        <w:t>grade</w:t>
      </w:r>
      <w:r w:rsidRPr="009E1BE1">
        <w:rPr>
          <w:rFonts w:ascii="Times New Roman" w:hAnsi="Times New Roman" w:cs="Times New Roman"/>
          <w:bCs/>
          <w:sz w:val="24"/>
          <w:szCs w:val="24"/>
          <w:lang w:val="en-US"/>
        </w:rPr>
        <w:t xml:space="preserve"> I, </w:t>
      </w:r>
      <w:proofErr w:type="spellStart"/>
      <w:r w:rsidRPr="009E1BE1">
        <w:rPr>
          <w:rFonts w:ascii="Times New Roman" w:hAnsi="Times New Roman" w:cs="Times New Roman"/>
          <w:bCs/>
          <w:sz w:val="24"/>
          <w:szCs w:val="24"/>
          <w:lang w:val="en-US"/>
        </w:rPr>
        <w:t>karena</w:t>
      </w:r>
      <w:proofErr w:type="spellEnd"/>
      <w:r w:rsidRPr="009E1BE1">
        <w:rPr>
          <w:rFonts w:ascii="Times New Roman" w:hAnsi="Times New Roman" w:cs="Times New Roman"/>
          <w:bCs/>
          <w:sz w:val="24"/>
          <w:szCs w:val="24"/>
          <w:lang w:val="en-US"/>
        </w:rPr>
        <w:t xml:space="preserve"> </w:t>
      </w:r>
      <w:r w:rsidRPr="009E1BE1">
        <w:rPr>
          <w:rFonts w:ascii="Times New Roman" w:hAnsi="Times New Roman" w:cs="Times New Roman"/>
          <w:bCs/>
          <w:i/>
          <w:sz w:val="24"/>
          <w:szCs w:val="24"/>
          <w:lang w:val="en-US"/>
        </w:rPr>
        <w:t>grade</w:t>
      </w:r>
      <w:r w:rsidRPr="009E1BE1">
        <w:rPr>
          <w:rFonts w:ascii="Times New Roman" w:hAnsi="Times New Roman" w:cs="Times New Roman"/>
          <w:bCs/>
          <w:sz w:val="24"/>
          <w:szCs w:val="24"/>
          <w:lang w:val="en-US"/>
        </w:rPr>
        <w:t xml:space="preserve"> I </w:t>
      </w:r>
      <w:proofErr w:type="spellStart"/>
      <w:r w:rsidRPr="009E1BE1">
        <w:rPr>
          <w:rFonts w:ascii="Times New Roman" w:hAnsi="Times New Roman" w:cs="Times New Roman"/>
          <w:bCs/>
          <w:sz w:val="24"/>
          <w:szCs w:val="24"/>
          <w:lang w:val="en-US"/>
        </w:rPr>
        <w:t>merupakan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tahap</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dasar</w:t>
      </w:r>
      <w:proofErr w:type="spellEnd"/>
      <w:r w:rsidRPr="009E1BE1">
        <w:rPr>
          <w:rFonts w:ascii="Times New Roman" w:hAnsi="Times New Roman" w:cs="Times New Roman"/>
          <w:bCs/>
          <w:sz w:val="24"/>
          <w:szCs w:val="24"/>
          <w:lang w:val="en-US"/>
        </w:rPr>
        <w:t xml:space="preserve"> pada proses </w:t>
      </w:r>
      <w:proofErr w:type="spellStart"/>
      <w:r w:rsidRPr="009E1BE1">
        <w:rPr>
          <w:rFonts w:ascii="Times New Roman" w:hAnsi="Times New Roman" w:cs="Times New Roman"/>
          <w:bCs/>
          <w:sz w:val="24"/>
          <w:szCs w:val="24"/>
          <w:lang w:val="en-US"/>
        </w:rPr>
        <w:t>pembelajaran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musik</w:t>
      </w:r>
      <w:proofErr w:type="spellEnd"/>
      <w:r w:rsidRPr="009E1BE1">
        <w:rPr>
          <w:rFonts w:ascii="Times New Roman" w:hAnsi="Times New Roman" w:cs="Times New Roman"/>
          <w:bCs/>
          <w:sz w:val="24"/>
          <w:szCs w:val="24"/>
          <w:lang w:val="en-US"/>
        </w:rPr>
        <w:t xml:space="preserve"> dan </w:t>
      </w:r>
      <w:proofErr w:type="spellStart"/>
      <w:r w:rsidRPr="009E1BE1">
        <w:rPr>
          <w:rFonts w:ascii="Times New Roman" w:hAnsi="Times New Roman" w:cs="Times New Roman"/>
          <w:bCs/>
          <w:sz w:val="24"/>
          <w:szCs w:val="24"/>
          <w:lang w:val="en-US"/>
        </w:rPr>
        <w:t>dasar</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bermusik</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sangatlah</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penting</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sebagai</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penunjang</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peserta</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didik</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untuk</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bisa</w:t>
      </w:r>
      <w:proofErr w:type="spellEnd"/>
      <w:r w:rsidRPr="009E1BE1">
        <w:rPr>
          <w:rFonts w:ascii="Times New Roman" w:hAnsi="Times New Roman" w:cs="Times New Roman"/>
          <w:bCs/>
          <w:sz w:val="24"/>
          <w:szCs w:val="24"/>
          <w:lang w:val="en-US"/>
        </w:rPr>
        <w:t xml:space="preserve"> naik </w:t>
      </w:r>
      <w:proofErr w:type="spellStart"/>
      <w:r w:rsidRPr="009E1BE1">
        <w:rPr>
          <w:rFonts w:ascii="Times New Roman" w:hAnsi="Times New Roman" w:cs="Times New Roman"/>
          <w:bCs/>
          <w:sz w:val="24"/>
          <w:szCs w:val="24"/>
          <w:lang w:val="en-US"/>
        </w:rPr>
        <w:t>ke</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tahapan</w:t>
      </w:r>
      <w:proofErr w:type="spellEnd"/>
      <w:r w:rsidRPr="009E1BE1">
        <w:rPr>
          <w:rFonts w:ascii="Times New Roman" w:hAnsi="Times New Roman" w:cs="Times New Roman"/>
          <w:bCs/>
          <w:sz w:val="24"/>
          <w:szCs w:val="24"/>
          <w:lang w:val="en-US"/>
        </w:rPr>
        <w:t>/</w:t>
      </w:r>
      <w:r w:rsidRPr="009E1BE1">
        <w:rPr>
          <w:rFonts w:ascii="Times New Roman" w:hAnsi="Times New Roman" w:cs="Times New Roman"/>
          <w:bCs/>
          <w:i/>
          <w:sz w:val="24"/>
          <w:szCs w:val="24"/>
          <w:lang w:val="en-US"/>
        </w:rPr>
        <w:t>grade</w:t>
      </w:r>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berikutnya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Pratama</w:t>
      </w:r>
      <w:proofErr w:type="spellEnd"/>
      <w:r>
        <w:rPr>
          <w:rFonts w:ascii="Times New Roman" w:hAnsi="Times New Roman" w:cs="Times New Roman"/>
          <w:bCs/>
          <w:sz w:val="24"/>
          <w:szCs w:val="24"/>
          <w:lang w:val="en-US"/>
        </w:rPr>
        <w:t>, 2017)</w:t>
      </w:r>
    </w:p>
    <w:p w14:paraId="50B2D075" w14:textId="77777777" w:rsidR="00A40818" w:rsidRDefault="00A40818" w:rsidP="00A40818">
      <w:pPr>
        <w:pStyle w:val="DaftarParagraf"/>
        <w:spacing w:line="360" w:lineRule="auto"/>
        <w:ind w:left="284" w:firstLine="436"/>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Selain itu, Susan </w:t>
      </w:r>
      <w:proofErr w:type="spellStart"/>
      <w:r>
        <w:rPr>
          <w:rFonts w:ascii="Times New Roman" w:hAnsi="Times New Roman" w:cs="Times New Roman"/>
          <w:bCs/>
          <w:sz w:val="24"/>
          <w:szCs w:val="24"/>
          <w:lang w:val="id-ID"/>
        </w:rPr>
        <w:t>Hallam</w:t>
      </w:r>
      <w:proofErr w:type="spellEnd"/>
      <w:r>
        <w:rPr>
          <w:rFonts w:ascii="Times New Roman" w:hAnsi="Times New Roman" w:cs="Times New Roman"/>
          <w:bCs/>
          <w:sz w:val="24"/>
          <w:szCs w:val="24"/>
          <w:lang w:val="id-ID"/>
        </w:rPr>
        <w:t xml:space="preserve"> (2010) menyatakan bahwa pembelajaran musik pada usia dini, termasuk piano pop </w:t>
      </w:r>
      <w:proofErr w:type="spellStart"/>
      <w:r>
        <w:rPr>
          <w:rFonts w:ascii="Times New Roman" w:hAnsi="Times New Roman" w:cs="Times New Roman"/>
          <w:bCs/>
          <w:sz w:val="24"/>
          <w:szCs w:val="24"/>
          <w:lang w:val="id-ID"/>
        </w:rPr>
        <w:t>grade</w:t>
      </w:r>
      <w:proofErr w:type="spellEnd"/>
      <w:r>
        <w:rPr>
          <w:rFonts w:ascii="Times New Roman" w:hAnsi="Times New Roman" w:cs="Times New Roman"/>
          <w:bCs/>
          <w:sz w:val="24"/>
          <w:szCs w:val="24"/>
          <w:lang w:val="id-ID"/>
        </w:rPr>
        <w:t xml:space="preserve"> I, dapat meningkatkan kemampuan kognitif, keterampilan motorik, dan keterampilan sosial anak. </w:t>
      </w:r>
      <w:proofErr w:type="spellStart"/>
      <w:r>
        <w:rPr>
          <w:rFonts w:ascii="Times New Roman" w:hAnsi="Times New Roman" w:cs="Times New Roman"/>
          <w:bCs/>
          <w:sz w:val="24"/>
          <w:szCs w:val="24"/>
          <w:lang w:val="id-ID"/>
        </w:rPr>
        <w:t>Hallam</w:t>
      </w:r>
      <w:proofErr w:type="spellEnd"/>
      <w:r>
        <w:rPr>
          <w:rFonts w:ascii="Times New Roman" w:hAnsi="Times New Roman" w:cs="Times New Roman"/>
          <w:bCs/>
          <w:sz w:val="24"/>
          <w:szCs w:val="24"/>
          <w:lang w:val="id-ID"/>
        </w:rPr>
        <w:t xml:space="preserve"> menekankan pentingnya pendekatan yang menyenangkan dan </w:t>
      </w:r>
      <w:proofErr w:type="spellStart"/>
      <w:r>
        <w:rPr>
          <w:rFonts w:ascii="Times New Roman" w:hAnsi="Times New Roman" w:cs="Times New Roman"/>
          <w:bCs/>
          <w:sz w:val="24"/>
          <w:szCs w:val="24"/>
          <w:lang w:val="id-ID"/>
        </w:rPr>
        <w:t>intraktif</w:t>
      </w:r>
      <w:proofErr w:type="spellEnd"/>
      <w:r>
        <w:rPr>
          <w:rFonts w:ascii="Times New Roman" w:hAnsi="Times New Roman" w:cs="Times New Roman"/>
          <w:bCs/>
          <w:sz w:val="24"/>
          <w:szCs w:val="24"/>
          <w:lang w:val="id-ID"/>
        </w:rPr>
        <w:t xml:space="preserve"> untuk menarik minat siswa. </w:t>
      </w:r>
    </w:p>
    <w:p w14:paraId="76F405BF" w14:textId="77777777" w:rsidR="00A40818" w:rsidRPr="00C47A8D" w:rsidRDefault="00A40818" w:rsidP="00A40818">
      <w:pPr>
        <w:pStyle w:val="DaftarParagraf"/>
        <w:spacing w:line="360" w:lineRule="auto"/>
        <w:ind w:left="284" w:firstLine="436"/>
        <w:jc w:val="both"/>
        <w:rPr>
          <w:rFonts w:ascii="Times New Roman" w:hAnsi="Times New Roman" w:cs="Times New Roman"/>
          <w:bCs/>
          <w:sz w:val="24"/>
          <w:szCs w:val="24"/>
          <w:lang w:val="id-ID"/>
        </w:rPr>
      </w:pPr>
      <w:proofErr w:type="spellStart"/>
      <w:r>
        <w:rPr>
          <w:rFonts w:ascii="Times New Roman" w:hAnsi="Times New Roman" w:cs="Times New Roman"/>
          <w:bCs/>
          <w:sz w:val="24"/>
          <w:szCs w:val="24"/>
          <w:lang w:val="id-ID"/>
        </w:rPr>
        <w:t>Campbell</w:t>
      </w:r>
      <w:proofErr w:type="spellEnd"/>
      <w:r>
        <w:rPr>
          <w:rFonts w:ascii="Times New Roman" w:hAnsi="Times New Roman" w:cs="Times New Roman"/>
          <w:bCs/>
          <w:sz w:val="24"/>
          <w:szCs w:val="24"/>
          <w:lang w:val="id-ID"/>
        </w:rPr>
        <w:t xml:space="preserve"> (2011) juga menekankan bahwa musik pop sering kali lebih dekat dengan kehidupan sehari-hari anak-anak, sehingga lebih mudah diterima dan dipelajari. </w:t>
      </w:r>
      <w:proofErr w:type="spellStart"/>
      <w:r>
        <w:rPr>
          <w:rFonts w:ascii="Times New Roman" w:hAnsi="Times New Roman" w:cs="Times New Roman"/>
          <w:bCs/>
          <w:sz w:val="24"/>
          <w:szCs w:val="24"/>
          <w:lang w:val="id-ID"/>
        </w:rPr>
        <w:t>Campbell</w:t>
      </w:r>
      <w:proofErr w:type="spellEnd"/>
      <w:r>
        <w:rPr>
          <w:rFonts w:ascii="Times New Roman" w:hAnsi="Times New Roman" w:cs="Times New Roman"/>
          <w:bCs/>
          <w:sz w:val="24"/>
          <w:szCs w:val="24"/>
          <w:lang w:val="id-ID"/>
        </w:rPr>
        <w:t xml:space="preserve"> menyarankan penggunaan musik pop sebagai alat untuk mengajarkan konsep dasar musik yang lebih luas.</w:t>
      </w:r>
    </w:p>
    <w:p w14:paraId="0A8D6A26" w14:textId="77777777" w:rsidR="00A40818" w:rsidRPr="003032BC" w:rsidRDefault="00A40818" w:rsidP="00A40818">
      <w:pPr>
        <w:pStyle w:val="DaftarParagraf"/>
        <w:spacing w:line="360" w:lineRule="auto"/>
        <w:ind w:left="284" w:firstLine="436"/>
        <w:jc w:val="both"/>
        <w:rPr>
          <w:rFonts w:ascii="Times New Roman" w:hAnsi="Times New Roman" w:cs="Times New Roman"/>
          <w:bCs/>
          <w:sz w:val="24"/>
          <w:szCs w:val="24"/>
          <w:lang w:val="id-ID"/>
        </w:rPr>
      </w:pPr>
      <w:r>
        <w:rPr>
          <w:rFonts w:ascii="Times New Roman" w:hAnsi="Times New Roman" w:cs="Times New Roman"/>
          <w:bCs/>
          <w:sz w:val="24"/>
          <w:szCs w:val="24"/>
          <w:lang w:val="id-ID"/>
        </w:rPr>
        <w:t>Berda</w:t>
      </w:r>
      <w:r w:rsidRPr="009E1BE1">
        <w:rPr>
          <w:rFonts w:ascii="Times New Roman" w:hAnsi="Times New Roman" w:cs="Times New Roman"/>
          <w:bCs/>
          <w:sz w:val="24"/>
          <w:szCs w:val="24"/>
          <w:lang w:val="id-ID"/>
        </w:rPr>
        <w:t>sarkan</w:t>
      </w:r>
      <w:r>
        <w:rPr>
          <w:rFonts w:ascii="Times New Roman" w:hAnsi="Times New Roman" w:cs="Times New Roman"/>
          <w:bCs/>
          <w:sz w:val="24"/>
          <w:szCs w:val="24"/>
          <w:lang w:val="id-ID"/>
        </w:rPr>
        <w:t xml:space="preserve"> observasi awal di MI Miftahul Anwar menunjukkan</w:t>
      </w:r>
      <w:r w:rsidRPr="009E1BE1">
        <w:rPr>
          <w:rFonts w:ascii="Times New Roman" w:hAnsi="Times New Roman" w:cs="Times New Roman"/>
          <w:bCs/>
          <w:sz w:val="24"/>
          <w:szCs w:val="24"/>
          <w:lang w:val="id-ID"/>
        </w:rPr>
        <w:t xml:space="preserve"> </w:t>
      </w:r>
      <w:proofErr w:type="spellStart"/>
      <w:r w:rsidRPr="009E1BE1">
        <w:rPr>
          <w:rFonts w:ascii="Times New Roman" w:hAnsi="Times New Roman" w:cs="Times New Roman"/>
          <w:bCs/>
          <w:sz w:val="24"/>
          <w:szCs w:val="24"/>
          <w:lang w:val="en-US"/>
        </w:rPr>
        <w:t>bahwa</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pemb</w:t>
      </w:r>
      <w:r>
        <w:rPr>
          <w:rFonts w:ascii="Times New Roman" w:hAnsi="Times New Roman" w:cs="Times New Roman"/>
          <w:bCs/>
          <w:sz w:val="24"/>
          <w:szCs w:val="24"/>
          <w:lang w:val="en-US"/>
        </w:rPr>
        <w:t>elajaran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seni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musik</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masih</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dianggap</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seb</w:t>
      </w:r>
      <w:proofErr w:type="spellEnd"/>
      <w:r w:rsidRPr="009E1BE1">
        <w:rPr>
          <w:rFonts w:ascii="Times New Roman" w:hAnsi="Times New Roman" w:cs="Times New Roman"/>
          <w:bCs/>
          <w:sz w:val="24"/>
          <w:szCs w:val="24"/>
          <w:lang w:val="id-ID"/>
        </w:rPr>
        <w:t>e</w:t>
      </w:r>
      <w:proofErr w:type="spellStart"/>
      <w:r>
        <w:rPr>
          <w:rFonts w:ascii="Times New Roman" w:hAnsi="Times New Roman" w:cs="Times New Roman"/>
          <w:bCs/>
          <w:sz w:val="24"/>
          <w:szCs w:val="24"/>
          <w:lang w:val="en-US"/>
        </w:rPr>
        <w:t>lah</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mata</w:t>
      </w:r>
      <w:proofErr w:type="spellEnd"/>
      <w:r>
        <w:rPr>
          <w:rFonts w:ascii="Times New Roman" w:hAnsi="Times New Roman" w:cs="Times New Roman"/>
          <w:bCs/>
          <w:sz w:val="24"/>
          <w:szCs w:val="24"/>
          <w:lang w:val="id-ID"/>
        </w:rPr>
        <w:t xml:space="preserve">, </w:t>
      </w:r>
      <w:proofErr w:type="spellStart"/>
      <w:r w:rsidRPr="009E1BE1">
        <w:rPr>
          <w:rFonts w:ascii="Times New Roman" w:hAnsi="Times New Roman" w:cs="Times New Roman"/>
          <w:bCs/>
          <w:sz w:val="24"/>
          <w:szCs w:val="24"/>
          <w:lang w:val="en-US"/>
        </w:rPr>
        <w:t>padahal</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dalam</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pembelajaran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seni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musik</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khususya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dalam</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pemb</w:t>
      </w:r>
      <w:proofErr w:type="spellEnd"/>
      <w:r>
        <w:rPr>
          <w:rFonts w:ascii="Times New Roman" w:hAnsi="Times New Roman" w:cs="Times New Roman"/>
          <w:bCs/>
          <w:sz w:val="24"/>
          <w:szCs w:val="24"/>
          <w:lang w:val="id-ID"/>
        </w:rPr>
        <w:t>e</w:t>
      </w:r>
      <w:proofErr w:type="spellStart"/>
      <w:r w:rsidRPr="009E1BE1">
        <w:rPr>
          <w:rFonts w:ascii="Times New Roman" w:hAnsi="Times New Roman" w:cs="Times New Roman"/>
          <w:bCs/>
          <w:sz w:val="24"/>
          <w:szCs w:val="24"/>
          <w:lang w:val="en-US"/>
        </w:rPr>
        <w:t>lajaran</w:t>
      </w:r>
      <w:proofErr w:type="spellEnd"/>
      <w:r w:rsidRPr="009E1BE1">
        <w:rPr>
          <w:rFonts w:ascii="Times New Roman" w:hAnsi="Times New Roman" w:cs="Times New Roman"/>
          <w:bCs/>
          <w:sz w:val="24"/>
          <w:szCs w:val="24"/>
          <w:lang w:val="en-US"/>
        </w:rPr>
        <w:t xml:space="preserve"> piano </w:t>
      </w:r>
      <w:proofErr w:type="spellStart"/>
      <w:r w:rsidRPr="009E1BE1">
        <w:rPr>
          <w:rFonts w:ascii="Times New Roman" w:hAnsi="Times New Roman" w:cs="Times New Roman"/>
          <w:bCs/>
          <w:sz w:val="24"/>
          <w:szCs w:val="24"/>
          <w:lang w:val="en-US"/>
        </w:rPr>
        <w:t>dapat</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merubah</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lastRenderedPageBreak/>
        <w:t>diri</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peserta</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didik</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menjadi</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lebih</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kreatif</w:t>
      </w:r>
      <w:proofErr w:type="spellEnd"/>
      <w:r w:rsidRPr="009E1BE1">
        <w:rPr>
          <w:rFonts w:ascii="Times New Roman" w:hAnsi="Times New Roman" w:cs="Times New Roman"/>
          <w:bCs/>
          <w:sz w:val="24"/>
          <w:szCs w:val="24"/>
          <w:lang w:val="en-US"/>
        </w:rPr>
        <w:t xml:space="preserve"> dan </w:t>
      </w:r>
      <w:proofErr w:type="spellStart"/>
      <w:r w:rsidRPr="009E1BE1">
        <w:rPr>
          <w:rFonts w:ascii="Times New Roman" w:hAnsi="Times New Roman" w:cs="Times New Roman"/>
          <w:bCs/>
          <w:sz w:val="24"/>
          <w:szCs w:val="24"/>
          <w:lang w:val="en-US"/>
        </w:rPr>
        <w:t>aktif</w:t>
      </w:r>
      <w:proofErr w:type="spellEnd"/>
      <w:r w:rsidRPr="009E1BE1">
        <w:rPr>
          <w:rFonts w:ascii="Times New Roman" w:hAnsi="Times New Roman" w:cs="Times New Roman"/>
          <w:bCs/>
          <w:sz w:val="24"/>
          <w:szCs w:val="24"/>
          <w:lang w:val="en-US"/>
        </w:rPr>
        <w:t xml:space="preserve"> yang </w:t>
      </w:r>
      <w:proofErr w:type="spellStart"/>
      <w:r w:rsidRPr="009E1BE1">
        <w:rPr>
          <w:rFonts w:ascii="Times New Roman" w:hAnsi="Times New Roman" w:cs="Times New Roman"/>
          <w:bCs/>
          <w:sz w:val="24"/>
          <w:szCs w:val="24"/>
          <w:lang w:val="en-US"/>
        </w:rPr>
        <w:t>dimana</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pembelajaran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tahap</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awal</w:t>
      </w:r>
      <w:proofErr w:type="spellEnd"/>
      <w:r w:rsidRPr="009E1BE1">
        <w:rPr>
          <w:rFonts w:ascii="Times New Roman" w:hAnsi="Times New Roman" w:cs="Times New Roman"/>
          <w:bCs/>
          <w:sz w:val="24"/>
          <w:szCs w:val="24"/>
          <w:lang w:val="en-US"/>
        </w:rPr>
        <w:t xml:space="preserve"> yang </w:t>
      </w:r>
      <w:proofErr w:type="spellStart"/>
      <w:r w:rsidRPr="009E1BE1">
        <w:rPr>
          <w:rFonts w:ascii="Times New Roman" w:hAnsi="Times New Roman" w:cs="Times New Roman"/>
          <w:bCs/>
          <w:sz w:val="24"/>
          <w:szCs w:val="24"/>
          <w:lang w:val="en-US"/>
        </w:rPr>
        <w:t>diberikan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ke</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peserta</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didik</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yaitu</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pembelajaran</w:t>
      </w:r>
      <w:proofErr w:type="spellEnd"/>
      <w:r w:rsidRPr="009E1BE1">
        <w:rPr>
          <w:rFonts w:ascii="Times New Roman" w:hAnsi="Times New Roman" w:cs="Times New Roman"/>
          <w:bCs/>
          <w:sz w:val="24"/>
          <w:szCs w:val="24"/>
          <w:lang w:val="en-US"/>
        </w:rPr>
        <w:t xml:space="preserve"> </w:t>
      </w:r>
      <w:r w:rsidRPr="009E1BE1">
        <w:rPr>
          <w:rFonts w:ascii="Times New Roman" w:hAnsi="Times New Roman" w:cs="Times New Roman"/>
          <w:bCs/>
          <w:i/>
          <w:sz w:val="24"/>
          <w:szCs w:val="24"/>
          <w:lang w:val="en-US"/>
        </w:rPr>
        <w:t>grade</w:t>
      </w:r>
      <w:r w:rsidRPr="009E1BE1">
        <w:rPr>
          <w:rFonts w:ascii="Times New Roman" w:hAnsi="Times New Roman" w:cs="Times New Roman"/>
          <w:bCs/>
          <w:sz w:val="24"/>
          <w:szCs w:val="24"/>
          <w:lang w:val="en-US"/>
        </w:rPr>
        <w:t xml:space="preserve"> </w:t>
      </w:r>
      <w:r w:rsidRPr="009E1BE1">
        <w:rPr>
          <w:rFonts w:ascii="Times New Roman" w:hAnsi="Times New Roman" w:cs="Times New Roman"/>
          <w:bCs/>
          <w:sz w:val="24"/>
          <w:szCs w:val="24"/>
          <w:lang w:val="id-ID"/>
        </w:rPr>
        <w:t>I</w:t>
      </w:r>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dalam</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pembalajaran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tersebut</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siswa</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diajarkan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untuk</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mengenal</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tahap</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awal</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bermain</w:t>
      </w:r>
      <w:proofErr w:type="spellEnd"/>
      <w:r w:rsidRPr="009E1BE1">
        <w:rPr>
          <w:rFonts w:ascii="Times New Roman" w:hAnsi="Times New Roman" w:cs="Times New Roman"/>
          <w:bCs/>
          <w:sz w:val="24"/>
          <w:szCs w:val="24"/>
          <w:lang w:val="en-US"/>
        </w:rPr>
        <w:t xml:space="preserve"> piano dan juga </w:t>
      </w:r>
      <w:proofErr w:type="spellStart"/>
      <w:r w:rsidRPr="009E1BE1">
        <w:rPr>
          <w:rFonts w:ascii="Times New Roman" w:hAnsi="Times New Roman" w:cs="Times New Roman"/>
          <w:bCs/>
          <w:sz w:val="24"/>
          <w:szCs w:val="24"/>
          <w:lang w:val="en-US"/>
        </w:rPr>
        <w:t>menganalkan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kepada</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siswa</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untuk</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memainkan</w:t>
      </w:r>
      <w:proofErr w:type="spellEnd"/>
      <w:r w:rsidRPr="009E1BE1">
        <w:rPr>
          <w:rFonts w:ascii="Times New Roman" w:hAnsi="Times New Roman" w:cs="Times New Roman"/>
          <w:bCs/>
          <w:sz w:val="24"/>
          <w:szCs w:val="24"/>
          <w:lang w:val="en-US"/>
        </w:rPr>
        <w:t xml:space="preserve"> genre pop </w:t>
      </w:r>
      <w:proofErr w:type="spellStart"/>
      <w:r w:rsidRPr="009E1BE1">
        <w:rPr>
          <w:rFonts w:ascii="Times New Roman" w:hAnsi="Times New Roman" w:cs="Times New Roman"/>
          <w:bCs/>
          <w:sz w:val="24"/>
          <w:szCs w:val="24"/>
          <w:lang w:val="en-US"/>
        </w:rPr>
        <w:t>dalam</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pem</w:t>
      </w:r>
      <w:r>
        <w:rPr>
          <w:rFonts w:ascii="Times New Roman" w:hAnsi="Times New Roman" w:cs="Times New Roman"/>
          <w:bCs/>
          <w:sz w:val="24"/>
          <w:szCs w:val="24"/>
          <w:lang w:val="en-US"/>
        </w:rPr>
        <w:t>balajaran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tahap</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awal</w:t>
      </w:r>
      <w:proofErr w:type="spellEnd"/>
      <w:r>
        <w:rPr>
          <w:rFonts w:ascii="Times New Roman" w:hAnsi="Times New Roman" w:cs="Times New Roman"/>
          <w:bCs/>
          <w:sz w:val="24"/>
          <w:szCs w:val="24"/>
          <w:lang w:val="en-US"/>
        </w:rPr>
        <w:t>.</w:t>
      </w:r>
      <w:r>
        <w:rPr>
          <w:rFonts w:ascii="Times New Roman" w:hAnsi="Times New Roman" w:cs="Times New Roman"/>
          <w:bCs/>
          <w:sz w:val="24"/>
          <w:szCs w:val="24"/>
          <w:lang w:val="id-ID"/>
        </w:rPr>
        <w:t xml:space="preserve"> P</w:t>
      </w:r>
      <w:proofErr w:type="spellStart"/>
      <w:r w:rsidRPr="009E1BE1">
        <w:rPr>
          <w:rFonts w:ascii="Times New Roman" w:hAnsi="Times New Roman" w:cs="Times New Roman"/>
          <w:bCs/>
          <w:sz w:val="24"/>
          <w:szCs w:val="24"/>
          <w:lang w:val="en-US"/>
        </w:rPr>
        <w:t>eneliti</w:t>
      </w:r>
      <w:proofErr w:type="spellEnd"/>
      <w:r>
        <w:rPr>
          <w:rFonts w:ascii="Times New Roman" w:hAnsi="Times New Roman" w:cs="Times New Roman"/>
          <w:bCs/>
          <w:sz w:val="24"/>
          <w:szCs w:val="24"/>
          <w:lang w:val="id-ID"/>
        </w:rPr>
        <w:t xml:space="preserve"> juga</w:t>
      </w:r>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memberikan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sebuah</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karya</w:t>
      </w:r>
      <w:proofErr w:type="spellEnd"/>
      <w:r w:rsidRPr="009E1BE1">
        <w:rPr>
          <w:rFonts w:ascii="Times New Roman" w:hAnsi="Times New Roman" w:cs="Times New Roman"/>
          <w:bCs/>
          <w:sz w:val="24"/>
          <w:szCs w:val="24"/>
          <w:lang w:val="id-ID"/>
        </w:rPr>
        <w:t xml:space="preserve"> </w:t>
      </w:r>
      <w:proofErr w:type="spellStart"/>
      <w:r>
        <w:rPr>
          <w:rFonts w:ascii="Times New Roman" w:hAnsi="Times New Roman" w:cs="Times New Roman"/>
          <w:bCs/>
          <w:sz w:val="24"/>
          <w:szCs w:val="24"/>
          <w:lang w:val="en-US"/>
        </w:rPr>
        <w:t>dalam</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bentuk</w:t>
      </w:r>
      <w:proofErr w:type="spellEnd"/>
      <w:r>
        <w:rPr>
          <w:rFonts w:ascii="Times New Roman" w:hAnsi="Times New Roman" w:cs="Times New Roman"/>
          <w:bCs/>
          <w:sz w:val="24"/>
          <w:szCs w:val="24"/>
          <w:lang w:val="en-US"/>
        </w:rPr>
        <w:t xml:space="preserve"> prod</w:t>
      </w:r>
      <w:proofErr w:type="spellStart"/>
      <w:r>
        <w:rPr>
          <w:rFonts w:ascii="Times New Roman" w:hAnsi="Times New Roman" w:cs="Times New Roman"/>
          <w:bCs/>
          <w:sz w:val="24"/>
          <w:szCs w:val="24"/>
          <w:lang w:val="id-ID"/>
        </w:rPr>
        <w:t>uk</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melodi</w:t>
      </w:r>
      <w:proofErr w:type="spellEnd"/>
      <w:r w:rsidRPr="009E1BE1">
        <w:rPr>
          <w:rFonts w:ascii="Times New Roman" w:hAnsi="Times New Roman" w:cs="Times New Roman"/>
          <w:bCs/>
          <w:sz w:val="24"/>
          <w:szCs w:val="24"/>
          <w:lang w:val="en-US"/>
        </w:rPr>
        <w:t xml:space="preserve"> yang </w:t>
      </w:r>
      <w:proofErr w:type="spellStart"/>
      <w:r w:rsidRPr="009E1BE1">
        <w:rPr>
          <w:rFonts w:ascii="Times New Roman" w:hAnsi="Times New Roman" w:cs="Times New Roman"/>
          <w:bCs/>
          <w:sz w:val="24"/>
          <w:szCs w:val="24"/>
          <w:lang w:val="en-US"/>
        </w:rPr>
        <w:t>bersimbolkan</w:t>
      </w:r>
      <w:proofErr w:type="spellEnd"/>
      <w:r w:rsidRPr="009E1BE1">
        <w:rPr>
          <w:rFonts w:ascii="Times New Roman" w:hAnsi="Times New Roman" w:cs="Times New Roman"/>
          <w:bCs/>
          <w:sz w:val="24"/>
          <w:szCs w:val="24"/>
          <w:lang w:val="en-US"/>
        </w:rPr>
        <w:t xml:space="preserve"> not </w:t>
      </w:r>
      <w:proofErr w:type="spellStart"/>
      <w:r w:rsidRPr="009E1BE1">
        <w:rPr>
          <w:rFonts w:ascii="Times New Roman" w:hAnsi="Times New Roman" w:cs="Times New Roman"/>
          <w:bCs/>
          <w:sz w:val="24"/>
          <w:szCs w:val="24"/>
          <w:lang w:val="en-US"/>
        </w:rPr>
        <w:t>balok</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maupun</w:t>
      </w:r>
      <w:proofErr w:type="spellEnd"/>
      <w:r w:rsidRPr="009E1BE1">
        <w:rPr>
          <w:rFonts w:ascii="Times New Roman" w:hAnsi="Times New Roman" w:cs="Times New Roman"/>
          <w:bCs/>
          <w:sz w:val="24"/>
          <w:szCs w:val="24"/>
          <w:lang w:val="en-US"/>
        </w:rPr>
        <w:t xml:space="preserve"> not </w:t>
      </w:r>
      <w:proofErr w:type="spellStart"/>
      <w:r w:rsidRPr="009E1BE1">
        <w:rPr>
          <w:rFonts w:ascii="Times New Roman" w:hAnsi="Times New Roman" w:cs="Times New Roman"/>
          <w:bCs/>
          <w:sz w:val="24"/>
          <w:szCs w:val="24"/>
          <w:lang w:val="en-US"/>
        </w:rPr>
        <w:t>angka</w:t>
      </w:r>
      <w:proofErr w:type="spellEnd"/>
      <w:r w:rsidRPr="009E1BE1">
        <w:rPr>
          <w:rFonts w:ascii="Times New Roman" w:hAnsi="Times New Roman" w:cs="Times New Roman"/>
          <w:bCs/>
          <w:sz w:val="24"/>
          <w:szCs w:val="24"/>
          <w:lang w:val="en-US"/>
        </w:rPr>
        <w:t xml:space="preserve"> yang </w:t>
      </w:r>
      <w:proofErr w:type="spellStart"/>
      <w:r w:rsidRPr="009E1BE1">
        <w:rPr>
          <w:rFonts w:ascii="Times New Roman" w:hAnsi="Times New Roman" w:cs="Times New Roman"/>
          <w:bCs/>
          <w:sz w:val="24"/>
          <w:szCs w:val="24"/>
          <w:lang w:val="en-US"/>
        </w:rPr>
        <w:t>dimana</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setiap</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pertemuan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siswa</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dapat</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mengaplikasikan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prodak</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tersebut</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kedalam</w:t>
      </w:r>
      <w:proofErr w:type="spellEnd"/>
      <w:r w:rsidRPr="009E1BE1">
        <w:rPr>
          <w:rFonts w:ascii="Times New Roman" w:hAnsi="Times New Roman" w:cs="Times New Roman"/>
          <w:bCs/>
          <w:sz w:val="24"/>
          <w:szCs w:val="24"/>
          <w:lang w:val="en-US"/>
        </w:rPr>
        <w:t xml:space="preserve"> piano dan </w:t>
      </w:r>
      <w:proofErr w:type="spellStart"/>
      <w:r w:rsidRPr="009E1BE1">
        <w:rPr>
          <w:rFonts w:ascii="Times New Roman" w:hAnsi="Times New Roman" w:cs="Times New Roman"/>
          <w:bCs/>
          <w:sz w:val="24"/>
          <w:szCs w:val="24"/>
          <w:lang w:val="en-US"/>
        </w:rPr>
        <w:t>menjadikan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sebuah</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lagu</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sederhana</w:t>
      </w:r>
      <w:proofErr w:type="spellEnd"/>
      <w:r w:rsidRPr="009E1BE1">
        <w:rPr>
          <w:rFonts w:ascii="Times New Roman" w:hAnsi="Times New Roman" w:cs="Times New Roman"/>
          <w:bCs/>
          <w:sz w:val="24"/>
          <w:szCs w:val="24"/>
          <w:lang w:val="en-US"/>
        </w:rPr>
        <w:t xml:space="preserve"> yang </w:t>
      </w:r>
      <w:proofErr w:type="spellStart"/>
      <w:r w:rsidRPr="009E1BE1">
        <w:rPr>
          <w:rFonts w:ascii="Times New Roman" w:hAnsi="Times New Roman" w:cs="Times New Roman"/>
          <w:bCs/>
          <w:sz w:val="24"/>
          <w:szCs w:val="24"/>
          <w:lang w:val="en-US"/>
        </w:rPr>
        <w:t>bergenre</w:t>
      </w:r>
      <w:proofErr w:type="spellEnd"/>
      <w:r w:rsidRPr="009E1BE1">
        <w:rPr>
          <w:rFonts w:ascii="Times New Roman" w:hAnsi="Times New Roman" w:cs="Times New Roman"/>
          <w:bCs/>
          <w:sz w:val="24"/>
          <w:szCs w:val="24"/>
          <w:lang w:val="en-US"/>
        </w:rPr>
        <w:t xml:space="preserve"> </w:t>
      </w:r>
      <w:r w:rsidRPr="009E1BE1">
        <w:rPr>
          <w:rFonts w:ascii="Times New Roman" w:hAnsi="Times New Roman" w:cs="Times New Roman"/>
          <w:bCs/>
          <w:sz w:val="24"/>
          <w:szCs w:val="24"/>
          <w:lang w:val="id-ID"/>
        </w:rPr>
        <w:t>p</w:t>
      </w:r>
      <w:r w:rsidRPr="009E1BE1">
        <w:rPr>
          <w:rFonts w:ascii="Times New Roman" w:hAnsi="Times New Roman" w:cs="Times New Roman"/>
          <w:bCs/>
          <w:sz w:val="24"/>
          <w:szCs w:val="24"/>
          <w:lang w:val="en-US"/>
        </w:rPr>
        <w:t>op.</w:t>
      </w:r>
    </w:p>
    <w:p w14:paraId="6E2DEDB9" w14:textId="77777777" w:rsidR="00A40818" w:rsidRPr="003032BC" w:rsidRDefault="00A40818" w:rsidP="00A40818">
      <w:pPr>
        <w:pStyle w:val="DaftarParagraf"/>
        <w:spacing w:line="360" w:lineRule="auto"/>
        <w:ind w:left="284" w:firstLine="436"/>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Berdasarkan temuan yang didapatkan dari observasi awal yang dilakukan, ditemukan juga bahwa sebagian siswa yang kurang dalam bidang </w:t>
      </w:r>
      <w:proofErr w:type="spellStart"/>
      <w:r>
        <w:rPr>
          <w:rFonts w:ascii="Times New Roman" w:hAnsi="Times New Roman" w:cs="Times New Roman"/>
          <w:bCs/>
          <w:sz w:val="24"/>
          <w:szCs w:val="24"/>
          <w:lang w:val="id-ID"/>
        </w:rPr>
        <w:t>akadamik</w:t>
      </w:r>
      <w:proofErr w:type="spellEnd"/>
      <w:r>
        <w:rPr>
          <w:rFonts w:ascii="Times New Roman" w:hAnsi="Times New Roman" w:cs="Times New Roman"/>
          <w:bCs/>
          <w:sz w:val="24"/>
          <w:szCs w:val="24"/>
          <w:lang w:val="id-ID"/>
        </w:rPr>
        <w:t xml:space="preserve"> ternyata memiliki seni musik yang bagus. Seharusnya, ini bisa dikembangkan lagi untuk mengembangkan minat dan bakat siswa serta bisa meningkatkan kemampuan </w:t>
      </w:r>
      <w:proofErr w:type="spellStart"/>
      <w:r>
        <w:rPr>
          <w:rFonts w:ascii="Times New Roman" w:hAnsi="Times New Roman" w:cs="Times New Roman"/>
          <w:bCs/>
          <w:sz w:val="24"/>
          <w:szCs w:val="24"/>
          <w:lang w:val="id-ID"/>
        </w:rPr>
        <w:t>berfikir</w:t>
      </w:r>
      <w:proofErr w:type="spellEnd"/>
      <w:r>
        <w:rPr>
          <w:rFonts w:ascii="Times New Roman" w:hAnsi="Times New Roman" w:cs="Times New Roman"/>
          <w:bCs/>
          <w:sz w:val="24"/>
          <w:szCs w:val="24"/>
          <w:lang w:val="id-ID"/>
        </w:rPr>
        <w:t xml:space="preserve"> kreatif siswa.</w:t>
      </w:r>
    </w:p>
    <w:p w14:paraId="7305BBB4" w14:textId="77777777" w:rsidR="00A40818" w:rsidRPr="009E1BE1" w:rsidRDefault="00A40818" w:rsidP="00A40818">
      <w:pPr>
        <w:pStyle w:val="DaftarParagraf"/>
        <w:spacing w:line="360" w:lineRule="auto"/>
        <w:ind w:left="284" w:firstLine="436"/>
        <w:jc w:val="both"/>
        <w:rPr>
          <w:rFonts w:ascii="Times New Roman" w:hAnsi="Times New Roman" w:cs="Times New Roman"/>
          <w:bCs/>
          <w:sz w:val="24"/>
          <w:szCs w:val="24"/>
          <w:lang w:val="id-ID"/>
        </w:rPr>
      </w:pPr>
      <w:r w:rsidRPr="009E1BE1">
        <w:rPr>
          <w:rFonts w:ascii="Times New Roman" w:hAnsi="Times New Roman" w:cs="Times New Roman"/>
          <w:bCs/>
          <w:sz w:val="24"/>
          <w:szCs w:val="24"/>
          <w:lang w:val="en-US"/>
        </w:rPr>
        <w:t xml:space="preserve">Minat </w:t>
      </w:r>
      <w:proofErr w:type="spellStart"/>
      <w:r w:rsidRPr="009E1BE1">
        <w:rPr>
          <w:rFonts w:ascii="Times New Roman" w:hAnsi="Times New Roman" w:cs="Times New Roman"/>
          <w:bCs/>
          <w:sz w:val="24"/>
          <w:szCs w:val="24"/>
          <w:lang w:val="en-US"/>
        </w:rPr>
        <w:t>akan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mengantarkan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individu</w:t>
      </w:r>
      <w:proofErr w:type="spellEnd"/>
      <w:r w:rsidRPr="009E1BE1">
        <w:rPr>
          <w:rFonts w:ascii="Times New Roman" w:hAnsi="Times New Roman" w:cs="Times New Roman"/>
          <w:bCs/>
          <w:sz w:val="24"/>
          <w:szCs w:val="24"/>
          <w:lang w:val="en-US"/>
        </w:rPr>
        <w:t xml:space="preserve"> pada </w:t>
      </w:r>
      <w:proofErr w:type="spellStart"/>
      <w:r w:rsidRPr="009E1BE1">
        <w:rPr>
          <w:rFonts w:ascii="Times New Roman" w:hAnsi="Times New Roman" w:cs="Times New Roman"/>
          <w:bCs/>
          <w:sz w:val="24"/>
          <w:szCs w:val="24"/>
          <w:lang w:val="en-US"/>
        </w:rPr>
        <w:t>suatu</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kegiatan</w:t>
      </w:r>
      <w:proofErr w:type="spellEnd"/>
      <w:r w:rsidRPr="009E1BE1">
        <w:rPr>
          <w:rFonts w:ascii="Times New Roman" w:hAnsi="Times New Roman" w:cs="Times New Roman"/>
          <w:bCs/>
          <w:sz w:val="24"/>
          <w:szCs w:val="24"/>
          <w:lang w:val="en-US"/>
        </w:rPr>
        <w:t xml:space="preserve"> yang </w:t>
      </w:r>
      <w:proofErr w:type="spellStart"/>
      <w:r w:rsidRPr="009E1BE1">
        <w:rPr>
          <w:rFonts w:ascii="Times New Roman" w:hAnsi="Times New Roman" w:cs="Times New Roman"/>
          <w:bCs/>
          <w:sz w:val="24"/>
          <w:szCs w:val="24"/>
          <w:lang w:val="en-US"/>
        </w:rPr>
        <w:t>diminatinya</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minat</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dapat</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meliputi</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bidang-bidang</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seperti</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minat</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dalam</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bidang</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olahraga</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minat</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dalam</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bidang</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flaura</w:t>
      </w:r>
      <w:proofErr w:type="spellEnd"/>
      <w:r w:rsidRPr="009E1BE1">
        <w:rPr>
          <w:rFonts w:ascii="Times New Roman" w:hAnsi="Times New Roman" w:cs="Times New Roman"/>
          <w:bCs/>
          <w:sz w:val="24"/>
          <w:szCs w:val="24"/>
          <w:lang w:val="en-US"/>
        </w:rPr>
        <w:t xml:space="preserve"> dan fauna, </w:t>
      </w:r>
      <w:proofErr w:type="spellStart"/>
      <w:r w:rsidRPr="009E1BE1">
        <w:rPr>
          <w:rFonts w:ascii="Times New Roman" w:hAnsi="Times New Roman" w:cs="Times New Roman"/>
          <w:bCs/>
          <w:sz w:val="24"/>
          <w:szCs w:val="24"/>
          <w:lang w:val="en-US"/>
        </w:rPr>
        <w:t>minat</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dalam</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bidang</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ilmu</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pengetahuan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mindat</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dalam</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bidang</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permainan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serta</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minat</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dalam</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bidang</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seni</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budaya</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seperti</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bermain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musik</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diantaranya</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adalah</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memainkan</w:t>
      </w:r>
      <w:proofErr w:type="spellEnd"/>
      <w:r w:rsidRPr="009E1BE1">
        <w:rPr>
          <w:rFonts w:ascii="Times New Roman" w:hAnsi="Times New Roman" w:cs="Times New Roman"/>
          <w:bCs/>
          <w:sz w:val="24"/>
          <w:szCs w:val="24"/>
          <w:lang w:val="en-US"/>
        </w:rPr>
        <w:t xml:space="preserve"> piano.</w:t>
      </w:r>
    </w:p>
    <w:p w14:paraId="3DFEDF01" w14:textId="77777777" w:rsidR="00A40818" w:rsidRPr="009E1BE1" w:rsidRDefault="00A40818" w:rsidP="00A40818">
      <w:pPr>
        <w:pStyle w:val="DaftarParagraf"/>
        <w:spacing w:line="360" w:lineRule="auto"/>
        <w:ind w:left="284" w:firstLine="436"/>
        <w:jc w:val="both"/>
        <w:rPr>
          <w:rFonts w:ascii="Times New Roman" w:hAnsi="Times New Roman" w:cs="Times New Roman"/>
          <w:bCs/>
          <w:sz w:val="24"/>
          <w:szCs w:val="24"/>
          <w:lang w:val="en-US"/>
        </w:rPr>
      </w:pPr>
      <w:r w:rsidRPr="009E1BE1">
        <w:rPr>
          <w:rFonts w:ascii="Times New Roman" w:hAnsi="Times New Roman" w:cs="Times New Roman"/>
          <w:bCs/>
          <w:sz w:val="24"/>
          <w:szCs w:val="24"/>
          <w:lang w:val="en-US"/>
        </w:rPr>
        <w:t xml:space="preserve">Piano </w:t>
      </w:r>
      <w:proofErr w:type="spellStart"/>
      <w:r w:rsidRPr="009E1BE1">
        <w:rPr>
          <w:rFonts w:ascii="Times New Roman" w:hAnsi="Times New Roman" w:cs="Times New Roman"/>
          <w:bCs/>
          <w:sz w:val="24"/>
          <w:szCs w:val="24"/>
          <w:lang w:val="en-US"/>
        </w:rPr>
        <w:t>merupakan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instrumen</w:t>
      </w:r>
      <w:proofErr w:type="spellEnd"/>
      <w:r w:rsidRPr="009E1BE1">
        <w:rPr>
          <w:rFonts w:ascii="Times New Roman" w:hAnsi="Times New Roman" w:cs="Times New Roman"/>
          <w:bCs/>
          <w:sz w:val="24"/>
          <w:szCs w:val="24"/>
          <w:lang w:val="en-US"/>
        </w:rPr>
        <w:t xml:space="preserve"> yang ideal </w:t>
      </w:r>
      <w:proofErr w:type="spellStart"/>
      <w:r w:rsidRPr="009E1BE1">
        <w:rPr>
          <w:rFonts w:ascii="Times New Roman" w:hAnsi="Times New Roman" w:cs="Times New Roman"/>
          <w:bCs/>
          <w:sz w:val="24"/>
          <w:szCs w:val="24"/>
          <w:lang w:val="en-US"/>
        </w:rPr>
        <w:t>bagi</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seseorang</w:t>
      </w:r>
      <w:proofErr w:type="spellEnd"/>
      <w:r w:rsidRPr="009E1BE1">
        <w:rPr>
          <w:rFonts w:ascii="Times New Roman" w:hAnsi="Times New Roman" w:cs="Times New Roman"/>
          <w:bCs/>
          <w:sz w:val="24"/>
          <w:szCs w:val="24"/>
          <w:lang w:val="en-US"/>
        </w:rPr>
        <w:t xml:space="preserve"> yang </w:t>
      </w:r>
      <w:proofErr w:type="spellStart"/>
      <w:r w:rsidRPr="009E1BE1">
        <w:rPr>
          <w:rFonts w:ascii="Times New Roman" w:hAnsi="Times New Roman" w:cs="Times New Roman"/>
          <w:bCs/>
          <w:sz w:val="24"/>
          <w:szCs w:val="24"/>
          <w:lang w:val="en-US"/>
        </w:rPr>
        <w:t>ingin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memulai</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belajar</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musik</w:t>
      </w:r>
      <w:proofErr w:type="spellEnd"/>
      <w:r w:rsidRPr="009E1BE1">
        <w:rPr>
          <w:rFonts w:ascii="Times New Roman" w:hAnsi="Times New Roman" w:cs="Times New Roman"/>
          <w:bCs/>
          <w:sz w:val="24"/>
          <w:szCs w:val="24"/>
          <w:lang w:val="en-US"/>
        </w:rPr>
        <w:t xml:space="preserve"> (Day </w:t>
      </w:r>
      <w:r w:rsidRPr="009E1BE1">
        <w:rPr>
          <w:rFonts w:ascii="Times New Roman" w:hAnsi="Times New Roman" w:cs="Times New Roman"/>
          <w:bCs/>
          <w:sz w:val="24"/>
          <w:szCs w:val="24"/>
          <w:lang w:val="id-ID"/>
        </w:rPr>
        <w:t>dan</w:t>
      </w:r>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Kovarsky</w:t>
      </w:r>
      <w:proofErr w:type="spellEnd"/>
      <w:r w:rsidRPr="009E1BE1">
        <w:rPr>
          <w:rFonts w:ascii="Times New Roman" w:hAnsi="Times New Roman" w:cs="Times New Roman"/>
          <w:bCs/>
          <w:sz w:val="24"/>
          <w:szCs w:val="24"/>
          <w:lang w:val="en-US"/>
        </w:rPr>
        <w:t xml:space="preserve">, 2014). Robert </w:t>
      </w:r>
      <w:proofErr w:type="spellStart"/>
      <w:r w:rsidRPr="009E1BE1">
        <w:rPr>
          <w:rFonts w:ascii="Times New Roman" w:hAnsi="Times New Roman" w:cs="Times New Roman"/>
          <w:bCs/>
          <w:sz w:val="24"/>
          <w:szCs w:val="24"/>
          <w:lang w:val="en-US"/>
        </w:rPr>
        <w:t>dalam</w:t>
      </w:r>
      <w:proofErr w:type="spellEnd"/>
      <w:r w:rsidRPr="009E1BE1">
        <w:rPr>
          <w:rFonts w:ascii="Times New Roman" w:hAnsi="Times New Roman" w:cs="Times New Roman"/>
          <w:bCs/>
          <w:sz w:val="24"/>
          <w:szCs w:val="24"/>
          <w:lang w:val="en-US"/>
        </w:rPr>
        <w:t xml:space="preserve"> Aisyah; 2017 pun </w:t>
      </w:r>
      <w:proofErr w:type="spellStart"/>
      <w:r w:rsidRPr="009E1BE1">
        <w:rPr>
          <w:rFonts w:ascii="Times New Roman" w:hAnsi="Times New Roman" w:cs="Times New Roman"/>
          <w:bCs/>
          <w:sz w:val="24"/>
          <w:szCs w:val="24"/>
          <w:lang w:val="en-US"/>
        </w:rPr>
        <w:t>mengatakan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bahwa</w:t>
      </w:r>
      <w:proofErr w:type="spellEnd"/>
      <w:r w:rsidRPr="009E1BE1">
        <w:rPr>
          <w:rFonts w:ascii="Times New Roman" w:hAnsi="Times New Roman" w:cs="Times New Roman"/>
          <w:bCs/>
          <w:sz w:val="24"/>
          <w:szCs w:val="24"/>
          <w:lang w:val="en-US"/>
        </w:rPr>
        <w:t xml:space="preserve"> piano </w:t>
      </w:r>
      <w:proofErr w:type="spellStart"/>
      <w:r w:rsidRPr="009E1BE1">
        <w:rPr>
          <w:rFonts w:ascii="Times New Roman" w:hAnsi="Times New Roman" w:cs="Times New Roman"/>
          <w:bCs/>
          <w:sz w:val="24"/>
          <w:szCs w:val="24"/>
          <w:lang w:val="en-US"/>
        </w:rPr>
        <w:t>merupakan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instrumen</w:t>
      </w:r>
      <w:proofErr w:type="spellEnd"/>
      <w:r w:rsidRPr="009E1BE1">
        <w:rPr>
          <w:rFonts w:ascii="Times New Roman" w:hAnsi="Times New Roman" w:cs="Times New Roman"/>
          <w:bCs/>
          <w:sz w:val="24"/>
          <w:szCs w:val="24"/>
          <w:lang w:val="en-US"/>
        </w:rPr>
        <w:t xml:space="preserve"> yang </w:t>
      </w:r>
      <w:proofErr w:type="spellStart"/>
      <w:r w:rsidRPr="009E1BE1">
        <w:rPr>
          <w:rFonts w:ascii="Times New Roman" w:hAnsi="Times New Roman" w:cs="Times New Roman"/>
          <w:bCs/>
          <w:sz w:val="24"/>
          <w:szCs w:val="24"/>
          <w:lang w:val="en-US"/>
        </w:rPr>
        <w:t>tepat</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untuk</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melatih</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kepekaan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musikal</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pemula</w:t>
      </w:r>
      <w:proofErr w:type="spellEnd"/>
      <w:r w:rsidRPr="009E1BE1">
        <w:rPr>
          <w:rFonts w:ascii="Times New Roman" w:hAnsi="Times New Roman" w:cs="Times New Roman"/>
          <w:bCs/>
          <w:sz w:val="24"/>
          <w:szCs w:val="24"/>
          <w:lang w:val="en-US"/>
        </w:rPr>
        <w:t xml:space="preserve"> dan </w:t>
      </w:r>
      <w:proofErr w:type="spellStart"/>
      <w:r w:rsidRPr="009E1BE1">
        <w:rPr>
          <w:rFonts w:ascii="Times New Roman" w:hAnsi="Times New Roman" w:cs="Times New Roman"/>
          <w:bCs/>
          <w:sz w:val="24"/>
          <w:szCs w:val="24"/>
          <w:lang w:val="en-US"/>
        </w:rPr>
        <w:t>membangun</w:t>
      </w:r>
      <w:proofErr w:type="spellEnd"/>
      <w:r w:rsidRPr="009E1BE1">
        <w:rPr>
          <w:rFonts w:ascii="Times New Roman" w:hAnsi="Times New Roman" w:cs="Times New Roman"/>
          <w:bCs/>
          <w:sz w:val="24"/>
          <w:szCs w:val="24"/>
          <w:lang w:val="en-US"/>
        </w:rPr>
        <w:t xml:space="preserve"> </w:t>
      </w:r>
      <w:r w:rsidRPr="009E1BE1">
        <w:rPr>
          <w:rFonts w:ascii="Times New Roman" w:hAnsi="Times New Roman" w:cs="Times New Roman"/>
          <w:bCs/>
          <w:sz w:val="24"/>
          <w:szCs w:val="24"/>
          <w:lang w:val="id-ID"/>
        </w:rPr>
        <w:t>p</w:t>
      </w:r>
      <w:proofErr w:type="spellStart"/>
      <w:r w:rsidRPr="009E1BE1">
        <w:rPr>
          <w:rFonts w:ascii="Times New Roman" w:hAnsi="Times New Roman" w:cs="Times New Roman"/>
          <w:bCs/>
          <w:sz w:val="24"/>
          <w:szCs w:val="24"/>
          <w:lang w:val="en-US"/>
        </w:rPr>
        <w:t>ondasi</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sebelum</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mempelajari</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instrumen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lainnya</w:t>
      </w:r>
      <w:proofErr w:type="spellEnd"/>
      <w:r w:rsidRPr="009E1BE1">
        <w:rPr>
          <w:rFonts w:ascii="Times New Roman" w:hAnsi="Times New Roman" w:cs="Times New Roman"/>
          <w:bCs/>
          <w:sz w:val="24"/>
          <w:szCs w:val="24"/>
          <w:lang w:val="en-US"/>
        </w:rPr>
        <w:t xml:space="preserve">. Hal </w:t>
      </w:r>
      <w:proofErr w:type="spellStart"/>
      <w:r w:rsidRPr="009E1BE1">
        <w:rPr>
          <w:rFonts w:ascii="Times New Roman" w:hAnsi="Times New Roman" w:cs="Times New Roman"/>
          <w:bCs/>
          <w:sz w:val="24"/>
          <w:szCs w:val="24"/>
          <w:lang w:val="en-US"/>
        </w:rPr>
        <w:t>ini</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dikarenakan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secara</w:t>
      </w:r>
      <w:proofErr w:type="spellEnd"/>
      <w:r w:rsidRPr="009E1BE1">
        <w:rPr>
          <w:rFonts w:ascii="Times New Roman" w:hAnsi="Times New Roman" w:cs="Times New Roman"/>
          <w:bCs/>
          <w:sz w:val="24"/>
          <w:szCs w:val="24"/>
          <w:lang w:val="en-US"/>
        </w:rPr>
        <w:t xml:space="preserve"> visual, piano </w:t>
      </w:r>
      <w:proofErr w:type="spellStart"/>
      <w:r w:rsidRPr="009E1BE1">
        <w:rPr>
          <w:rFonts w:ascii="Times New Roman" w:hAnsi="Times New Roman" w:cs="Times New Roman"/>
          <w:bCs/>
          <w:sz w:val="24"/>
          <w:szCs w:val="24"/>
          <w:lang w:val="en-US"/>
        </w:rPr>
        <w:t>memberi</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kesan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jelas</w:t>
      </w:r>
      <w:proofErr w:type="spellEnd"/>
      <w:r w:rsidRPr="009E1BE1">
        <w:rPr>
          <w:rFonts w:ascii="Times New Roman" w:hAnsi="Times New Roman" w:cs="Times New Roman"/>
          <w:bCs/>
          <w:sz w:val="24"/>
          <w:szCs w:val="24"/>
          <w:lang w:val="en-US"/>
        </w:rPr>
        <w:t xml:space="preserve"> dan </w:t>
      </w:r>
      <w:proofErr w:type="spellStart"/>
      <w:r w:rsidRPr="009E1BE1">
        <w:rPr>
          <w:rFonts w:ascii="Times New Roman" w:hAnsi="Times New Roman" w:cs="Times New Roman"/>
          <w:bCs/>
          <w:sz w:val="24"/>
          <w:szCs w:val="24"/>
          <w:lang w:val="en-US"/>
        </w:rPr>
        <w:t>teratur</w:t>
      </w:r>
      <w:proofErr w:type="spellEnd"/>
      <w:r w:rsidRPr="009E1BE1">
        <w:rPr>
          <w:rFonts w:ascii="Times New Roman" w:hAnsi="Times New Roman" w:cs="Times New Roman"/>
          <w:bCs/>
          <w:sz w:val="24"/>
          <w:szCs w:val="24"/>
          <w:lang w:val="en-US"/>
        </w:rPr>
        <w:t xml:space="preserve"> pada </w:t>
      </w:r>
      <w:proofErr w:type="spellStart"/>
      <w:r w:rsidRPr="009E1BE1">
        <w:rPr>
          <w:rFonts w:ascii="Times New Roman" w:hAnsi="Times New Roman" w:cs="Times New Roman"/>
          <w:bCs/>
          <w:sz w:val="24"/>
          <w:szCs w:val="24"/>
          <w:lang w:val="en-US"/>
        </w:rPr>
        <w:t>letak</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tutsnya</w:t>
      </w:r>
      <w:proofErr w:type="spellEnd"/>
      <w:r w:rsidRPr="009E1BE1">
        <w:rPr>
          <w:rFonts w:ascii="Times New Roman" w:hAnsi="Times New Roman" w:cs="Times New Roman"/>
          <w:bCs/>
          <w:sz w:val="24"/>
          <w:szCs w:val="24"/>
          <w:lang w:val="en-US"/>
        </w:rPr>
        <w:t xml:space="preserve"> yang </w:t>
      </w:r>
      <w:proofErr w:type="spellStart"/>
      <w:r w:rsidRPr="009E1BE1">
        <w:rPr>
          <w:rFonts w:ascii="Times New Roman" w:hAnsi="Times New Roman" w:cs="Times New Roman"/>
          <w:bCs/>
          <w:sz w:val="24"/>
          <w:szCs w:val="24"/>
          <w:lang w:val="en-US"/>
        </w:rPr>
        <w:t>akan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mempermudah</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respon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otak</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dalam</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memahami</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konsep</w:t>
      </w:r>
      <w:proofErr w:type="spellEnd"/>
      <w:r w:rsidRPr="009E1BE1">
        <w:rPr>
          <w:rFonts w:ascii="Times New Roman" w:hAnsi="Times New Roman" w:cs="Times New Roman"/>
          <w:bCs/>
          <w:sz w:val="24"/>
          <w:szCs w:val="24"/>
          <w:lang w:val="en-US"/>
        </w:rPr>
        <w:t xml:space="preserve"> nada </w:t>
      </w:r>
      <w:proofErr w:type="spellStart"/>
      <w:r w:rsidRPr="009E1BE1">
        <w:rPr>
          <w:rFonts w:ascii="Times New Roman" w:hAnsi="Times New Roman" w:cs="Times New Roman"/>
          <w:bCs/>
          <w:sz w:val="24"/>
          <w:szCs w:val="24"/>
          <w:lang w:val="en-US"/>
        </w:rPr>
        <w:t>tinggi</w:t>
      </w:r>
      <w:proofErr w:type="spellEnd"/>
      <w:r w:rsidRPr="009E1BE1">
        <w:rPr>
          <w:rFonts w:ascii="Times New Roman" w:hAnsi="Times New Roman" w:cs="Times New Roman"/>
          <w:bCs/>
          <w:sz w:val="24"/>
          <w:szCs w:val="24"/>
          <w:lang w:val="en-US"/>
        </w:rPr>
        <w:t xml:space="preserve"> dan </w:t>
      </w:r>
      <w:proofErr w:type="spellStart"/>
      <w:r w:rsidRPr="009E1BE1">
        <w:rPr>
          <w:rFonts w:ascii="Times New Roman" w:hAnsi="Times New Roman" w:cs="Times New Roman"/>
          <w:bCs/>
          <w:sz w:val="24"/>
          <w:szCs w:val="24"/>
          <w:lang w:val="en-US"/>
        </w:rPr>
        <w:t>rendah</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dimana</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semakin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kanan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letak</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tutsnya</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semakin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tinggi</w:t>
      </w:r>
      <w:proofErr w:type="spellEnd"/>
      <w:r w:rsidRPr="009E1BE1">
        <w:rPr>
          <w:rFonts w:ascii="Times New Roman" w:hAnsi="Times New Roman" w:cs="Times New Roman"/>
          <w:bCs/>
          <w:sz w:val="24"/>
          <w:szCs w:val="24"/>
          <w:lang w:val="en-US"/>
        </w:rPr>
        <w:t xml:space="preserve"> nada yang </w:t>
      </w:r>
      <w:proofErr w:type="spellStart"/>
      <w:r w:rsidRPr="009E1BE1">
        <w:rPr>
          <w:rFonts w:ascii="Times New Roman" w:hAnsi="Times New Roman" w:cs="Times New Roman"/>
          <w:bCs/>
          <w:sz w:val="24"/>
          <w:szCs w:val="24"/>
          <w:lang w:val="en-US"/>
        </w:rPr>
        <w:t>dihasilkan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sedangkan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semakin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kiri</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letak</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tutsnya</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semakin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rendah</w:t>
      </w:r>
      <w:proofErr w:type="spellEnd"/>
      <w:r w:rsidRPr="009E1BE1">
        <w:rPr>
          <w:rFonts w:ascii="Times New Roman" w:hAnsi="Times New Roman" w:cs="Times New Roman"/>
          <w:bCs/>
          <w:sz w:val="24"/>
          <w:szCs w:val="24"/>
          <w:lang w:val="en-US"/>
        </w:rPr>
        <w:t xml:space="preserve"> nada yang </w:t>
      </w:r>
      <w:proofErr w:type="spellStart"/>
      <w:r w:rsidRPr="009E1BE1">
        <w:rPr>
          <w:rFonts w:ascii="Times New Roman" w:hAnsi="Times New Roman" w:cs="Times New Roman"/>
          <w:bCs/>
          <w:sz w:val="24"/>
          <w:szCs w:val="24"/>
          <w:lang w:val="en-US"/>
        </w:rPr>
        <w:t>dihasilkan</w:t>
      </w:r>
      <w:proofErr w:type="spellEnd"/>
      <w:r w:rsidRPr="009E1BE1">
        <w:rPr>
          <w:rFonts w:ascii="Times New Roman" w:hAnsi="Times New Roman" w:cs="Times New Roman"/>
          <w:bCs/>
          <w:sz w:val="24"/>
          <w:szCs w:val="24"/>
          <w:lang w:val="en-US"/>
        </w:rPr>
        <w:t xml:space="preserve">. Selain </w:t>
      </w:r>
      <w:proofErr w:type="spellStart"/>
      <w:r w:rsidRPr="009E1BE1">
        <w:rPr>
          <w:rFonts w:ascii="Times New Roman" w:hAnsi="Times New Roman" w:cs="Times New Roman"/>
          <w:bCs/>
          <w:sz w:val="24"/>
          <w:szCs w:val="24"/>
          <w:lang w:val="en-US"/>
        </w:rPr>
        <w:t>itu</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siswa</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tidak</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memerlukan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keterampilan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atau</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teknik</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khusus</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untuk</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bisa</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menghasilkan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bunyi</w:t>
      </w:r>
      <w:proofErr w:type="spellEnd"/>
      <w:r w:rsidRPr="009E1BE1">
        <w:rPr>
          <w:rFonts w:ascii="Times New Roman" w:hAnsi="Times New Roman" w:cs="Times New Roman"/>
          <w:bCs/>
          <w:sz w:val="24"/>
          <w:szCs w:val="24"/>
          <w:lang w:val="en-US"/>
        </w:rPr>
        <w:t xml:space="preserve"> yang </w:t>
      </w:r>
      <w:proofErr w:type="spellStart"/>
      <w:r w:rsidRPr="009E1BE1">
        <w:rPr>
          <w:rFonts w:ascii="Times New Roman" w:hAnsi="Times New Roman" w:cs="Times New Roman"/>
          <w:bCs/>
          <w:sz w:val="24"/>
          <w:szCs w:val="24"/>
          <w:lang w:val="en-US"/>
        </w:rPr>
        <w:t>indah</w:t>
      </w:r>
      <w:proofErr w:type="spellEnd"/>
      <w:r w:rsidRPr="009E1BE1">
        <w:rPr>
          <w:rFonts w:ascii="Times New Roman" w:hAnsi="Times New Roman" w:cs="Times New Roman"/>
          <w:bCs/>
          <w:sz w:val="24"/>
          <w:szCs w:val="24"/>
          <w:lang w:val="en-US"/>
        </w:rPr>
        <w:t xml:space="preserve"> pada piano.</w:t>
      </w:r>
    </w:p>
    <w:p w14:paraId="75BDF184" w14:textId="77777777" w:rsidR="00A40818" w:rsidRPr="009E1BE1" w:rsidRDefault="00A40818" w:rsidP="00A40818">
      <w:pPr>
        <w:pStyle w:val="DaftarParagraf"/>
        <w:spacing w:line="360" w:lineRule="auto"/>
        <w:ind w:left="284" w:firstLine="436"/>
        <w:jc w:val="both"/>
        <w:rPr>
          <w:rFonts w:ascii="Times New Roman" w:hAnsi="Times New Roman" w:cs="Times New Roman"/>
          <w:bCs/>
          <w:sz w:val="24"/>
          <w:szCs w:val="24"/>
          <w:lang w:val="en-US"/>
        </w:rPr>
      </w:pPr>
      <w:proofErr w:type="spellStart"/>
      <w:r w:rsidRPr="009E1BE1">
        <w:rPr>
          <w:rFonts w:ascii="Times New Roman" w:hAnsi="Times New Roman" w:cs="Times New Roman"/>
          <w:bCs/>
          <w:sz w:val="24"/>
          <w:szCs w:val="24"/>
          <w:lang w:val="en-US"/>
        </w:rPr>
        <w:t>Berbeda</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dengan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instrumen</w:t>
      </w:r>
      <w:proofErr w:type="spellEnd"/>
      <w:r w:rsidRPr="009E1BE1">
        <w:rPr>
          <w:rFonts w:ascii="Times New Roman" w:hAnsi="Times New Roman" w:cs="Times New Roman"/>
          <w:bCs/>
          <w:sz w:val="24"/>
          <w:szCs w:val="24"/>
          <w:lang w:val="en-US"/>
        </w:rPr>
        <w:t xml:space="preserve"> lain </w:t>
      </w:r>
      <w:proofErr w:type="spellStart"/>
      <w:r w:rsidRPr="009E1BE1">
        <w:rPr>
          <w:rFonts w:ascii="Times New Roman" w:hAnsi="Times New Roman" w:cs="Times New Roman"/>
          <w:bCs/>
          <w:sz w:val="24"/>
          <w:szCs w:val="24"/>
          <w:lang w:val="en-US"/>
        </w:rPr>
        <w:t>seperti</w:t>
      </w:r>
      <w:proofErr w:type="spellEnd"/>
      <w:r w:rsidRPr="009E1BE1">
        <w:rPr>
          <w:rFonts w:ascii="Times New Roman" w:hAnsi="Times New Roman" w:cs="Times New Roman"/>
          <w:bCs/>
          <w:sz w:val="24"/>
          <w:szCs w:val="24"/>
          <w:lang w:val="en-US"/>
        </w:rPr>
        <w:t xml:space="preserve"> cello, </w:t>
      </w:r>
      <w:proofErr w:type="spellStart"/>
      <w:r w:rsidRPr="009E1BE1">
        <w:rPr>
          <w:rFonts w:ascii="Times New Roman" w:hAnsi="Times New Roman" w:cs="Times New Roman"/>
          <w:bCs/>
          <w:sz w:val="24"/>
          <w:szCs w:val="24"/>
          <w:lang w:val="en-US"/>
        </w:rPr>
        <w:t>biola</w:t>
      </w:r>
      <w:proofErr w:type="spellEnd"/>
      <w:r w:rsidRPr="009E1BE1">
        <w:rPr>
          <w:rFonts w:ascii="Times New Roman" w:hAnsi="Times New Roman" w:cs="Times New Roman"/>
          <w:bCs/>
          <w:sz w:val="24"/>
          <w:szCs w:val="24"/>
          <w:lang w:val="en-US"/>
        </w:rPr>
        <w:t xml:space="preserve">, saxophone, </w:t>
      </w:r>
      <w:proofErr w:type="spellStart"/>
      <w:r w:rsidRPr="009E1BE1">
        <w:rPr>
          <w:rFonts w:ascii="Times New Roman" w:hAnsi="Times New Roman" w:cs="Times New Roman"/>
          <w:bCs/>
          <w:sz w:val="24"/>
          <w:szCs w:val="24"/>
          <w:lang w:val="en-US"/>
        </w:rPr>
        <w:t>klarinet</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terompet</w:t>
      </w:r>
      <w:proofErr w:type="spellEnd"/>
      <w:r w:rsidRPr="009E1BE1">
        <w:rPr>
          <w:rFonts w:ascii="Times New Roman" w:hAnsi="Times New Roman" w:cs="Times New Roman"/>
          <w:bCs/>
          <w:sz w:val="24"/>
          <w:szCs w:val="24"/>
          <w:lang w:val="en-US"/>
        </w:rPr>
        <w:t xml:space="preserve">, bassoon, oboe, tuba, yang </w:t>
      </w:r>
      <w:proofErr w:type="spellStart"/>
      <w:r w:rsidRPr="009E1BE1">
        <w:rPr>
          <w:rFonts w:ascii="Times New Roman" w:hAnsi="Times New Roman" w:cs="Times New Roman"/>
          <w:bCs/>
          <w:sz w:val="24"/>
          <w:szCs w:val="24"/>
          <w:lang w:val="en-US"/>
        </w:rPr>
        <w:t>memerlukan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keterampilan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atau</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teknik</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khusus</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untuk</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menghasilkan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bunyi</w:t>
      </w:r>
      <w:proofErr w:type="spellEnd"/>
      <w:r w:rsidRPr="009E1BE1">
        <w:rPr>
          <w:rFonts w:ascii="Times New Roman" w:hAnsi="Times New Roman" w:cs="Times New Roman"/>
          <w:bCs/>
          <w:sz w:val="24"/>
          <w:szCs w:val="24"/>
          <w:lang w:val="en-US"/>
        </w:rPr>
        <w:t xml:space="preserve"> yang </w:t>
      </w:r>
      <w:proofErr w:type="spellStart"/>
      <w:r w:rsidRPr="009E1BE1">
        <w:rPr>
          <w:rFonts w:ascii="Times New Roman" w:hAnsi="Times New Roman" w:cs="Times New Roman"/>
          <w:bCs/>
          <w:sz w:val="24"/>
          <w:szCs w:val="24"/>
          <w:lang w:val="en-US"/>
        </w:rPr>
        <w:t>enak</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didengar</w:t>
      </w:r>
      <w:proofErr w:type="spellEnd"/>
      <w:r w:rsidRPr="009E1BE1">
        <w:rPr>
          <w:rFonts w:ascii="Times New Roman" w:hAnsi="Times New Roman" w:cs="Times New Roman"/>
          <w:bCs/>
          <w:sz w:val="24"/>
          <w:szCs w:val="24"/>
          <w:lang w:val="en-US"/>
        </w:rPr>
        <w:t xml:space="preserve">. Pada piano, </w:t>
      </w:r>
      <w:proofErr w:type="spellStart"/>
      <w:r w:rsidRPr="009E1BE1">
        <w:rPr>
          <w:rFonts w:ascii="Times New Roman" w:hAnsi="Times New Roman" w:cs="Times New Roman"/>
          <w:bCs/>
          <w:sz w:val="24"/>
          <w:szCs w:val="24"/>
          <w:lang w:val="en-US"/>
        </w:rPr>
        <w:t>siswa</w:t>
      </w:r>
      <w:proofErr w:type="spellEnd"/>
      <w:r w:rsidRPr="009E1BE1">
        <w:rPr>
          <w:rFonts w:ascii="Times New Roman" w:hAnsi="Times New Roman" w:cs="Times New Roman"/>
          <w:bCs/>
          <w:sz w:val="24"/>
          <w:szCs w:val="24"/>
          <w:lang w:val="en-US"/>
        </w:rPr>
        <w:t xml:space="preserve"> juga </w:t>
      </w:r>
      <w:proofErr w:type="spellStart"/>
      <w:r w:rsidRPr="009E1BE1">
        <w:rPr>
          <w:rFonts w:ascii="Times New Roman" w:hAnsi="Times New Roman" w:cs="Times New Roman"/>
          <w:bCs/>
          <w:sz w:val="24"/>
          <w:szCs w:val="24"/>
          <w:lang w:val="en-US"/>
        </w:rPr>
        <w:lastRenderedPageBreak/>
        <w:t>bisa</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memainkan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akor</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atau</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gabungan</w:t>
      </w:r>
      <w:proofErr w:type="spellEnd"/>
      <w:r w:rsidRPr="009E1BE1">
        <w:rPr>
          <w:rFonts w:ascii="Times New Roman" w:hAnsi="Times New Roman" w:cs="Times New Roman"/>
          <w:bCs/>
          <w:sz w:val="24"/>
          <w:szCs w:val="24"/>
          <w:lang w:val="en-US"/>
        </w:rPr>
        <w:t xml:space="preserve"> nada </w:t>
      </w:r>
      <w:proofErr w:type="spellStart"/>
      <w:r w:rsidRPr="009E1BE1">
        <w:rPr>
          <w:rFonts w:ascii="Times New Roman" w:hAnsi="Times New Roman" w:cs="Times New Roman"/>
          <w:bCs/>
          <w:sz w:val="24"/>
          <w:szCs w:val="24"/>
          <w:lang w:val="en-US"/>
        </w:rPr>
        <w:t>sehingga</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membentuk</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harmoni</w:t>
      </w:r>
      <w:proofErr w:type="spellEnd"/>
      <w:r w:rsidRPr="009E1BE1">
        <w:rPr>
          <w:rFonts w:ascii="Times New Roman" w:hAnsi="Times New Roman" w:cs="Times New Roman"/>
          <w:bCs/>
          <w:sz w:val="24"/>
          <w:szCs w:val="24"/>
          <w:lang w:val="en-US"/>
        </w:rPr>
        <w:t xml:space="preserve"> yang </w:t>
      </w:r>
      <w:proofErr w:type="spellStart"/>
      <w:r w:rsidRPr="009E1BE1">
        <w:rPr>
          <w:rFonts w:ascii="Times New Roman" w:hAnsi="Times New Roman" w:cs="Times New Roman"/>
          <w:bCs/>
          <w:sz w:val="24"/>
          <w:szCs w:val="24"/>
          <w:lang w:val="en-US"/>
        </w:rPr>
        <w:t>bisa</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merangsang</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otak</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siswa</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untuk</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mengenal</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bunyi</w:t>
      </w:r>
      <w:proofErr w:type="spellEnd"/>
      <w:r w:rsidRPr="009E1BE1">
        <w:rPr>
          <w:rFonts w:ascii="Times New Roman" w:hAnsi="Times New Roman" w:cs="Times New Roman"/>
          <w:bCs/>
          <w:sz w:val="24"/>
          <w:szCs w:val="24"/>
          <w:lang w:val="en-US"/>
        </w:rPr>
        <w:t xml:space="preserve"> yang </w:t>
      </w:r>
      <w:proofErr w:type="spellStart"/>
      <w:r w:rsidRPr="009E1BE1">
        <w:rPr>
          <w:rFonts w:ascii="Times New Roman" w:hAnsi="Times New Roman" w:cs="Times New Roman"/>
          <w:bCs/>
          <w:sz w:val="24"/>
          <w:szCs w:val="24"/>
          <w:lang w:val="en-US"/>
        </w:rPr>
        <w:t>dihasilkan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dari</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kombinasi</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beberapa</w:t>
      </w:r>
      <w:proofErr w:type="spellEnd"/>
      <w:r w:rsidRPr="009E1BE1">
        <w:rPr>
          <w:rFonts w:ascii="Times New Roman" w:hAnsi="Times New Roman" w:cs="Times New Roman"/>
          <w:bCs/>
          <w:sz w:val="24"/>
          <w:szCs w:val="24"/>
          <w:lang w:val="en-US"/>
        </w:rPr>
        <w:t xml:space="preserve"> nada yang </w:t>
      </w:r>
      <w:proofErr w:type="spellStart"/>
      <w:r w:rsidRPr="009E1BE1">
        <w:rPr>
          <w:rFonts w:ascii="Times New Roman" w:hAnsi="Times New Roman" w:cs="Times New Roman"/>
          <w:bCs/>
          <w:sz w:val="24"/>
          <w:szCs w:val="24"/>
          <w:lang w:val="en-US"/>
        </w:rPr>
        <w:t>ditekan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bersamaa</w:t>
      </w:r>
      <w:proofErr w:type="spellEnd"/>
      <w:r w:rsidRPr="009E1BE1">
        <w:rPr>
          <w:rFonts w:ascii="Times New Roman" w:hAnsi="Times New Roman" w:cs="Times New Roman"/>
          <w:bCs/>
          <w:sz w:val="24"/>
          <w:szCs w:val="24"/>
          <w:lang w:val="id-ID"/>
        </w:rPr>
        <w:t xml:space="preserve">n. </w:t>
      </w:r>
      <w:proofErr w:type="spellStart"/>
      <w:r w:rsidRPr="009E1BE1">
        <w:rPr>
          <w:rFonts w:ascii="Times New Roman" w:hAnsi="Times New Roman" w:cs="Times New Roman"/>
          <w:bCs/>
          <w:sz w:val="24"/>
          <w:szCs w:val="24"/>
          <w:lang w:val="en-US"/>
        </w:rPr>
        <w:t>Sehingga</w:t>
      </w:r>
      <w:proofErr w:type="spellEnd"/>
      <w:r w:rsidRPr="009E1BE1">
        <w:rPr>
          <w:rFonts w:ascii="Times New Roman" w:hAnsi="Times New Roman" w:cs="Times New Roman"/>
          <w:bCs/>
          <w:sz w:val="24"/>
          <w:szCs w:val="24"/>
          <w:lang w:val="en-US"/>
        </w:rPr>
        <w:t xml:space="preserve">, piano </w:t>
      </w:r>
      <w:proofErr w:type="spellStart"/>
      <w:r w:rsidRPr="009E1BE1">
        <w:rPr>
          <w:rFonts w:ascii="Times New Roman" w:hAnsi="Times New Roman" w:cs="Times New Roman"/>
          <w:bCs/>
          <w:sz w:val="24"/>
          <w:szCs w:val="24"/>
          <w:lang w:val="en-US"/>
        </w:rPr>
        <w:t>bisa</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dimainkan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untuk</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mengiringi</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berbagai</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instrumen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melodis</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paduan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suara</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pertunjukan</w:t>
      </w:r>
      <w:proofErr w:type="spellEnd"/>
      <w:r w:rsidRPr="009E1BE1">
        <w:rPr>
          <w:rFonts w:ascii="Times New Roman" w:hAnsi="Times New Roman" w:cs="Times New Roman"/>
          <w:bCs/>
          <w:sz w:val="24"/>
          <w:szCs w:val="24"/>
          <w:lang w:val="en-US"/>
        </w:rPr>
        <w:t xml:space="preserve"> drama, dan </w:t>
      </w:r>
      <w:proofErr w:type="spellStart"/>
      <w:r w:rsidRPr="009E1BE1">
        <w:rPr>
          <w:rFonts w:ascii="Times New Roman" w:hAnsi="Times New Roman" w:cs="Times New Roman"/>
          <w:bCs/>
          <w:sz w:val="24"/>
          <w:szCs w:val="24"/>
          <w:lang w:val="en-US"/>
        </w:rPr>
        <w:t>sebagainya</w:t>
      </w:r>
      <w:proofErr w:type="spellEnd"/>
      <w:r w:rsidRPr="009E1BE1">
        <w:rPr>
          <w:rFonts w:ascii="Times New Roman" w:hAnsi="Times New Roman" w:cs="Times New Roman"/>
          <w:bCs/>
          <w:sz w:val="24"/>
          <w:szCs w:val="24"/>
          <w:lang w:val="en-US"/>
        </w:rPr>
        <w:t xml:space="preserve">. Oleh </w:t>
      </w:r>
      <w:proofErr w:type="spellStart"/>
      <w:r w:rsidRPr="009E1BE1">
        <w:rPr>
          <w:rFonts w:ascii="Times New Roman" w:hAnsi="Times New Roman" w:cs="Times New Roman"/>
          <w:bCs/>
          <w:sz w:val="24"/>
          <w:szCs w:val="24"/>
          <w:lang w:val="en-US"/>
        </w:rPr>
        <w:t>karena</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itu</w:t>
      </w:r>
      <w:proofErr w:type="spellEnd"/>
      <w:r w:rsidRPr="009E1BE1">
        <w:rPr>
          <w:rFonts w:ascii="Times New Roman" w:hAnsi="Times New Roman" w:cs="Times New Roman"/>
          <w:bCs/>
          <w:sz w:val="24"/>
          <w:szCs w:val="24"/>
          <w:lang w:val="en-US"/>
        </w:rPr>
        <w:t xml:space="preserve">, piano </w:t>
      </w:r>
      <w:proofErr w:type="spellStart"/>
      <w:r w:rsidRPr="009E1BE1">
        <w:rPr>
          <w:rFonts w:ascii="Times New Roman" w:hAnsi="Times New Roman" w:cs="Times New Roman"/>
          <w:bCs/>
          <w:sz w:val="24"/>
          <w:szCs w:val="24"/>
          <w:lang w:val="en-US"/>
        </w:rPr>
        <w:t>disebut</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sebagai</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instrumen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harmonis</w:t>
      </w:r>
      <w:proofErr w:type="spellEnd"/>
      <w:r w:rsidRPr="009E1BE1">
        <w:rPr>
          <w:rFonts w:ascii="Times New Roman" w:hAnsi="Times New Roman" w:cs="Times New Roman"/>
          <w:bCs/>
          <w:sz w:val="24"/>
          <w:szCs w:val="24"/>
          <w:lang w:val="en-US"/>
        </w:rPr>
        <w:t xml:space="preserve"> yang </w:t>
      </w:r>
      <w:proofErr w:type="spellStart"/>
      <w:r w:rsidRPr="009E1BE1">
        <w:rPr>
          <w:rFonts w:ascii="Times New Roman" w:hAnsi="Times New Roman" w:cs="Times New Roman"/>
          <w:bCs/>
          <w:sz w:val="24"/>
          <w:szCs w:val="24"/>
          <w:lang w:val="en-US"/>
        </w:rPr>
        <w:t>lengkap</w:t>
      </w:r>
      <w:proofErr w:type="spellEnd"/>
      <w:r w:rsidRPr="009E1BE1">
        <w:rPr>
          <w:rFonts w:ascii="Times New Roman" w:hAnsi="Times New Roman" w:cs="Times New Roman"/>
          <w:bCs/>
          <w:sz w:val="24"/>
          <w:szCs w:val="24"/>
          <w:lang w:val="en-US"/>
        </w:rPr>
        <w:t xml:space="preserve"> dan </w:t>
      </w:r>
      <w:proofErr w:type="spellStart"/>
      <w:r w:rsidRPr="009E1BE1">
        <w:rPr>
          <w:rFonts w:ascii="Times New Roman" w:hAnsi="Times New Roman" w:cs="Times New Roman"/>
          <w:bCs/>
          <w:sz w:val="24"/>
          <w:szCs w:val="24"/>
          <w:lang w:val="en-US"/>
        </w:rPr>
        <w:t>mandiri</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karena</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bisa</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memainkan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berbagai</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lagu</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tanpa</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diiringi</w:t>
      </w:r>
      <w:proofErr w:type="spellEnd"/>
      <w:r w:rsidRPr="009E1BE1">
        <w:rPr>
          <w:rFonts w:ascii="Times New Roman" w:hAnsi="Times New Roman" w:cs="Times New Roman"/>
          <w:bCs/>
          <w:sz w:val="24"/>
          <w:szCs w:val="24"/>
          <w:lang w:val="en-US"/>
        </w:rPr>
        <w:t xml:space="preserve"> oleh </w:t>
      </w:r>
      <w:proofErr w:type="spellStart"/>
      <w:r w:rsidRPr="009E1BE1">
        <w:rPr>
          <w:rFonts w:ascii="Times New Roman" w:hAnsi="Times New Roman" w:cs="Times New Roman"/>
          <w:bCs/>
          <w:sz w:val="24"/>
          <w:szCs w:val="24"/>
          <w:lang w:val="en-US"/>
        </w:rPr>
        <w:t>instrumen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lain</w:t>
      </w:r>
      <w:proofErr w:type="spellEnd"/>
      <w:r w:rsidRPr="009E1BE1">
        <w:rPr>
          <w:rFonts w:ascii="Times New Roman" w:hAnsi="Times New Roman" w:cs="Times New Roman"/>
          <w:bCs/>
          <w:sz w:val="24"/>
          <w:szCs w:val="24"/>
          <w:lang w:val="en-US"/>
        </w:rPr>
        <w:t>.</w:t>
      </w:r>
    </w:p>
    <w:p w14:paraId="12E75216" w14:textId="77777777" w:rsidR="00A40818" w:rsidRPr="009E1BE1" w:rsidRDefault="00A40818" w:rsidP="00A40818">
      <w:pPr>
        <w:pStyle w:val="DaftarParagraf"/>
        <w:spacing w:line="360" w:lineRule="auto"/>
        <w:ind w:left="284" w:firstLine="436"/>
        <w:jc w:val="both"/>
        <w:rPr>
          <w:rFonts w:ascii="Times New Roman" w:hAnsi="Times New Roman" w:cs="Times New Roman"/>
          <w:bCs/>
          <w:sz w:val="24"/>
          <w:szCs w:val="24"/>
          <w:lang w:val="en-US"/>
        </w:rPr>
      </w:pPr>
      <w:r w:rsidRPr="009E1BE1">
        <w:rPr>
          <w:rFonts w:ascii="Times New Roman" w:hAnsi="Times New Roman" w:cs="Times New Roman"/>
          <w:bCs/>
          <w:sz w:val="24"/>
          <w:szCs w:val="24"/>
          <w:lang w:val="en-US"/>
        </w:rPr>
        <w:t xml:space="preserve">Alat </w:t>
      </w:r>
      <w:proofErr w:type="spellStart"/>
      <w:r w:rsidRPr="009E1BE1">
        <w:rPr>
          <w:rFonts w:ascii="Times New Roman" w:hAnsi="Times New Roman" w:cs="Times New Roman"/>
          <w:bCs/>
          <w:sz w:val="24"/>
          <w:szCs w:val="24"/>
          <w:lang w:val="en-US"/>
        </w:rPr>
        <w:t>musik</w:t>
      </w:r>
      <w:proofErr w:type="spellEnd"/>
      <w:r w:rsidRPr="009E1BE1">
        <w:rPr>
          <w:rFonts w:ascii="Times New Roman" w:hAnsi="Times New Roman" w:cs="Times New Roman"/>
          <w:bCs/>
          <w:sz w:val="24"/>
          <w:szCs w:val="24"/>
          <w:lang w:val="en-US"/>
        </w:rPr>
        <w:t xml:space="preserve"> piano </w:t>
      </w:r>
      <w:proofErr w:type="spellStart"/>
      <w:r w:rsidRPr="009E1BE1">
        <w:rPr>
          <w:rFonts w:ascii="Times New Roman" w:hAnsi="Times New Roman" w:cs="Times New Roman"/>
          <w:bCs/>
          <w:sz w:val="24"/>
          <w:szCs w:val="24"/>
          <w:lang w:val="en-US"/>
        </w:rPr>
        <w:t>sudah</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banyak</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dikenal</w:t>
      </w:r>
      <w:proofErr w:type="spellEnd"/>
      <w:r w:rsidRPr="009E1BE1">
        <w:rPr>
          <w:rFonts w:ascii="Times New Roman" w:hAnsi="Times New Roman" w:cs="Times New Roman"/>
          <w:bCs/>
          <w:sz w:val="24"/>
          <w:szCs w:val="24"/>
          <w:lang w:val="en-US"/>
        </w:rPr>
        <w:t xml:space="preserve"> oleh </w:t>
      </w:r>
      <w:proofErr w:type="spellStart"/>
      <w:r w:rsidRPr="009E1BE1">
        <w:rPr>
          <w:rFonts w:ascii="Times New Roman" w:hAnsi="Times New Roman" w:cs="Times New Roman"/>
          <w:bCs/>
          <w:sz w:val="24"/>
          <w:szCs w:val="24"/>
          <w:lang w:val="en-US"/>
        </w:rPr>
        <w:t>berbagai</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kalangan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masyarakat</w:t>
      </w:r>
      <w:proofErr w:type="spellEnd"/>
      <w:r w:rsidRPr="009E1BE1">
        <w:rPr>
          <w:rFonts w:ascii="Times New Roman" w:hAnsi="Times New Roman" w:cs="Times New Roman"/>
          <w:bCs/>
          <w:sz w:val="24"/>
          <w:szCs w:val="24"/>
          <w:lang w:val="en-US"/>
        </w:rPr>
        <w:t xml:space="preserve">. Piano </w:t>
      </w:r>
      <w:proofErr w:type="spellStart"/>
      <w:r w:rsidRPr="009E1BE1">
        <w:rPr>
          <w:rFonts w:ascii="Times New Roman" w:hAnsi="Times New Roman" w:cs="Times New Roman"/>
          <w:bCs/>
          <w:sz w:val="24"/>
          <w:szCs w:val="24"/>
          <w:lang w:val="en-US"/>
        </w:rPr>
        <w:t>dapat</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dilihat</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dalam</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pertunjukan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musik</w:t>
      </w:r>
      <w:proofErr w:type="spellEnd"/>
      <w:r w:rsidRPr="009E1BE1">
        <w:rPr>
          <w:rFonts w:ascii="Times New Roman" w:hAnsi="Times New Roman" w:cs="Times New Roman"/>
          <w:bCs/>
          <w:sz w:val="24"/>
          <w:szCs w:val="24"/>
          <w:lang w:val="en-US"/>
        </w:rPr>
        <w:t xml:space="preserve"> yang </w:t>
      </w:r>
      <w:proofErr w:type="spellStart"/>
      <w:r w:rsidRPr="009E1BE1">
        <w:rPr>
          <w:rFonts w:ascii="Times New Roman" w:hAnsi="Times New Roman" w:cs="Times New Roman"/>
          <w:bCs/>
          <w:sz w:val="24"/>
          <w:szCs w:val="24"/>
          <w:lang w:val="en-US"/>
        </w:rPr>
        <w:t>ada</w:t>
      </w:r>
      <w:proofErr w:type="spellEnd"/>
      <w:r w:rsidRPr="009E1BE1">
        <w:rPr>
          <w:rFonts w:ascii="Times New Roman" w:hAnsi="Times New Roman" w:cs="Times New Roman"/>
          <w:bCs/>
          <w:sz w:val="24"/>
          <w:szCs w:val="24"/>
          <w:lang w:val="en-US"/>
        </w:rPr>
        <w:t xml:space="preserve"> di </w:t>
      </w:r>
      <w:proofErr w:type="spellStart"/>
      <w:r w:rsidRPr="009E1BE1">
        <w:rPr>
          <w:rFonts w:ascii="Times New Roman" w:hAnsi="Times New Roman" w:cs="Times New Roman"/>
          <w:bCs/>
          <w:sz w:val="24"/>
          <w:szCs w:val="24"/>
          <w:lang w:val="en-US"/>
        </w:rPr>
        <w:t>televisi</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maupun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pertunjukan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secara</w:t>
      </w:r>
      <w:proofErr w:type="spellEnd"/>
      <w:r w:rsidRPr="009E1BE1">
        <w:rPr>
          <w:rFonts w:ascii="Times New Roman" w:hAnsi="Times New Roman" w:cs="Times New Roman"/>
          <w:bCs/>
          <w:sz w:val="24"/>
          <w:szCs w:val="24"/>
          <w:lang w:val="en-US"/>
        </w:rPr>
        <w:t xml:space="preserve"> </w:t>
      </w:r>
      <w:r w:rsidRPr="009E1BE1">
        <w:rPr>
          <w:rFonts w:ascii="Times New Roman" w:hAnsi="Times New Roman" w:cs="Times New Roman"/>
          <w:bCs/>
          <w:i/>
          <w:sz w:val="24"/>
          <w:szCs w:val="24"/>
          <w:lang w:val="en-US"/>
        </w:rPr>
        <w:t>off air</w:t>
      </w:r>
      <w:r w:rsidRPr="009E1BE1">
        <w:rPr>
          <w:rFonts w:ascii="Times New Roman" w:hAnsi="Times New Roman" w:cs="Times New Roman"/>
          <w:bCs/>
          <w:sz w:val="24"/>
          <w:szCs w:val="24"/>
          <w:lang w:val="en-US"/>
        </w:rPr>
        <w:t xml:space="preserve"> yang </w:t>
      </w:r>
      <w:proofErr w:type="spellStart"/>
      <w:r w:rsidRPr="009E1BE1">
        <w:rPr>
          <w:rFonts w:ascii="Times New Roman" w:hAnsi="Times New Roman" w:cs="Times New Roman"/>
          <w:bCs/>
          <w:sz w:val="24"/>
          <w:szCs w:val="24"/>
          <w:lang w:val="en-US"/>
        </w:rPr>
        <w:t>seluruh</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masyarakat</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dapat</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melihatnya</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Instrumen</w:t>
      </w:r>
      <w:proofErr w:type="spellEnd"/>
      <w:r w:rsidRPr="009E1BE1">
        <w:rPr>
          <w:rFonts w:ascii="Times New Roman" w:hAnsi="Times New Roman" w:cs="Times New Roman"/>
          <w:bCs/>
          <w:sz w:val="24"/>
          <w:szCs w:val="24"/>
          <w:lang w:val="en-US"/>
        </w:rPr>
        <w:t xml:space="preserve"> piano </w:t>
      </w:r>
      <w:proofErr w:type="spellStart"/>
      <w:r w:rsidRPr="009E1BE1">
        <w:rPr>
          <w:rFonts w:ascii="Times New Roman" w:hAnsi="Times New Roman" w:cs="Times New Roman"/>
          <w:bCs/>
          <w:sz w:val="24"/>
          <w:szCs w:val="24"/>
          <w:lang w:val="en-US"/>
        </w:rPr>
        <w:t>sehingga</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mencakup</w:t>
      </w:r>
      <w:proofErr w:type="spellEnd"/>
      <w:r w:rsidRPr="009E1BE1">
        <w:rPr>
          <w:rFonts w:ascii="Times New Roman" w:hAnsi="Times New Roman" w:cs="Times New Roman"/>
          <w:bCs/>
          <w:sz w:val="24"/>
          <w:szCs w:val="24"/>
          <w:lang w:val="en-US"/>
        </w:rPr>
        <w:t xml:space="preserve"> wilayah nada yang sangat </w:t>
      </w:r>
      <w:proofErr w:type="spellStart"/>
      <w:r w:rsidRPr="009E1BE1">
        <w:rPr>
          <w:rFonts w:ascii="Times New Roman" w:hAnsi="Times New Roman" w:cs="Times New Roman"/>
          <w:bCs/>
          <w:sz w:val="24"/>
          <w:szCs w:val="24"/>
          <w:lang w:val="en-US"/>
        </w:rPr>
        <w:t>luas</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Untuk</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bermain</w:t>
      </w:r>
      <w:proofErr w:type="spellEnd"/>
      <w:r w:rsidRPr="009E1BE1">
        <w:rPr>
          <w:rFonts w:ascii="Times New Roman" w:hAnsi="Times New Roman" w:cs="Times New Roman"/>
          <w:bCs/>
          <w:sz w:val="24"/>
          <w:szCs w:val="24"/>
          <w:lang w:val="en-US"/>
        </w:rPr>
        <w:t xml:space="preserve"> piano </w:t>
      </w:r>
      <w:proofErr w:type="spellStart"/>
      <w:r w:rsidRPr="009E1BE1">
        <w:rPr>
          <w:rFonts w:ascii="Times New Roman" w:hAnsi="Times New Roman" w:cs="Times New Roman"/>
          <w:bCs/>
          <w:sz w:val="24"/>
          <w:szCs w:val="24"/>
          <w:lang w:val="en-US"/>
        </w:rPr>
        <w:t>tidak</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hanya</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memainkan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karya</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musik</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atau</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lagu-lagu</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klasik</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saja</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tetapi</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dapat</w:t>
      </w:r>
      <w:proofErr w:type="spellEnd"/>
      <w:r w:rsidRPr="009E1BE1">
        <w:rPr>
          <w:rFonts w:ascii="Times New Roman" w:hAnsi="Times New Roman" w:cs="Times New Roman"/>
          <w:bCs/>
          <w:sz w:val="24"/>
          <w:szCs w:val="24"/>
          <w:lang w:val="en-US"/>
        </w:rPr>
        <w:t xml:space="preserve"> juga </w:t>
      </w:r>
      <w:proofErr w:type="spellStart"/>
      <w:r w:rsidRPr="009E1BE1">
        <w:rPr>
          <w:rFonts w:ascii="Times New Roman" w:hAnsi="Times New Roman" w:cs="Times New Roman"/>
          <w:bCs/>
          <w:sz w:val="24"/>
          <w:szCs w:val="24"/>
          <w:lang w:val="en-US"/>
        </w:rPr>
        <w:t>memainkan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lagu-lagu</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populer</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Untuk</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bermain</w:t>
      </w:r>
      <w:proofErr w:type="spellEnd"/>
      <w:r w:rsidRPr="009E1BE1">
        <w:rPr>
          <w:rFonts w:ascii="Times New Roman" w:hAnsi="Times New Roman" w:cs="Times New Roman"/>
          <w:bCs/>
          <w:sz w:val="24"/>
          <w:szCs w:val="24"/>
          <w:lang w:val="en-US"/>
        </w:rPr>
        <w:t xml:space="preserve"> piano pop </w:t>
      </w:r>
      <w:proofErr w:type="spellStart"/>
      <w:r w:rsidRPr="009E1BE1">
        <w:rPr>
          <w:rFonts w:ascii="Times New Roman" w:hAnsi="Times New Roman" w:cs="Times New Roman"/>
          <w:bCs/>
          <w:sz w:val="24"/>
          <w:szCs w:val="24"/>
          <w:lang w:val="en-US"/>
        </w:rPr>
        <w:t>mempunyai</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gaya</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bermainnya</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tersendiri</w:t>
      </w:r>
      <w:proofErr w:type="spellEnd"/>
      <w:r w:rsidRPr="009E1BE1">
        <w:rPr>
          <w:rFonts w:ascii="Times New Roman" w:hAnsi="Times New Roman" w:cs="Times New Roman"/>
          <w:bCs/>
          <w:sz w:val="24"/>
          <w:szCs w:val="24"/>
          <w:lang w:val="en-US"/>
        </w:rPr>
        <w:t xml:space="preserve">. Piano pop </w:t>
      </w:r>
      <w:proofErr w:type="spellStart"/>
      <w:r w:rsidRPr="009E1BE1">
        <w:rPr>
          <w:rFonts w:ascii="Times New Roman" w:hAnsi="Times New Roman" w:cs="Times New Roman"/>
          <w:bCs/>
          <w:sz w:val="24"/>
          <w:szCs w:val="24"/>
          <w:lang w:val="en-US"/>
        </w:rPr>
        <w:t>adalah</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gaya</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bermain</w:t>
      </w:r>
      <w:proofErr w:type="spellEnd"/>
      <w:r w:rsidRPr="009E1BE1">
        <w:rPr>
          <w:rFonts w:ascii="Times New Roman" w:hAnsi="Times New Roman" w:cs="Times New Roman"/>
          <w:bCs/>
          <w:sz w:val="24"/>
          <w:szCs w:val="24"/>
          <w:lang w:val="en-US"/>
        </w:rPr>
        <w:t xml:space="preserve"> piano </w:t>
      </w:r>
      <w:proofErr w:type="spellStart"/>
      <w:r w:rsidRPr="009E1BE1">
        <w:rPr>
          <w:rFonts w:ascii="Times New Roman" w:hAnsi="Times New Roman" w:cs="Times New Roman"/>
          <w:bCs/>
          <w:sz w:val="24"/>
          <w:szCs w:val="24"/>
          <w:lang w:val="en-US"/>
        </w:rPr>
        <w:t>dengan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memainkan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lagu-lagu</w:t>
      </w:r>
      <w:proofErr w:type="spellEnd"/>
      <w:r w:rsidRPr="009E1BE1">
        <w:rPr>
          <w:rFonts w:ascii="Times New Roman" w:hAnsi="Times New Roman" w:cs="Times New Roman"/>
          <w:bCs/>
          <w:sz w:val="24"/>
          <w:szCs w:val="24"/>
          <w:lang w:val="en-US"/>
        </w:rPr>
        <w:t xml:space="preserve"> pop </w:t>
      </w:r>
      <w:proofErr w:type="spellStart"/>
      <w:r w:rsidRPr="009E1BE1">
        <w:rPr>
          <w:rFonts w:ascii="Times New Roman" w:hAnsi="Times New Roman" w:cs="Times New Roman"/>
          <w:bCs/>
          <w:sz w:val="24"/>
          <w:szCs w:val="24"/>
          <w:lang w:val="en-US"/>
        </w:rPr>
        <w:t>dengan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melodi</w:t>
      </w:r>
      <w:proofErr w:type="spellEnd"/>
      <w:r w:rsidRPr="009E1BE1">
        <w:rPr>
          <w:rFonts w:ascii="Times New Roman" w:hAnsi="Times New Roman" w:cs="Times New Roman"/>
          <w:bCs/>
          <w:sz w:val="24"/>
          <w:szCs w:val="24"/>
          <w:lang w:val="en-US"/>
        </w:rPr>
        <w:t xml:space="preserve"> dan </w:t>
      </w:r>
      <w:proofErr w:type="spellStart"/>
      <w:r w:rsidRPr="009E1BE1">
        <w:rPr>
          <w:rFonts w:ascii="Times New Roman" w:hAnsi="Times New Roman" w:cs="Times New Roman"/>
          <w:bCs/>
          <w:sz w:val="24"/>
          <w:szCs w:val="24"/>
          <w:lang w:val="en-US"/>
        </w:rPr>
        <w:t>harmoni</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berdasarkan</w:t>
      </w:r>
      <w:proofErr w:type="spellEnd"/>
      <w:r w:rsidRPr="009E1BE1">
        <w:rPr>
          <w:rFonts w:ascii="Times New Roman" w:hAnsi="Times New Roman" w:cs="Times New Roman"/>
          <w:bCs/>
          <w:sz w:val="24"/>
          <w:szCs w:val="24"/>
          <w:lang w:val="en-US"/>
        </w:rPr>
        <w:t xml:space="preserve"> s</w:t>
      </w:r>
      <w:r w:rsidRPr="009E1BE1">
        <w:rPr>
          <w:rFonts w:ascii="Times New Roman" w:hAnsi="Times New Roman" w:cs="Times New Roman"/>
          <w:bCs/>
          <w:sz w:val="24"/>
          <w:szCs w:val="24"/>
          <w:lang w:val="id-ID"/>
        </w:rPr>
        <w:t>i</w:t>
      </w:r>
      <w:proofErr w:type="spellStart"/>
      <w:r w:rsidRPr="009E1BE1">
        <w:rPr>
          <w:rFonts w:ascii="Times New Roman" w:hAnsi="Times New Roman" w:cs="Times New Roman"/>
          <w:bCs/>
          <w:sz w:val="24"/>
          <w:szCs w:val="24"/>
          <w:lang w:val="en-US"/>
        </w:rPr>
        <w:t>mbol</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akord</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Joyopuspito</w:t>
      </w:r>
      <w:proofErr w:type="spellEnd"/>
      <w:r w:rsidRPr="009E1BE1">
        <w:rPr>
          <w:rFonts w:ascii="Times New Roman" w:hAnsi="Times New Roman" w:cs="Times New Roman"/>
          <w:bCs/>
          <w:sz w:val="24"/>
          <w:szCs w:val="24"/>
          <w:lang w:val="en-US"/>
        </w:rPr>
        <w:t xml:space="preserve">, 2007). Oleh </w:t>
      </w:r>
      <w:proofErr w:type="spellStart"/>
      <w:r w:rsidRPr="009E1BE1">
        <w:rPr>
          <w:rFonts w:ascii="Times New Roman" w:hAnsi="Times New Roman" w:cs="Times New Roman"/>
          <w:bCs/>
          <w:sz w:val="24"/>
          <w:szCs w:val="24"/>
          <w:lang w:val="en-US"/>
        </w:rPr>
        <w:t>karena</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itu</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dibutuhkan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kreatifitas</w:t>
      </w:r>
      <w:proofErr w:type="spellEnd"/>
      <w:r w:rsidRPr="009E1BE1">
        <w:rPr>
          <w:rFonts w:ascii="Times New Roman" w:hAnsi="Times New Roman" w:cs="Times New Roman"/>
          <w:bCs/>
          <w:sz w:val="24"/>
          <w:szCs w:val="24"/>
          <w:lang w:val="en-US"/>
        </w:rPr>
        <w:t xml:space="preserve"> pada </w:t>
      </w:r>
      <w:proofErr w:type="spellStart"/>
      <w:r w:rsidRPr="009E1BE1">
        <w:rPr>
          <w:rFonts w:ascii="Times New Roman" w:hAnsi="Times New Roman" w:cs="Times New Roman"/>
          <w:bCs/>
          <w:sz w:val="24"/>
          <w:szCs w:val="24"/>
          <w:lang w:val="en-US"/>
        </w:rPr>
        <w:t>saat</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belajar</w:t>
      </w:r>
      <w:proofErr w:type="spellEnd"/>
      <w:r w:rsidRPr="009E1BE1">
        <w:rPr>
          <w:rFonts w:ascii="Times New Roman" w:hAnsi="Times New Roman" w:cs="Times New Roman"/>
          <w:bCs/>
          <w:sz w:val="24"/>
          <w:szCs w:val="24"/>
          <w:lang w:val="en-US"/>
        </w:rPr>
        <w:t xml:space="preserve"> piano pop. </w:t>
      </w:r>
    </w:p>
    <w:p w14:paraId="4F44D6A8" w14:textId="77777777" w:rsidR="00A40818" w:rsidRPr="009E1BE1" w:rsidRDefault="00A40818" w:rsidP="00A40818">
      <w:pPr>
        <w:pStyle w:val="DaftarParagraf"/>
        <w:spacing w:line="360" w:lineRule="auto"/>
        <w:ind w:left="284" w:firstLine="436"/>
        <w:jc w:val="both"/>
        <w:rPr>
          <w:rFonts w:ascii="Times New Roman" w:hAnsi="Times New Roman" w:cs="Times New Roman"/>
          <w:bCs/>
          <w:sz w:val="24"/>
          <w:szCs w:val="24"/>
          <w:lang w:val="id-ID"/>
        </w:rPr>
      </w:pPr>
      <w:r w:rsidRPr="009E1BE1">
        <w:rPr>
          <w:rFonts w:ascii="Times New Roman" w:hAnsi="Times New Roman" w:cs="Times New Roman"/>
          <w:bCs/>
          <w:sz w:val="24"/>
          <w:szCs w:val="24"/>
          <w:lang w:val="id-ID"/>
        </w:rPr>
        <w:t xml:space="preserve">Minat anak terhadap pembelajaran akan mempengaruhi </w:t>
      </w:r>
      <w:proofErr w:type="spellStart"/>
      <w:r w:rsidRPr="009E1BE1">
        <w:rPr>
          <w:rFonts w:ascii="Times New Roman" w:hAnsi="Times New Roman" w:cs="Times New Roman"/>
          <w:bCs/>
          <w:sz w:val="24"/>
          <w:szCs w:val="24"/>
          <w:lang w:val="id-ID"/>
        </w:rPr>
        <w:t>kreatifitas</w:t>
      </w:r>
      <w:proofErr w:type="spellEnd"/>
      <w:r w:rsidRPr="009E1BE1">
        <w:rPr>
          <w:rFonts w:ascii="Times New Roman" w:hAnsi="Times New Roman" w:cs="Times New Roman"/>
          <w:bCs/>
          <w:sz w:val="24"/>
          <w:szCs w:val="24"/>
          <w:lang w:val="id-ID"/>
        </w:rPr>
        <w:t xml:space="preserve"> dan keaktifan belajar. Semakin tinggi angka peminatan anak terhadap proses pembelajaran, maka akan semakin tinggi pula daya kreatif dan keaktifan anak berpartisipasi dalam kegiatan pembelajaran. Hal ini selaras dengan penelitian Agung Septa P, </w:t>
      </w:r>
      <w:proofErr w:type="spellStart"/>
      <w:r w:rsidRPr="009E1BE1">
        <w:rPr>
          <w:rFonts w:ascii="Times New Roman" w:hAnsi="Times New Roman" w:cs="Times New Roman"/>
          <w:bCs/>
          <w:sz w:val="24"/>
          <w:szCs w:val="24"/>
          <w:lang w:val="id-ID"/>
        </w:rPr>
        <w:t>dkk</w:t>
      </w:r>
      <w:proofErr w:type="spellEnd"/>
      <w:r w:rsidRPr="009E1BE1">
        <w:rPr>
          <w:rFonts w:ascii="Times New Roman" w:hAnsi="Times New Roman" w:cs="Times New Roman"/>
          <w:bCs/>
          <w:sz w:val="24"/>
          <w:szCs w:val="24"/>
          <w:lang w:val="id-ID"/>
        </w:rPr>
        <w:t xml:space="preserve"> (20</w:t>
      </w:r>
      <w:r w:rsidRPr="009E1BE1">
        <w:rPr>
          <w:rFonts w:ascii="Times New Roman" w:hAnsi="Times New Roman" w:cs="Times New Roman"/>
          <w:bCs/>
          <w:sz w:val="24"/>
          <w:szCs w:val="24"/>
          <w:lang w:val="en-US"/>
        </w:rPr>
        <w:t>1</w:t>
      </w:r>
      <w:r w:rsidRPr="009E1BE1">
        <w:rPr>
          <w:rFonts w:ascii="Times New Roman" w:hAnsi="Times New Roman" w:cs="Times New Roman"/>
          <w:bCs/>
          <w:sz w:val="24"/>
          <w:szCs w:val="24"/>
          <w:lang w:val="id-ID"/>
        </w:rPr>
        <w:t xml:space="preserve">7) bahwa metode pembelajaran piano pop </w:t>
      </w:r>
      <w:proofErr w:type="spellStart"/>
      <w:r w:rsidRPr="009E1BE1">
        <w:rPr>
          <w:rFonts w:ascii="Times New Roman" w:hAnsi="Times New Roman" w:cs="Times New Roman"/>
          <w:bCs/>
          <w:sz w:val="24"/>
          <w:szCs w:val="24"/>
          <w:lang w:val="id-ID"/>
        </w:rPr>
        <w:t>grade</w:t>
      </w:r>
      <w:proofErr w:type="spellEnd"/>
      <w:r w:rsidRPr="009E1BE1">
        <w:rPr>
          <w:rFonts w:ascii="Times New Roman" w:hAnsi="Times New Roman" w:cs="Times New Roman"/>
          <w:bCs/>
          <w:sz w:val="24"/>
          <w:szCs w:val="24"/>
          <w:lang w:val="id-ID"/>
        </w:rPr>
        <w:t xml:space="preserve"> </w:t>
      </w:r>
      <w:r w:rsidRPr="009E1BE1">
        <w:rPr>
          <w:rFonts w:ascii="Times New Roman" w:hAnsi="Times New Roman" w:cs="Times New Roman"/>
          <w:bCs/>
          <w:sz w:val="24"/>
          <w:szCs w:val="24"/>
          <w:lang w:val="en-US"/>
        </w:rPr>
        <w:t>1</w:t>
      </w:r>
      <w:r w:rsidRPr="009E1BE1">
        <w:rPr>
          <w:rFonts w:ascii="Times New Roman" w:hAnsi="Times New Roman" w:cs="Times New Roman"/>
          <w:bCs/>
          <w:sz w:val="24"/>
          <w:szCs w:val="24"/>
          <w:lang w:val="id-ID"/>
        </w:rPr>
        <w:t xml:space="preserve"> </w:t>
      </w:r>
      <w:r w:rsidRPr="009E1BE1">
        <w:rPr>
          <w:rFonts w:ascii="Times New Roman" w:hAnsi="Times New Roman" w:cs="Times New Roman"/>
          <w:sz w:val="24"/>
          <w:szCs w:val="24"/>
        </w:rPr>
        <w:t>telah terbukti efektif dalam pembelajaran alat musik piano yang ditujukan untuk anak usia 7-14 tahun atau anak usia dini, dimana masa-masa tersebut adalah masa perkembangan fisik/kinetik, intelektual, emosi, dan perkembangan tingkah laku yang sangat baik,sehingga sangat efektif pula dalam membentuk dan menumbuhkan kepekaan musikal dan skill siswa</w:t>
      </w:r>
      <w:r w:rsidRPr="009E1BE1">
        <w:rPr>
          <w:rFonts w:ascii="Times New Roman" w:hAnsi="Times New Roman" w:cs="Times New Roman"/>
          <w:sz w:val="24"/>
          <w:szCs w:val="24"/>
          <w:lang w:val="id-ID"/>
        </w:rPr>
        <w:t>.</w:t>
      </w:r>
    </w:p>
    <w:p w14:paraId="1EEBBB82" w14:textId="77777777" w:rsidR="00A40818" w:rsidRPr="009E1BE1" w:rsidRDefault="00A40818" w:rsidP="00A40818">
      <w:pPr>
        <w:pStyle w:val="DaftarParagraf"/>
        <w:spacing w:line="360" w:lineRule="auto"/>
        <w:ind w:left="284" w:firstLine="436"/>
        <w:jc w:val="both"/>
        <w:rPr>
          <w:rFonts w:ascii="Times New Roman" w:hAnsi="Times New Roman" w:cs="Times New Roman"/>
          <w:bCs/>
          <w:sz w:val="24"/>
          <w:szCs w:val="24"/>
          <w:lang w:val="id-ID" w:eastAsia="zh-CN"/>
        </w:rPr>
      </w:pPr>
      <w:r>
        <w:rPr>
          <w:rFonts w:ascii="Times New Roman" w:hAnsi="Times New Roman" w:cs="Times New Roman"/>
          <w:bCs/>
          <w:sz w:val="24"/>
          <w:szCs w:val="24"/>
          <w:lang w:val="id-ID"/>
        </w:rPr>
        <w:t xml:space="preserve">Berdasarkan pemaparan </w:t>
      </w:r>
      <w:proofErr w:type="spellStart"/>
      <w:r>
        <w:rPr>
          <w:rFonts w:ascii="Times New Roman" w:hAnsi="Times New Roman" w:cs="Times New Roman"/>
          <w:bCs/>
          <w:sz w:val="24"/>
          <w:szCs w:val="24"/>
          <w:lang w:val="id-ID"/>
        </w:rPr>
        <w:t>d</w:t>
      </w:r>
      <w:r w:rsidRPr="009E1BE1">
        <w:rPr>
          <w:rFonts w:ascii="Times New Roman" w:hAnsi="Times New Roman" w:cs="Times New Roman"/>
          <w:bCs/>
          <w:sz w:val="24"/>
          <w:szCs w:val="24"/>
          <w:lang w:val="id-ID"/>
        </w:rPr>
        <w:t>iatas</w:t>
      </w:r>
      <w:proofErr w:type="spellEnd"/>
      <w:r w:rsidRPr="009E1BE1">
        <w:rPr>
          <w:rFonts w:ascii="Times New Roman" w:hAnsi="Times New Roman" w:cs="Times New Roman"/>
          <w:bCs/>
          <w:sz w:val="24"/>
          <w:szCs w:val="24"/>
          <w:lang w:val="id-ID"/>
        </w:rPr>
        <w:t>, maka peneliti merasa tertarik untuk melakukan penelitian dengan judul, “</w:t>
      </w:r>
      <w:r>
        <w:rPr>
          <w:rFonts w:ascii="Times New Roman" w:hAnsi="Times New Roman" w:cs="Times New Roman"/>
          <w:b/>
          <w:bCs/>
          <w:sz w:val="24"/>
          <w:szCs w:val="24"/>
          <w:lang w:val="id-ID"/>
        </w:rPr>
        <w:t>Proses</w:t>
      </w:r>
      <w:r w:rsidRPr="009E1BE1">
        <w:rPr>
          <w:rFonts w:ascii="Times New Roman" w:hAnsi="Times New Roman" w:cs="Times New Roman"/>
          <w:b/>
          <w:bCs/>
          <w:sz w:val="24"/>
          <w:szCs w:val="24"/>
          <w:lang w:val="id-ID"/>
        </w:rPr>
        <w:t xml:space="preserve"> Pembelajaran Piano Pop </w:t>
      </w:r>
      <w:proofErr w:type="spellStart"/>
      <w:r w:rsidRPr="009E1BE1">
        <w:rPr>
          <w:rFonts w:ascii="Times New Roman" w:hAnsi="Times New Roman" w:cs="Times New Roman"/>
          <w:b/>
          <w:bCs/>
          <w:i/>
          <w:sz w:val="24"/>
          <w:szCs w:val="24"/>
          <w:lang w:val="id-ID"/>
        </w:rPr>
        <w:t>Grade</w:t>
      </w:r>
      <w:proofErr w:type="spellEnd"/>
      <w:r w:rsidRPr="009E1BE1">
        <w:rPr>
          <w:rFonts w:ascii="Times New Roman" w:hAnsi="Times New Roman" w:cs="Times New Roman"/>
          <w:b/>
          <w:bCs/>
          <w:sz w:val="24"/>
          <w:szCs w:val="24"/>
          <w:lang w:val="id-ID"/>
        </w:rPr>
        <w:t xml:space="preserve"> I terhadap Kemampuan Berpikir Kreatif Belajar Siswa di MI Miftahul Anwar</w:t>
      </w:r>
      <w:r w:rsidRPr="009E1BE1">
        <w:rPr>
          <w:rFonts w:ascii="Times New Roman" w:hAnsi="Times New Roman" w:cs="Times New Roman"/>
          <w:bCs/>
          <w:sz w:val="24"/>
          <w:szCs w:val="24"/>
          <w:lang w:val="id-ID"/>
        </w:rPr>
        <w:t xml:space="preserve">” dengan harapan bahwa proses pembelajaran piano pop </w:t>
      </w:r>
      <w:proofErr w:type="spellStart"/>
      <w:r w:rsidRPr="009E1BE1">
        <w:rPr>
          <w:rFonts w:ascii="Times New Roman" w:hAnsi="Times New Roman" w:cs="Times New Roman"/>
          <w:bCs/>
          <w:i/>
          <w:sz w:val="24"/>
          <w:szCs w:val="24"/>
          <w:lang w:val="id-ID"/>
        </w:rPr>
        <w:t>grade</w:t>
      </w:r>
      <w:proofErr w:type="spellEnd"/>
      <w:r w:rsidRPr="009E1BE1">
        <w:rPr>
          <w:rFonts w:ascii="Times New Roman" w:hAnsi="Times New Roman" w:cs="Times New Roman"/>
          <w:bCs/>
          <w:i/>
          <w:sz w:val="24"/>
          <w:szCs w:val="24"/>
          <w:lang w:val="id-ID"/>
        </w:rPr>
        <w:t xml:space="preserve"> </w:t>
      </w:r>
      <w:r w:rsidRPr="009E1BE1">
        <w:rPr>
          <w:rFonts w:ascii="Times New Roman" w:hAnsi="Times New Roman" w:cs="Times New Roman"/>
          <w:bCs/>
          <w:sz w:val="24"/>
          <w:szCs w:val="24"/>
          <w:lang w:val="id-ID"/>
        </w:rPr>
        <w:t xml:space="preserve">I dapat berpengaruh positif bagi kemampuan anak dalam </w:t>
      </w:r>
      <w:proofErr w:type="spellStart"/>
      <w:r w:rsidRPr="009E1BE1">
        <w:rPr>
          <w:rFonts w:ascii="Times New Roman" w:hAnsi="Times New Roman" w:cs="Times New Roman"/>
          <w:bCs/>
          <w:sz w:val="24"/>
          <w:szCs w:val="24"/>
          <w:lang w:val="id-ID"/>
        </w:rPr>
        <w:t>berfikir</w:t>
      </w:r>
      <w:proofErr w:type="spellEnd"/>
      <w:r w:rsidRPr="009E1BE1">
        <w:rPr>
          <w:rFonts w:ascii="Times New Roman" w:hAnsi="Times New Roman" w:cs="Times New Roman"/>
          <w:bCs/>
          <w:sz w:val="24"/>
          <w:szCs w:val="24"/>
          <w:lang w:val="id-ID"/>
        </w:rPr>
        <w:t xml:space="preserve"> kreatif secara </w:t>
      </w:r>
      <w:r w:rsidRPr="009E1BE1">
        <w:rPr>
          <w:rFonts w:ascii="Times New Roman" w:hAnsi="Times New Roman" w:cs="Times New Roman"/>
          <w:bCs/>
          <w:sz w:val="24"/>
          <w:szCs w:val="24"/>
          <w:lang w:val="id-ID"/>
        </w:rPr>
        <w:lastRenderedPageBreak/>
        <w:t xml:space="preserve">signifikan </w:t>
      </w:r>
      <w:r w:rsidRPr="009E1BE1">
        <w:rPr>
          <w:rFonts w:ascii="Times New Roman" w:hAnsi="Times New Roman" w:cs="Times New Roman"/>
          <w:bCs/>
          <w:sz w:val="24"/>
          <w:szCs w:val="24"/>
          <w:lang w:val="id-ID" w:eastAsia="zh-CN"/>
        </w:rPr>
        <w:t xml:space="preserve">dan menjadi solusi terhadap kurangnya kreativitas di MI </w:t>
      </w:r>
      <w:proofErr w:type="spellStart"/>
      <w:r w:rsidRPr="009E1BE1">
        <w:rPr>
          <w:rFonts w:ascii="Times New Roman" w:hAnsi="Times New Roman" w:cs="Times New Roman"/>
          <w:bCs/>
          <w:sz w:val="24"/>
          <w:szCs w:val="24"/>
          <w:lang w:val="id-ID" w:eastAsia="zh-CN"/>
        </w:rPr>
        <w:t>Miftahahul</w:t>
      </w:r>
      <w:proofErr w:type="spellEnd"/>
      <w:r w:rsidRPr="009E1BE1">
        <w:rPr>
          <w:rFonts w:ascii="Times New Roman" w:hAnsi="Times New Roman" w:cs="Times New Roman"/>
          <w:bCs/>
          <w:sz w:val="24"/>
          <w:szCs w:val="24"/>
          <w:lang w:val="id-ID" w:eastAsia="zh-CN"/>
        </w:rPr>
        <w:t xml:space="preserve"> Anwar.</w:t>
      </w:r>
    </w:p>
    <w:p w14:paraId="548520D9" w14:textId="77777777" w:rsidR="00A40818" w:rsidRPr="009E1BE1" w:rsidRDefault="00A40818" w:rsidP="00A40818">
      <w:pPr>
        <w:pStyle w:val="Judul2"/>
        <w:numPr>
          <w:ilvl w:val="0"/>
          <w:numId w:val="3"/>
        </w:numPr>
        <w:rPr>
          <w:rFonts w:ascii="Times New Roman" w:hAnsi="Times New Roman" w:cs="Times New Roman"/>
          <w:color w:val="auto"/>
          <w:sz w:val="24"/>
          <w:szCs w:val="24"/>
        </w:rPr>
      </w:pPr>
      <w:bookmarkStart w:id="120" w:name="_Toc219323273"/>
      <w:bookmarkStart w:id="121" w:name="_Toc219323412"/>
      <w:bookmarkStart w:id="122" w:name="_Toc219319876"/>
      <w:bookmarkStart w:id="123" w:name="_Toc219318965"/>
      <w:r w:rsidRPr="009E1BE1">
        <w:rPr>
          <w:rFonts w:ascii="Times New Roman" w:hAnsi="Times New Roman" w:cs="Times New Roman"/>
          <w:color w:val="auto"/>
          <w:sz w:val="24"/>
          <w:szCs w:val="24"/>
        </w:rPr>
        <w:t>Identifikasi Masalah</w:t>
      </w:r>
      <w:bookmarkEnd w:id="120"/>
      <w:bookmarkEnd w:id="121"/>
      <w:bookmarkEnd w:id="122"/>
      <w:bookmarkEnd w:id="123"/>
    </w:p>
    <w:p w14:paraId="124A0EA2" w14:textId="77777777" w:rsidR="00A40818" w:rsidRPr="009E1BE1" w:rsidRDefault="00A40818" w:rsidP="00A40818">
      <w:pPr>
        <w:spacing w:line="360" w:lineRule="auto"/>
        <w:ind w:firstLine="284"/>
        <w:jc w:val="both"/>
        <w:rPr>
          <w:rFonts w:ascii="Times New Roman" w:hAnsi="Times New Roman" w:cs="Times New Roman"/>
          <w:sz w:val="24"/>
          <w:szCs w:val="24"/>
          <w:lang w:val="id-ID"/>
        </w:rPr>
      </w:pPr>
      <w:r w:rsidRPr="009E1BE1">
        <w:rPr>
          <w:rFonts w:ascii="Times New Roman" w:hAnsi="Times New Roman" w:cs="Times New Roman"/>
          <w:sz w:val="24"/>
          <w:szCs w:val="24"/>
          <w:lang w:val="id-ID"/>
        </w:rPr>
        <w:t>Bertolak dari latar belakang masalah tersebut, dapat di identifikasi beberapa  masalah sebagai berikut :</w:t>
      </w:r>
    </w:p>
    <w:p w14:paraId="3E20229C" w14:textId="77777777" w:rsidR="00A40818" w:rsidRPr="009E1BE1" w:rsidRDefault="00A40818" w:rsidP="00A40818">
      <w:pPr>
        <w:pStyle w:val="DaftarParagraf"/>
        <w:numPr>
          <w:ilvl w:val="0"/>
          <w:numId w:val="4"/>
        </w:numPr>
        <w:spacing w:line="360" w:lineRule="auto"/>
        <w:ind w:left="709" w:hanging="425"/>
        <w:jc w:val="both"/>
        <w:rPr>
          <w:rFonts w:ascii="Times New Roman" w:hAnsi="Times New Roman" w:cs="Times New Roman"/>
          <w:sz w:val="24"/>
          <w:szCs w:val="24"/>
          <w:lang w:val="id-ID"/>
        </w:rPr>
      </w:pPr>
      <w:r w:rsidRPr="009E1BE1">
        <w:rPr>
          <w:rFonts w:ascii="Times New Roman" w:hAnsi="Times New Roman" w:cs="Times New Roman"/>
          <w:sz w:val="24"/>
          <w:szCs w:val="24"/>
          <w:lang w:val="id-ID"/>
        </w:rPr>
        <w:t>Guru kurang memperhatikan upaya pengembangan kemampuan berpikir kreatif siswa.</w:t>
      </w:r>
    </w:p>
    <w:p w14:paraId="71DC98A1" w14:textId="77777777" w:rsidR="00A40818" w:rsidRPr="009E1BE1" w:rsidRDefault="00A40818" w:rsidP="00A40818">
      <w:pPr>
        <w:pStyle w:val="DaftarParagraf"/>
        <w:numPr>
          <w:ilvl w:val="0"/>
          <w:numId w:val="4"/>
        </w:numPr>
        <w:spacing w:line="360" w:lineRule="auto"/>
        <w:ind w:left="709" w:hanging="425"/>
        <w:jc w:val="both"/>
        <w:rPr>
          <w:rFonts w:ascii="Times New Roman" w:hAnsi="Times New Roman" w:cs="Times New Roman"/>
          <w:i/>
          <w:iCs/>
          <w:sz w:val="24"/>
          <w:szCs w:val="24"/>
          <w:lang w:val="id-ID"/>
        </w:rPr>
      </w:pPr>
      <w:r w:rsidRPr="009E1BE1">
        <w:rPr>
          <w:rFonts w:ascii="Times New Roman" w:hAnsi="Times New Roman" w:cs="Times New Roman"/>
          <w:sz w:val="24"/>
          <w:szCs w:val="24"/>
          <w:lang w:val="id-ID"/>
        </w:rPr>
        <w:t>Perlu dicarinya model pembelajaran yang dapat mendukung kompetensi pembelajaran khususnya dalam pembelajaran piano pop</w:t>
      </w:r>
      <w:r w:rsidRPr="009E1BE1">
        <w:rPr>
          <w:rFonts w:ascii="Times New Roman" w:hAnsi="Times New Roman" w:cs="Times New Roman"/>
          <w:i/>
          <w:iCs/>
          <w:sz w:val="24"/>
          <w:szCs w:val="24"/>
          <w:lang w:val="id-ID"/>
        </w:rPr>
        <w:t xml:space="preserve"> </w:t>
      </w:r>
      <w:proofErr w:type="spellStart"/>
      <w:r w:rsidRPr="009E1BE1">
        <w:rPr>
          <w:rFonts w:ascii="Times New Roman" w:hAnsi="Times New Roman" w:cs="Times New Roman"/>
          <w:i/>
          <w:iCs/>
          <w:sz w:val="24"/>
          <w:szCs w:val="24"/>
          <w:lang w:val="id-ID"/>
        </w:rPr>
        <w:t>grade</w:t>
      </w:r>
      <w:proofErr w:type="spellEnd"/>
      <w:r w:rsidRPr="009E1BE1">
        <w:rPr>
          <w:rFonts w:ascii="Times New Roman" w:hAnsi="Times New Roman" w:cs="Times New Roman"/>
          <w:i/>
          <w:iCs/>
          <w:sz w:val="24"/>
          <w:szCs w:val="24"/>
          <w:lang w:val="id-ID"/>
        </w:rPr>
        <w:t xml:space="preserve"> </w:t>
      </w:r>
      <w:r w:rsidRPr="009E1BE1">
        <w:rPr>
          <w:rFonts w:ascii="Times New Roman" w:hAnsi="Times New Roman" w:cs="Times New Roman"/>
          <w:sz w:val="24"/>
          <w:szCs w:val="24"/>
          <w:lang w:val="en-US"/>
        </w:rPr>
        <w:t>I</w:t>
      </w:r>
    </w:p>
    <w:p w14:paraId="36D85026" w14:textId="77777777" w:rsidR="00A40818" w:rsidRPr="009E1BE1" w:rsidRDefault="00A40818" w:rsidP="00A40818">
      <w:pPr>
        <w:pStyle w:val="DaftarParagraf"/>
        <w:numPr>
          <w:ilvl w:val="0"/>
          <w:numId w:val="4"/>
        </w:numPr>
        <w:spacing w:line="360" w:lineRule="auto"/>
        <w:ind w:left="709" w:hanging="425"/>
        <w:jc w:val="both"/>
        <w:rPr>
          <w:rFonts w:ascii="Times New Roman" w:hAnsi="Times New Roman" w:cs="Times New Roman"/>
          <w:sz w:val="24"/>
          <w:szCs w:val="24"/>
          <w:lang w:val="id-ID"/>
        </w:rPr>
      </w:pPr>
      <w:r w:rsidRPr="009E1BE1">
        <w:rPr>
          <w:rFonts w:ascii="Times New Roman" w:hAnsi="Times New Roman" w:cs="Times New Roman"/>
          <w:sz w:val="24"/>
          <w:szCs w:val="24"/>
          <w:lang w:val="id-ID"/>
        </w:rPr>
        <w:t>Diperlukannya kekreatifan seorang pendidik yang dapat memberikan pembaharuan terhadap sekolah tersebut.</w:t>
      </w:r>
    </w:p>
    <w:p w14:paraId="23879ECB" w14:textId="77777777" w:rsidR="00A40818" w:rsidRPr="009E1BE1" w:rsidRDefault="00A40818" w:rsidP="00A40818">
      <w:pPr>
        <w:pStyle w:val="Judul2"/>
        <w:numPr>
          <w:ilvl w:val="0"/>
          <w:numId w:val="3"/>
        </w:numPr>
        <w:rPr>
          <w:rFonts w:ascii="Times New Roman" w:hAnsi="Times New Roman" w:cs="Times New Roman"/>
          <w:color w:val="auto"/>
          <w:sz w:val="24"/>
          <w:szCs w:val="24"/>
        </w:rPr>
      </w:pPr>
      <w:bookmarkStart w:id="124" w:name="_Toc219323274"/>
      <w:bookmarkStart w:id="125" w:name="_Toc219318966"/>
      <w:bookmarkStart w:id="126" w:name="_Toc219319877"/>
      <w:bookmarkStart w:id="127" w:name="_Toc219323413"/>
      <w:r w:rsidRPr="009E1BE1">
        <w:rPr>
          <w:rFonts w:ascii="Times New Roman" w:hAnsi="Times New Roman" w:cs="Times New Roman"/>
          <w:color w:val="auto"/>
          <w:sz w:val="24"/>
          <w:szCs w:val="24"/>
        </w:rPr>
        <w:t>Rumusan Masalah</w:t>
      </w:r>
      <w:bookmarkEnd w:id="124"/>
      <w:bookmarkEnd w:id="125"/>
      <w:bookmarkEnd w:id="126"/>
      <w:bookmarkEnd w:id="127"/>
    </w:p>
    <w:p w14:paraId="24E3952F" w14:textId="77777777" w:rsidR="00A40818" w:rsidRPr="009E1BE1" w:rsidRDefault="00A40818" w:rsidP="00A40818">
      <w:pPr>
        <w:pStyle w:val="DaftarParagraf"/>
        <w:spacing w:line="360" w:lineRule="auto"/>
        <w:ind w:left="284" w:firstLine="436"/>
        <w:jc w:val="both"/>
        <w:rPr>
          <w:rFonts w:ascii="Times New Roman" w:hAnsi="Times New Roman" w:cs="Times New Roman"/>
          <w:bCs/>
          <w:sz w:val="24"/>
          <w:szCs w:val="24"/>
          <w:lang w:val="id-ID"/>
        </w:rPr>
      </w:pPr>
      <w:proofErr w:type="spellStart"/>
      <w:r w:rsidRPr="009E1BE1">
        <w:rPr>
          <w:rFonts w:ascii="Times New Roman" w:hAnsi="Times New Roman" w:cs="Times New Roman"/>
          <w:bCs/>
          <w:sz w:val="24"/>
          <w:szCs w:val="24"/>
          <w:lang w:val="en-US" w:eastAsia="zh-CN"/>
        </w:rPr>
        <w:t>Berdasarkan</w:t>
      </w:r>
      <w:proofErr w:type="spellEnd"/>
      <w:r w:rsidRPr="009E1BE1">
        <w:rPr>
          <w:rFonts w:ascii="Times New Roman" w:hAnsi="Times New Roman" w:cs="Times New Roman"/>
          <w:bCs/>
          <w:sz w:val="24"/>
          <w:szCs w:val="24"/>
          <w:lang w:val="en-US" w:eastAsia="zh-CN"/>
        </w:rPr>
        <w:t xml:space="preserve"> </w:t>
      </w:r>
      <w:proofErr w:type="spellStart"/>
      <w:r w:rsidRPr="009E1BE1">
        <w:rPr>
          <w:rFonts w:ascii="Times New Roman" w:hAnsi="Times New Roman" w:cs="Times New Roman"/>
          <w:bCs/>
          <w:sz w:val="24"/>
          <w:szCs w:val="24"/>
          <w:lang w:val="en-US" w:eastAsia="zh-CN"/>
        </w:rPr>
        <w:t>judul</w:t>
      </w:r>
      <w:proofErr w:type="spellEnd"/>
      <w:r w:rsidRPr="009E1BE1">
        <w:rPr>
          <w:rFonts w:ascii="Times New Roman" w:hAnsi="Times New Roman" w:cs="Times New Roman"/>
          <w:bCs/>
          <w:sz w:val="24"/>
          <w:szCs w:val="24"/>
          <w:lang w:val="en-US" w:eastAsia="zh-CN"/>
        </w:rPr>
        <w:t xml:space="preserve"> </w:t>
      </w:r>
      <w:proofErr w:type="spellStart"/>
      <w:r w:rsidRPr="009E1BE1">
        <w:rPr>
          <w:rFonts w:ascii="Times New Roman" w:hAnsi="Times New Roman" w:cs="Times New Roman"/>
          <w:bCs/>
          <w:sz w:val="24"/>
          <w:szCs w:val="24"/>
          <w:lang w:val="en-US" w:eastAsia="zh-CN"/>
        </w:rPr>
        <w:t>penelitian</w:t>
      </w:r>
      <w:proofErr w:type="spellEnd"/>
      <w:r w:rsidRPr="009E1BE1">
        <w:rPr>
          <w:rFonts w:ascii="Times New Roman" w:hAnsi="Times New Roman" w:cs="Times New Roman"/>
          <w:bCs/>
          <w:sz w:val="24"/>
          <w:szCs w:val="24"/>
          <w:lang w:val="en-US" w:eastAsia="zh-CN"/>
        </w:rPr>
        <w:t xml:space="preserve"> dan </w:t>
      </w:r>
      <w:proofErr w:type="spellStart"/>
      <w:r w:rsidRPr="009E1BE1">
        <w:rPr>
          <w:rFonts w:ascii="Times New Roman" w:hAnsi="Times New Roman" w:cs="Times New Roman"/>
          <w:bCs/>
          <w:sz w:val="24"/>
          <w:szCs w:val="24"/>
          <w:lang w:val="en-US" w:eastAsia="zh-CN"/>
        </w:rPr>
        <w:t>latar</w:t>
      </w:r>
      <w:proofErr w:type="spellEnd"/>
      <w:r w:rsidRPr="009E1BE1">
        <w:rPr>
          <w:rFonts w:ascii="Times New Roman" w:hAnsi="Times New Roman" w:cs="Times New Roman"/>
          <w:bCs/>
          <w:sz w:val="24"/>
          <w:szCs w:val="24"/>
          <w:lang w:val="en-US" w:eastAsia="zh-CN"/>
        </w:rPr>
        <w:t xml:space="preserve"> </w:t>
      </w:r>
      <w:proofErr w:type="spellStart"/>
      <w:r w:rsidRPr="009E1BE1">
        <w:rPr>
          <w:rFonts w:ascii="Times New Roman" w:hAnsi="Times New Roman" w:cs="Times New Roman"/>
          <w:bCs/>
          <w:sz w:val="24"/>
          <w:szCs w:val="24"/>
          <w:lang w:val="en-US" w:eastAsia="zh-CN"/>
        </w:rPr>
        <w:t>belakang</w:t>
      </w:r>
      <w:proofErr w:type="spellEnd"/>
      <w:r w:rsidRPr="009E1BE1">
        <w:rPr>
          <w:rFonts w:ascii="Times New Roman" w:hAnsi="Times New Roman" w:cs="Times New Roman"/>
          <w:bCs/>
          <w:sz w:val="24"/>
          <w:szCs w:val="24"/>
          <w:lang w:val="en-US" w:eastAsia="zh-CN"/>
        </w:rPr>
        <w:t xml:space="preserve"> yang </w:t>
      </w:r>
      <w:proofErr w:type="spellStart"/>
      <w:r w:rsidRPr="009E1BE1">
        <w:rPr>
          <w:rFonts w:ascii="Times New Roman" w:hAnsi="Times New Roman" w:cs="Times New Roman"/>
          <w:bCs/>
          <w:sz w:val="24"/>
          <w:szCs w:val="24"/>
          <w:lang w:val="en-US" w:eastAsia="zh-CN"/>
        </w:rPr>
        <w:t>telah</w:t>
      </w:r>
      <w:proofErr w:type="spellEnd"/>
      <w:r w:rsidRPr="009E1BE1">
        <w:rPr>
          <w:rFonts w:ascii="Times New Roman" w:hAnsi="Times New Roman" w:cs="Times New Roman"/>
          <w:bCs/>
          <w:sz w:val="24"/>
          <w:szCs w:val="24"/>
          <w:lang w:val="en-US" w:eastAsia="zh-CN"/>
        </w:rPr>
        <w:t xml:space="preserve"> </w:t>
      </w:r>
      <w:proofErr w:type="spellStart"/>
      <w:r w:rsidRPr="009E1BE1">
        <w:rPr>
          <w:rFonts w:ascii="Times New Roman" w:hAnsi="Times New Roman" w:cs="Times New Roman"/>
          <w:bCs/>
          <w:sz w:val="24"/>
          <w:szCs w:val="24"/>
          <w:lang w:val="en-US" w:eastAsia="zh-CN"/>
        </w:rPr>
        <w:t>peneliti</w:t>
      </w:r>
      <w:proofErr w:type="spellEnd"/>
      <w:r w:rsidRPr="009E1BE1">
        <w:rPr>
          <w:rFonts w:ascii="Times New Roman" w:hAnsi="Times New Roman" w:cs="Times New Roman"/>
          <w:bCs/>
          <w:sz w:val="24"/>
          <w:szCs w:val="24"/>
          <w:lang w:val="en-US" w:eastAsia="zh-CN"/>
        </w:rPr>
        <w:t xml:space="preserve"> </w:t>
      </w:r>
      <w:proofErr w:type="spellStart"/>
      <w:r w:rsidRPr="009E1BE1">
        <w:rPr>
          <w:rFonts w:ascii="Times New Roman" w:hAnsi="Times New Roman" w:cs="Times New Roman"/>
          <w:bCs/>
          <w:sz w:val="24"/>
          <w:szCs w:val="24"/>
          <w:lang w:val="en-US" w:eastAsia="zh-CN"/>
        </w:rPr>
        <w:t>uraikan</w:t>
      </w:r>
      <w:proofErr w:type="spellEnd"/>
      <w:r w:rsidRPr="009E1BE1">
        <w:rPr>
          <w:rFonts w:ascii="Times New Roman" w:hAnsi="Times New Roman" w:cs="Times New Roman"/>
          <w:bCs/>
          <w:sz w:val="24"/>
          <w:szCs w:val="24"/>
          <w:lang w:val="en-US" w:eastAsia="zh-CN"/>
        </w:rPr>
        <w:t xml:space="preserve"> di </w:t>
      </w:r>
      <w:proofErr w:type="spellStart"/>
      <w:r w:rsidRPr="009E1BE1">
        <w:rPr>
          <w:rFonts w:ascii="Times New Roman" w:hAnsi="Times New Roman" w:cs="Times New Roman"/>
          <w:bCs/>
          <w:sz w:val="24"/>
          <w:szCs w:val="24"/>
          <w:lang w:val="en-US" w:eastAsia="zh-CN"/>
        </w:rPr>
        <w:t>atas</w:t>
      </w:r>
      <w:proofErr w:type="spellEnd"/>
      <w:r w:rsidRPr="009E1BE1">
        <w:rPr>
          <w:rFonts w:ascii="Times New Roman" w:hAnsi="Times New Roman" w:cs="Times New Roman"/>
          <w:bCs/>
          <w:sz w:val="24"/>
          <w:szCs w:val="24"/>
          <w:lang w:val="en-US" w:eastAsia="zh-CN"/>
        </w:rPr>
        <w:t xml:space="preserve">, </w:t>
      </w:r>
      <w:proofErr w:type="spellStart"/>
      <w:r w:rsidRPr="009E1BE1">
        <w:rPr>
          <w:rFonts w:ascii="Times New Roman" w:hAnsi="Times New Roman" w:cs="Times New Roman"/>
          <w:bCs/>
          <w:sz w:val="24"/>
          <w:szCs w:val="24"/>
          <w:lang w:val="en-US" w:eastAsia="zh-CN"/>
        </w:rPr>
        <w:t>maka</w:t>
      </w:r>
      <w:proofErr w:type="spellEnd"/>
      <w:r w:rsidRPr="009E1BE1">
        <w:rPr>
          <w:rFonts w:ascii="Times New Roman" w:hAnsi="Times New Roman" w:cs="Times New Roman"/>
          <w:bCs/>
          <w:sz w:val="24"/>
          <w:szCs w:val="24"/>
          <w:lang w:val="en-US" w:eastAsia="zh-CN"/>
        </w:rPr>
        <w:t xml:space="preserve"> </w:t>
      </w:r>
      <w:proofErr w:type="spellStart"/>
      <w:r w:rsidRPr="009E1BE1">
        <w:rPr>
          <w:rFonts w:ascii="Times New Roman" w:hAnsi="Times New Roman" w:cs="Times New Roman"/>
          <w:bCs/>
          <w:sz w:val="24"/>
          <w:szCs w:val="24"/>
          <w:lang w:val="en-US" w:eastAsia="zh-CN"/>
        </w:rPr>
        <w:t>peneliti</w:t>
      </w:r>
      <w:proofErr w:type="spellEnd"/>
      <w:r w:rsidRPr="009E1BE1">
        <w:rPr>
          <w:rFonts w:ascii="Times New Roman" w:hAnsi="Times New Roman" w:cs="Times New Roman"/>
          <w:bCs/>
          <w:sz w:val="24"/>
          <w:szCs w:val="24"/>
          <w:lang w:val="en-US" w:eastAsia="zh-CN"/>
        </w:rPr>
        <w:t xml:space="preserve"> </w:t>
      </w:r>
      <w:proofErr w:type="spellStart"/>
      <w:r w:rsidRPr="009E1BE1">
        <w:rPr>
          <w:rFonts w:ascii="Times New Roman" w:hAnsi="Times New Roman" w:cs="Times New Roman"/>
          <w:bCs/>
          <w:sz w:val="24"/>
          <w:szCs w:val="24"/>
          <w:lang w:val="en-US" w:eastAsia="zh-CN"/>
        </w:rPr>
        <w:t>merumuskan</w:t>
      </w:r>
      <w:proofErr w:type="spellEnd"/>
      <w:r w:rsidRPr="009E1BE1">
        <w:rPr>
          <w:rFonts w:ascii="Times New Roman" w:hAnsi="Times New Roman" w:cs="Times New Roman"/>
          <w:bCs/>
          <w:sz w:val="24"/>
          <w:szCs w:val="24"/>
          <w:lang w:val="en-US" w:eastAsia="zh-CN"/>
        </w:rPr>
        <w:t xml:space="preserve"> </w:t>
      </w:r>
      <w:proofErr w:type="spellStart"/>
      <w:r w:rsidRPr="009E1BE1">
        <w:rPr>
          <w:rFonts w:ascii="Times New Roman" w:hAnsi="Times New Roman" w:cs="Times New Roman"/>
          <w:bCs/>
          <w:sz w:val="24"/>
          <w:szCs w:val="24"/>
          <w:lang w:val="en-US" w:eastAsia="zh-CN"/>
        </w:rPr>
        <w:t>masalah</w:t>
      </w:r>
      <w:proofErr w:type="spellEnd"/>
      <w:r w:rsidRPr="009E1BE1">
        <w:rPr>
          <w:rFonts w:ascii="Times New Roman" w:hAnsi="Times New Roman" w:cs="Times New Roman"/>
          <w:bCs/>
          <w:sz w:val="24"/>
          <w:szCs w:val="24"/>
          <w:lang w:val="en-US" w:eastAsia="zh-CN"/>
        </w:rPr>
        <w:t xml:space="preserve"> </w:t>
      </w:r>
    </w:p>
    <w:p w14:paraId="49DEF1D5" w14:textId="77777777" w:rsidR="00A40818" w:rsidRPr="009E1BE1" w:rsidRDefault="00A40818" w:rsidP="00A40818">
      <w:pPr>
        <w:pStyle w:val="DaftarParagraf"/>
        <w:numPr>
          <w:ilvl w:val="0"/>
          <w:numId w:val="5"/>
        </w:numPr>
        <w:spacing w:line="360" w:lineRule="auto"/>
        <w:ind w:left="709" w:hanging="425"/>
        <w:jc w:val="both"/>
        <w:rPr>
          <w:rFonts w:ascii="Times New Roman" w:hAnsi="Times New Roman" w:cs="Times New Roman"/>
          <w:bCs/>
          <w:sz w:val="24"/>
          <w:szCs w:val="24"/>
        </w:rPr>
      </w:pPr>
      <w:r w:rsidRPr="009E1BE1">
        <w:rPr>
          <w:rFonts w:ascii="Times New Roman" w:hAnsi="Times New Roman" w:cs="Times New Roman"/>
          <w:bCs/>
          <w:sz w:val="24"/>
          <w:szCs w:val="24"/>
          <w:lang w:val="id-ID"/>
        </w:rPr>
        <w:t xml:space="preserve">Bagaimana </w:t>
      </w:r>
      <w:r w:rsidRPr="009E1BE1">
        <w:rPr>
          <w:rFonts w:ascii="Times New Roman" w:hAnsi="Times New Roman" w:cs="Times New Roman"/>
          <w:bCs/>
          <w:sz w:val="24"/>
          <w:szCs w:val="24"/>
          <w:lang w:val="en-US"/>
        </w:rPr>
        <w:t xml:space="preserve">proses </w:t>
      </w:r>
      <w:proofErr w:type="spellStart"/>
      <w:r w:rsidRPr="009E1BE1">
        <w:rPr>
          <w:rFonts w:ascii="Times New Roman" w:hAnsi="Times New Roman" w:cs="Times New Roman"/>
          <w:bCs/>
          <w:sz w:val="24"/>
          <w:szCs w:val="24"/>
          <w:lang w:val="en-US"/>
        </w:rPr>
        <w:t>pembelajaran</w:t>
      </w:r>
      <w:proofErr w:type="spellEnd"/>
      <w:r w:rsidRPr="009E1BE1">
        <w:rPr>
          <w:rFonts w:ascii="Times New Roman" w:hAnsi="Times New Roman" w:cs="Times New Roman"/>
          <w:bCs/>
          <w:sz w:val="24"/>
          <w:szCs w:val="24"/>
          <w:lang w:val="en-US"/>
        </w:rPr>
        <w:t xml:space="preserve"> piano pop </w:t>
      </w:r>
      <w:r w:rsidRPr="009E1BE1">
        <w:rPr>
          <w:rFonts w:ascii="Times New Roman" w:hAnsi="Times New Roman" w:cs="Times New Roman"/>
          <w:bCs/>
          <w:i/>
          <w:sz w:val="24"/>
          <w:szCs w:val="24"/>
          <w:lang w:val="en-US"/>
        </w:rPr>
        <w:t>grade</w:t>
      </w:r>
      <w:r w:rsidRPr="009E1BE1">
        <w:rPr>
          <w:rFonts w:ascii="Times New Roman" w:hAnsi="Times New Roman" w:cs="Times New Roman"/>
          <w:bCs/>
          <w:sz w:val="24"/>
          <w:szCs w:val="24"/>
          <w:lang w:val="en-US"/>
        </w:rPr>
        <w:t xml:space="preserve"> I </w:t>
      </w:r>
      <w:proofErr w:type="spellStart"/>
      <w:r w:rsidRPr="009E1BE1">
        <w:rPr>
          <w:rFonts w:ascii="Times New Roman" w:hAnsi="Times New Roman" w:cs="Times New Roman"/>
          <w:bCs/>
          <w:sz w:val="24"/>
          <w:szCs w:val="24"/>
          <w:lang w:val="en-US"/>
        </w:rPr>
        <w:t>di</w:t>
      </w:r>
      <w:proofErr w:type="spellEnd"/>
      <w:r w:rsidRPr="009E1BE1">
        <w:rPr>
          <w:rFonts w:ascii="Times New Roman" w:hAnsi="Times New Roman" w:cs="Times New Roman"/>
          <w:bCs/>
          <w:sz w:val="24"/>
          <w:szCs w:val="24"/>
          <w:lang w:val="en-US"/>
        </w:rPr>
        <w:t xml:space="preserve"> M</w:t>
      </w:r>
      <w:r w:rsidRPr="009E1BE1">
        <w:rPr>
          <w:rFonts w:ascii="Times New Roman" w:hAnsi="Times New Roman" w:cs="Times New Roman"/>
          <w:bCs/>
          <w:sz w:val="24"/>
          <w:szCs w:val="24"/>
          <w:lang w:val="id-ID"/>
        </w:rPr>
        <w:t>I</w:t>
      </w:r>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Miftahul</w:t>
      </w:r>
      <w:proofErr w:type="spellEnd"/>
      <w:r w:rsidRPr="009E1BE1">
        <w:rPr>
          <w:rFonts w:ascii="Times New Roman" w:hAnsi="Times New Roman" w:cs="Times New Roman"/>
          <w:bCs/>
          <w:sz w:val="24"/>
          <w:szCs w:val="24"/>
          <w:lang w:val="en-US"/>
        </w:rPr>
        <w:t xml:space="preserve"> Anwar?</w:t>
      </w:r>
    </w:p>
    <w:p w14:paraId="08F05658" w14:textId="77777777" w:rsidR="00A40818" w:rsidRPr="009E1BE1" w:rsidRDefault="00A40818" w:rsidP="00A40818">
      <w:pPr>
        <w:pStyle w:val="DaftarParagraf"/>
        <w:numPr>
          <w:ilvl w:val="0"/>
          <w:numId w:val="5"/>
        </w:numPr>
        <w:spacing w:line="360" w:lineRule="auto"/>
        <w:ind w:left="709" w:hanging="425"/>
        <w:jc w:val="both"/>
        <w:rPr>
          <w:rFonts w:ascii="Times New Roman" w:hAnsi="Times New Roman" w:cs="Times New Roman"/>
          <w:bCs/>
          <w:sz w:val="24"/>
          <w:szCs w:val="24"/>
        </w:rPr>
      </w:pPr>
      <w:r>
        <w:rPr>
          <w:rFonts w:ascii="Times New Roman" w:hAnsi="Times New Roman" w:cs="Times New Roman"/>
          <w:bCs/>
          <w:sz w:val="24"/>
          <w:szCs w:val="24"/>
          <w:lang w:val="id-ID"/>
        </w:rPr>
        <w:t>Bagaimana</w:t>
      </w:r>
      <w:r w:rsidRPr="009E1BE1">
        <w:rPr>
          <w:rFonts w:ascii="Times New Roman" w:hAnsi="Times New Roman" w:cs="Times New Roman"/>
          <w:bCs/>
          <w:sz w:val="24"/>
          <w:szCs w:val="24"/>
          <w:lang w:val="id-ID"/>
        </w:rPr>
        <w:t xml:space="preserve"> pengaruh pembelajaran Piano Pop </w:t>
      </w:r>
      <w:proofErr w:type="spellStart"/>
      <w:r w:rsidRPr="009E1BE1">
        <w:rPr>
          <w:rFonts w:ascii="Times New Roman" w:hAnsi="Times New Roman" w:cs="Times New Roman"/>
          <w:bCs/>
          <w:i/>
          <w:sz w:val="24"/>
          <w:szCs w:val="24"/>
          <w:lang w:val="id-ID"/>
        </w:rPr>
        <w:t>Grade</w:t>
      </w:r>
      <w:proofErr w:type="spellEnd"/>
      <w:r w:rsidRPr="009E1BE1">
        <w:rPr>
          <w:rFonts w:ascii="Times New Roman" w:hAnsi="Times New Roman" w:cs="Times New Roman"/>
          <w:bCs/>
          <w:sz w:val="24"/>
          <w:szCs w:val="24"/>
          <w:lang w:val="id-ID"/>
        </w:rPr>
        <w:t xml:space="preserve"> </w:t>
      </w:r>
      <w:r w:rsidRPr="009E1BE1">
        <w:rPr>
          <w:rFonts w:ascii="Times New Roman" w:hAnsi="Times New Roman" w:cs="Times New Roman"/>
          <w:bCs/>
          <w:sz w:val="24"/>
          <w:szCs w:val="24"/>
          <w:lang w:val="id-ID" w:eastAsia="zh-CN"/>
        </w:rPr>
        <w:t>I</w:t>
      </w:r>
      <w:r w:rsidRPr="009E1BE1">
        <w:rPr>
          <w:rFonts w:ascii="Times New Roman" w:hAnsi="Times New Roman" w:cs="Times New Roman"/>
          <w:bCs/>
          <w:sz w:val="24"/>
          <w:szCs w:val="24"/>
          <w:lang w:val="id-ID"/>
        </w:rPr>
        <w:t xml:space="preserve">  terhadap kemampuan  berpikir kreatif siswa</w:t>
      </w:r>
      <w:r w:rsidRPr="009E1BE1">
        <w:rPr>
          <w:rFonts w:ascii="Times New Roman" w:hAnsi="Times New Roman" w:cs="Times New Roman"/>
          <w:bCs/>
          <w:sz w:val="24"/>
          <w:szCs w:val="24"/>
          <w:lang w:val="en-US"/>
        </w:rPr>
        <w:t xml:space="preserve"> di M</w:t>
      </w:r>
      <w:r w:rsidRPr="009E1BE1">
        <w:rPr>
          <w:rFonts w:ascii="Times New Roman" w:hAnsi="Times New Roman" w:cs="Times New Roman"/>
          <w:bCs/>
          <w:sz w:val="24"/>
          <w:szCs w:val="24"/>
          <w:lang w:val="id-ID"/>
        </w:rPr>
        <w:t>I</w:t>
      </w:r>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Miftahul</w:t>
      </w:r>
      <w:proofErr w:type="spellEnd"/>
      <w:r w:rsidRPr="009E1BE1">
        <w:rPr>
          <w:rFonts w:ascii="Times New Roman" w:hAnsi="Times New Roman" w:cs="Times New Roman"/>
          <w:bCs/>
          <w:sz w:val="24"/>
          <w:szCs w:val="24"/>
          <w:lang w:val="en-US"/>
        </w:rPr>
        <w:t xml:space="preserve"> Anwar</w:t>
      </w:r>
    </w:p>
    <w:p w14:paraId="072D18E8" w14:textId="77777777" w:rsidR="00A40818" w:rsidRPr="009E1BE1" w:rsidRDefault="00A40818" w:rsidP="00A40818">
      <w:pPr>
        <w:pStyle w:val="Judul2"/>
        <w:numPr>
          <w:ilvl w:val="0"/>
          <w:numId w:val="3"/>
        </w:numPr>
        <w:rPr>
          <w:rFonts w:ascii="Times New Roman" w:hAnsi="Times New Roman" w:cs="Times New Roman"/>
          <w:color w:val="auto"/>
          <w:sz w:val="24"/>
          <w:szCs w:val="24"/>
        </w:rPr>
      </w:pPr>
      <w:bookmarkStart w:id="128" w:name="_Toc219318967"/>
      <w:bookmarkStart w:id="129" w:name="_Toc219323275"/>
      <w:bookmarkStart w:id="130" w:name="_Toc219323414"/>
      <w:bookmarkStart w:id="131" w:name="_Toc219319878"/>
      <w:r w:rsidRPr="009E1BE1">
        <w:rPr>
          <w:rFonts w:ascii="Times New Roman" w:hAnsi="Times New Roman" w:cs="Times New Roman"/>
          <w:color w:val="auto"/>
          <w:sz w:val="24"/>
          <w:szCs w:val="24"/>
        </w:rPr>
        <w:t>Tujuan Penelitian</w:t>
      </w:r>
      <w:bookmarkEnd w:id="128"/>
      <w:bookmarkEnd w:id="129"/>
      <w:bookmarkEnd w:id="130"/>
      <w:bookmarkEnd w:id="131"/>
    </w:p>
    <w:p w14:paraId="682132D4" w14:textId="77777777" w:rsidR="00A40818" w:rsidRPr="009E1BE1" w:rsidRDefault="00A40818" w:rsidP="00A40818">
      <w:pPr>
        <w:pStyle w:val="DaftarParagraf"/>
        <w:spacing w:line="360" w:lineRule="auto"/>
        <w:ind w:left="284" w:firstLine="425"/>
        <w:jc w:val="both"/>
        <w:rPr>
          <w:rFonts w:ascii="Times New Roman" w:hAnsi="Times New Roman" w:cs="Times New Roman"/>
          <w:bCs/>
          <w:sz w:val="24"/>
          <w:szCs w:val="24"/>
          <w:lang w:val="id-ID"/>
        </w:rPr>
      </w:pPr>
      <w:proofErr w:type="spellStart"/>
      <w:r w:rsidRPr="009E1BE1">
        <w:rPr>
          <w:rFonts w:ascii="Times New Roman" w:hAnsi="Times New Roman" w:cs="Times New Roman"/>
          <w:bCs/>
          <w:sz w:val="24"/>
          <w:szCs w:val="24"/>
          <w:lang w:val="en-US"/>
        </w:rPr>
        <w:t>Berdasarkan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masalah</w:t>
      </w:r>
      <w:proofErr w:type="spellEnd"/>
      <w:r w:rsidRPr="009E1BE1">
        <w:rPr>
          <w:rFonts w:ascii="Times New Roman" w:hAnsi="Times New Roman" w:cs="Times New Roman"/>
          <w:bCs/>
          <w:sz w:val="24"/>
          <w:szCs w:val="24"/>
          <w:lang w:val="en-US"/>
        </w:rPr>
        <w:t xml:space="preserve"> dan </w:t>
      </w:r>
      <w:proofErr w:type="spellStart"/>
      <w:r w:rsidRPr="009E1BE1">
        <w:rPr>
          <w:rFonts w:ascii="Times New Roman" w:hAnsi="Times New Roman" w:cs="Times New Roman"/>
          <w:bCs/>
          <w:sz w:val="24"/>
          <w:szCs w:val="24"/>
          <w:lang w:val="en-US"/>
        </w:rPr>
        <w:t>pertanyaan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penelitian</w:t>
      </w:r>
      <w:proofErr w:type="spellEnd"/>
      <w:r w:rsidRPr="009E1BE1">
        <w:rPr>
          <w:rFonts w:ascii="Times New Roman" w:hAnsi="Times New Roman" w:cs="Times New Roman"/>
          <w:bCs/>
          <w:sz w:val="24"/>
          <w:szCs w:val="24"/>
          <w:lang w:val="en-US"/>
        </w:rPr>
        <w:t xml:space="preserve"> yang </w:t>
      </w:r>
      <w:proofErr w:type="spellStart"/>
      <w:r w:rsidRPr="009E1BE1">
        <w:rPr>
          <w:rFonts w:ascii="Times New Roman" w:hAnsi="Times New Roman" w:cs="Times New Roman"/>
          <w:bCs/>
          <w:sz w:val="24"/>
          <w:szCs w:val="24"/>
          <w:lang w:val="en-US"/>
        </w:rPr>
        <w:t>dikemukakan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maka</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tujuan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penelitian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ini</w:t>
      </w:r>
      <w:proofErr w:type="spellEnd"/>
      <w:r w:rsidRPr="009E1BE1">
        <w:rPr>
          <w:rFonts w:ascii="Times New Roman" w:hAnsi="Times New Roman" w:cs="Times New Roman"/>
          <w:bCs/>
          <w:sz w:val="24"/>
          <w:szCs w:val="24"/>
          <w:lang w:val="en-US"/>
        </w:rPr>
        <w:t xml:space="preserve"> a</w:t>
      </w:r>
      <w:proofErr w:type="spellStart"/>
      <w:r w:rsidRPr="009E1BE1">
        <w:rPr>
          <w:rFonts w:ascii="Times New Roman" w:hAnsi="Times New Roman" w:cs="Times New Roman"/>
          <w:bCs/>
          <w:sz w:val="24"/>
          <w:szCs w:val="24"/>
          <w:lang w:val="id-ID"/>
        </w:rPr>
        <w:t>dalah</w:t>
      </w:r>
      <w:proofErr w:type="spellEnd"/>
      <w:r w:rsidRPr="009E1BE1">
        <w:rPr>
          <w:rFonts w:ascii="Times New Roman" w:hAnsi="Times New Roman" w:cs="Times New Roman"/>
          <w:bCs/>
          <w:sz w:val="24"/>
          <w:szCs w:val="24"/>
          <w:lang w:val="id-ID"/>
        </w:rPr>
        <w:t>:</w:t>
      </w:r>
    </w:p>
    <w:p w14:paraId="5CA7D1D8" w14:textId="77777777" w:rsidR="00A40818" w:rsidRPr="009E1BE1" w:rsidRDefault="00A40818" w:rsidP="00A40818">
      <w:pPr>
        <w:pStyle w:val="DaftarParagraf"/>
        <w:numPr>
          <w:ilvl w:val="1"/>
          <w:numId w:val="6"/>
        </w:numPr>
        <w:spacing w:line="360" w:lineRule="auto"/>
        <w:jc w:val="both"/>
        <w:rPr>
          <w:rFonts w:ascii="Times New Roman" w:hAnsi="Times New Roman" w:cs="Times New Roman"/>
          <w:bCs/>
          <w:sz w:val="24"/>
          <w:szCs w:val="24"/>
          <w:lang w:val="id-ID"/>
        </w:rPr>
      </w:pPr>
      <w:r w:rsidRPr="009E1BE1">
        <w:rPr>
          <w:rFonts w:ascii="Times New Roman" w:hAnsi="Times New Roman" w:cs="Times New Roman"/>
          <w:bCs/>
          <w:sz w:val="24"/>
          <w:szCs w:val="24"/>
          <w:lang w:val="id-ID"/>
        </w:rPr>
        <w:t xml:space="preserve">Untuk mengetahui </w:t>
      </w:r>
      <w:r w:rsidRPr="009E1BE1">
        <w:rPr>
          <w:rFonts w:ascii="Times New Roman" w:hAnsi="Times New Roman" w:cs="Times New Roman"/>
          <w:bCs/>
          <w:sz w:val="24"/>
          <w:szCs w:val="24"/>
          <w:lang w:val="en-US"/>
        </w:rPr>
        <w:t xml:space="preserve">proses </w:t>
      </w:r>
      <w:proofErr w:type="spellStart"/>
      <w:r w:rsidRPr="009E1BE1">
        <w:rPr>
          <w:rFonts w:ascii="Times New Roman" w:hAnsi="Times New Roman" w:cs="Times New Roman"/>
          <w:bCs/>
          <w:sz w:val="24"/>
          <w:szCs w:val="24"/>
          <w:lang w:val="en-US"/>
        </w:rPr>
        <w:t>pembelajaran</w:t>
      </w:r>
      <w:proofErr w:type="spellEnd"/>
      <w:r w:rsidRPr="009E1BE1">
        <w:rPr>
          <w:rFonts w:ascii="Times New Roman" w:hAnsi="Times New Roman" w:cs="Times New Roman"/>
          <w:bCs/>
          <w:sz w:val="24"/>
          <w:szCs w:val="24"/>
          <w:lang w:val="en-US"/>
        </w:rPr>
        <w:t xml:space="preserve"> piano pop </w:t>
      </w:r>
      <w:r w:rsidRPr="009E1BE1">
        <w:rPr>
          <w:rFonts w:ascii="Times New Roman" w:hAnsi="Times New Roman" w:cs="Times New Roman"/>
          <w:bCs/>
          <w:i/>
          <w:sz w:val="24"/>
          <w:szCs w:val="24"/>
          <w:lang w:val="en-US"/>
        </w:rPr>
        <w:t>grade</w:t>
      </w:r>
      <w:r w:rsidRPr="009E1BE1">
        <w:rPr>
          <w:rFonts w:ascii="Times New Roman" w:hAnsi="Times New Roman" w:cs="Times New Roman"/>
          <w:bCs/>
          <w:sz w:val="24"/>
          <w:szCs w:val="24"/>
          <w:lang w:val="en-US"/>
        </w:rPr>
        <w:t xml:space="preserve"> I </w:t>
      </w:r>
      <w:proofErr w:type="spellStart"/>
      <w:r w:rsidRPr="009E1BE1">
        <w:rPr>
          <w:rFonts w:ascii="Times New Roman" w:hAnsi="Times New Roman" w:cs="Times New Roman"/>
          <w:bCs/>
          <w:sz w:val="24"/>
          <w:szCs w:val="24"/>
          <w:lang w:val="en-US"/>
        </w:rPr>
        <w:t>di</w:t>
      </w:r>
      <w:proofErr w:type="spellEnd"/>
      <w:r w:rsidRPr="009E1BE1">
        <w:rPr>
          <w:rFonts w:ascii="Times New Roman" w:hAnsi="Times New Roman" w:cs="Times New Roman"/>
          <w:bCs/>
          <w:sz w:val="24"/>
          <w:szCs w:val="24"/>
          <w:lang w:val="en-US"/>
        </w:rPr>
        <w:t xml:space="preserve"> M</w:t>
      </w:r>
      <w:r w:rsidRPr="009E1BE1">
        <w:rPr>
          <w:rFonts w:ascii="Times New Roman" w:hAnsi="Times New Roman" w:cs="Times New Roman"/>
          <w:bCs/>
          <w:sz w:val="24"/>
          <w:szCs w:val="24"/>
          <w:lang w:val="id-ID"/>
        </w:rPr>
        <w:t>I</w:t>
      </w:r>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Miftahul</w:t>
      </w:r>
      <w:proofErr w:type="spellEnd"/>
      <w:r w:rsidRPr="009E1BE1">
        <w:rPr>
          <w:rFonts w:ascii="Times New Roman" w:hAnsi="Times New Roman" w:cs="Times New Roman"/>
          <w:bCs/>
          <w:sz w:val="24"/>
          <w:szCs w:val="24"/>
          <w:lang w:val="en-US"/>
        </w:rPr>
        <w:t xml:space="preserve"> Anwar</w:t>
      </w:r>
      <w:r w:rsidRPr="009E1BE1">
        <w:rPr>
          <w:rFonts w:ascii="Times New Roman" w:hAnsi="Times New Roman" w:cs="Times New Roman"/>
          <w:bCs/>
          <w:sz w:val="24"/>
          <w:szCs w:val="24"/>
          <w:lang w:val="id-ID"/>
        </w:rPr>
        <w:t>.</w:t>
      </w:r>
    </w:p>
    <w:p w14:paraId="2D2A3BB6" w14:textId="77777777" w:rsidR="00A40818" w:rsidRPr="009E1BE1" w:rsidRDefault="00A40818" w:rsidP="00A40818">
      <w:pPr>
        <w:pStyle w:val="DaftarParagraf"/>
        <w:numPr>
          <w:ilvl w:val="1"/>
          <w:numId w:val="6"/>
        </w:numPr>
        <w:spacing w:line="360" w:lineRule="auto"/>
        <w:jc w:val="both"/>
        <w:rPr>
          <w:rFonts w:ascii="Times New Roman" w:hAnsi="Times New Roman" w:cs="Times New Roman"/>
          <w:bCs/>
          <w:sz w:val="24"/>
          <w:szCs w:val="24"/>
          <w:lang w:val="id-ID"/>
        </w:rPr>
      </w:pPr>
      <w:r w:rsidRPr="009E1BE1">
        <w:rPr>
          <w:rFonts w:ascii="Times New Roman" w:hAnsi="Times New Roman" w:cs="Times New Roman"/>
          <w:bCs/>
          <w:sz w:val="24"/>
          <w:szCs w:val="24"/>
          <w:lang w:val="id-ID"/>
        </w:rPr>
        <w:t xml:space="preserve">Untuk mengetahui pengaruh pembelajaran Piano Pop </w:t>
      </w:r>
      <w:proofErr w:type="spellStart"/>
      <w:r w:rsidRPr="009E1BE1">
        <w:rPr>
          <w:rFonts w:ascii="Times New Roman" w:hAnsi="Times New Roman" w:cs="Times New Roman"/>
          <w:bCs/>
          <w:i/>
          <w:sz w:val="24"/>
          <w:szCs w:val="24"/>
          <w:lang w:val="id-ID"/>
        </w:rPr>
        <w:t>Grade</w:t>
      </w:r>
      <w:proofErr w:type="spellEnd"/>
      <w:r w:rsidRPr="009E1BE1">
        <w:rPr>
          <w:rFonts w:ascii="Times New Roman" w:hAnsi="Times New Roman" w:cs="Times New Roman"/>
          <w:bCs/>
          <w:sz w:val="24"/>
          <w:szCs w:val="24"/>
          <w:lang w:val="id-ID"/>
        </w:rPr>
        <w:t xml:space="preserve"> </w:t>
      </w:r>
      <w:r w:rsidRPr="009E1BE1">
        <w:rPr>
          <w:rFonts w:ascii="Times New Roman" w:hAnsi="Times New Roman" w:cs="Times New Roman"/>
          <w:bCs/>
          <w:sz w:val="24"/>
          <w:szCs w:val="24"/>
          <w:lang w:val="id-ID" w:eastAsia="zh-CN"/>
        </w:rPr>
        <w:t>I</w:t>
      </w:r>
      <w:r w:rsidRPr="009E1BE1">
        <w:rPr>
          <w:rFonts w:ascii="Times New Roman" w:hAnsi="Times New Roman" w:cs="Times New Roman"/>
          <w:bCs/>
          <w:sz w:val="24"/>
          <w:szCs w:val="24"/>
          <w:lang w:val="id-ID"/>
        </w:rPr>
        <w:t xml:space="preserve">  terhadap kemampuan  berpikir kreatif siswa</w:t>
      </w:r>
      <w:r w:rsidRPr="009E1BE1">
        <w:rPr>
          <w:rFonts w:ascii="Times New Roman" w:hAnsi="Times New Roman" w:cs="Times New Roman"/>
          <w:bCs/>
          <w:sz w:val="24"/>
          <w:szCs w:val="24"/>
          <w:lang w:val="en-US"/>
        </w:rPr>
        <w:t xml:space="preserve"> di M</w:t>
      </w:r>
      <w:r w:rsidRPr="009E1BE1">
        <w:rPr>
          <w:rFonts w:ascii="Times New Roman" w:hAnsi="Times New Roman" w:cs="Times New Roman"/>
          <w:bCs/>
          <w:sz w:val="24"/>
          <w:szCs w:val="24"/>
          <w:lang w:val="id-ID"/>
        </w:rPr>
        <w:t>I</w:t>
      </w:r>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Miftahul</w:t>
      </w:r>
      <w:proofErr w:type="spellEnd"/>
      <w:r w:rsidRPr="009E1BE1">
        <w:rPr>
          <w:rFonts w:ascii="Times New Roman" w:hAnsi="Times New Roman" w:cs="Times New Roman"/>
          <w:bCs/>
          <w:sz w:val="24"/>
          <w:szCs w:val="24"/>
          <w:lang w:val="en-US"/>
        </w:rPr>
        <w:t xml:space="preserve"> Anwar</w:t>
      </w:r>
    </w:p>
    <w:p w14:paraId="484192B4" w14:textId="77777777" w:rsidR="00A40818" w:rsidRPr="009E1BE1" w:rsidRDefault="00A40818" w:rsidP="00A40818">
      <w:pPr>
        <w:pStyle w:val="Judul2"/>
        <w:numPr>
          <w:ilvl w:val="0"/>
          <w:numId w:val="3"/>
        </w:numPr>
        <w:rPr>
          <w:rFonts w:ascii="Times New Roman" w:hAnsi="Times New Roman" w:cs="Times New Roman"/>
          <w:color w:val="auto"/>
          <w:sz w:val="24"/>
          <w:szCs w:val="24"/>
        </w:rPr>
      </w:pPr>
      <w:bookmarkStart w:id="132" w:name="_Toc219319879"/>
      <w:bookmarkStart w:id="133" w:name="_Toc219323276"/>
      <w:bookmarkStart w:id="134" w:name="_Toc219323415"/>
      <w:bookmarkStart w:id="135" w:name="_Toc219318968"/>
      <w:r w:rsidRPr="009E1BE1">
        <w:rPr>
          <w:rFonts w:ascii="Times New Roman" w:hAnsi="Times New Roman" w:cs="Times New Roman"/>
          <w:color w:val="auto"/>
          <w:sz w:val="24"/>
          <w:szCs w:val="24"/>
        </w:rPr>
        <w:t>Manfaat Penelitian</w:t>
      </w:r>
      <w:bookmarkEnd w:id="132"/>
      <w:bookmarkEnd w:id="133"/>
      <w:bookmarkEnd w:id="134"/>
      <w:bookmarkEnd w:id="135"/>
    </w:p>
    <w:p w14:paraId="16A5D836" w14:textId="77777777" w:rsidR="00A40818" w:rsidRPr="009E1BE1" w:rsidRDefault="00A40818" w:rsidP="00A40818">
      <w:pPr>
        <w:pStyle w:val="DaftarParagraf"/>
        <w:spacing w:line="360" w:lineRule="auto"/>
        <w:ind w:left="284" w:firstLine="425"/>
        <w:jc w:val="both"/>
        <w:rPr>
          <w:rFonts w:ascii="Times New Roman" w:hAnsi="Times New Roman" w:cs="Times New Roman"/>
          <w:bCs/>
          <w:sz w:val="24"/>
          <w:szCs w:val="24"/>
          <w:lang w:val="en-US"/>
        </w:rPr>
      </w:pPr>
      <w:proofErr w:type="spellStart"/>
      <w:r w:rsidRPr="009E1BE1">
        <w:rPr>
          <w:rFonts w:ascii="Times New Roman" w:hAnsi="Times New Roman" w:cs="Times New Roman"/>
          <w:bCs/>
          <w:sz w:val="24"/>
          <w:szCs w:val="24"/>
          <w:lang w:val="en-US"/>
        </w:rPr>
        <w:t>Setelah</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penelitian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ini</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berakhir</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hasil</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dari</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penelitian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diharapkan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akan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memberikan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manfaat</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bagi</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berbagai</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pihak</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Peneliti</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berharap</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penelitian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ini</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dapat</w:t>
      </w:r>
      <w:proofErr w:type="spellEnd"/>
      <w:r w:rsidRPr="009E1BE1">
        <w:rPr>
          <w:rFonts w:ascii="Times New Roman" w:hAnsi="Times New Roman" w:cs="Times New Roman"/>
          <w:bCs/>
          <w:sz w:val="24"/>
          <w:szCs w:val="24"/>
          <w:lang w:val="id-ID"/>
        </w:rPr>
        <w:t xml:space="preserve"> </w:t>
      </w:r>
      <w:proofErr w:type="spellStart"/>
      <w:r w:rsidRPr="009E1BE1">
        <w:rPr>
          <w:rFonts w:ascii="Times New Roman" w:hAnsi="Times New Roman" w:cs="Times New Roman"/>
          <w:bCs/>
          <w:sz w:val="24"/>
          <w:szCs w:val="24"/>
          <w:lang w:val="en-US"/>
        </w:rPr>
        <w:t>bermanfaat</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bagi</w:t>
      </w:r>
      <w:proofErr w:type="spellEnd"/>
      <w:r w:rsidRPr="009E1BE1">
        <w:rPr>
          <w:rFonts w:ascii="Times New Roman" w:hAnsi="Times New Roman" w:cs="Times New Roman"/>
          <w:bCs/>
          <w:sz w:val="24"/>
          <w:szCs w:val="24"/>
          <w:lang w:val="en-US"/>
        </w:rPr>
        <w:t>:</w:t>
      </w:r>
    </w:p>
    <w:p w14:paraId="73645AC4" w14:textId="77777777" w:rsidR="00A40818" w:rsidRPr="009E1BE1" w:rsidRDefault="00A40818" w:rsidP="00A40818">
      <w:pPr>
        <w:pStyle w:val="DaftarParagraf"/>
        <w:numPr>
          <w:ilvl w:val="0"/>
          <w:numId w:val="7"/>
        </w:numPr>
        <w:spacing w:line="360" w:lineRule="auto"/>
        <w:jc w:val="both"/>
        <w:rPr>
          <w:rFonts w:ascii="Times New Roman" w:hAnsi="Times New Roman" w:cs="Times New Roman"/>
          <w:b/>
          <w:sz w:val="24"/>
          <w:szCs w:val="24"/>
        </w:rPr>
      </w:pPr>
      <w:proofErr w:type="spellStart"/>
      <w:r w:rsidRPr="009E1BE1">
        <w:rPr>
          <w:rFonts w:ascii="Times New Roman" w:hAnsi="Times New Roman" w:cs="Times New Roman"/>
          <w:bCs/>
          <w:sz w:val="24"/>
          <w:szCs w:val="24"/>
          <w:lang w:val="en-US"/>
        </w:rPr>
        <w:t>Peneliti</w:t>
      </w:r>
      <w:proofErr w:type="spellEnd"/>
    </w:p>
    <w:p w14:paraId="6BFB1885" w14:textId="77777777" w:rsidR="00A40818" w:rsidRPr="009E1BE1" w:rsidRDefault="00A40818" w:rsidP="00A40818">
      <w:pPr>
        <w:pStyle w:val="DaftarParagraf"/>
        <w:spacing w:line="360" w:lineRule="auto"/>
        <w:ind w:left="644"/>
        <w:jc w:val="both"/>
        <w:rPr>
          <w:rFonts w:ascii="Times New Roman" w:hAnsi="Times New Roman" w:cs="Times New Roman"/>
          <w:b/>
          <w:sz w:val="24"/>
          <w:szCs w:val="24"/>
        </w:rPr>
      </w:pPr>
      <w:proofErr w:type="spellStart"/>
      <w:r w:rsidRPr="009E1BE1">
        <w:rPr>
          <w:rFonts w:ascii="Times New Roman" w:hAnsi="Times New Roman" w:cs="Times New Roman"/>
          <w:bCs/>
          <w:sz w:val="24"/>
          <w:szCs w:val="24"/>
          <w:lang w:val="en-US"/>
        </w:rPr>
        <w:t>Penelitian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ini</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dapat</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menambah</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wawasan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peneliti</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mengenai</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pembelajaran</w:t>
      </w:r>
      <w:proofErr w:type="spellEnd"/>
      <w:r w:rsidRPr="009E1BE1">
        <w:rPr>
          <w:rFonts w:ascii="Times New Roman" w:hAnsi="Times New Roman" w:cs="Times New Roman"/>
          <w:bCs/>
          <w:sz w:val="24"/>
          <w:szCs w:val="24"/>
          <w:lang w:val="en-US"/>
        </w:rPr>
        <w:t xml:space="preserve"> piano pop </w:t>
      </w:r>
      <w:r w:rsidRPr="009E1BE1">
        <w:rPr>
          <w:rFonts w:ascii="Times New Roman" w:hAnsi="Times New Roman" w:cs="Times New Roman"/>
          <w:bCs/>
          <w:i/>
          <w:sz w:val="24"/>
          <w:szCs w:val="24"/>
          <w:lang w:val="en-US"/>
        </w:rPr>
        <w:t>grade</w:t>
      </w:r>
      <w:r w:rsidRPr="009E1BE1">
        <w:rPr>
          <w:rFonts w:ascii="Times New Roman" w:hAnsi="Times New Roman" w:cs="Times New Roman"/>
          <w:bCs/>
          <w:sz w:val="24"/>
          <w:szCs w:val="24"/>
          <w:lang w:val="en-US"/>
        </w:rPr>
        <w:t xml:space="preserve"> I pada </w:t>
      </w:r>
      <w:proofErr w:type="spellStart"/>
      <w:r w:rsidRPr="009E1BE1">
        <w:rPr>
          <w:rFonts w:ascii="Times New Roman" w:hAnsi="Times New Roman" w:cs="Times New Roman"/>
          <w:bCs/>
          <w:sz w:val="24"/>
          <w:szCs w:val="24"/>
          <w:lang w:val="en-US"/>
        </w:rPr>
        <w:t>siswa</w:t>
      </w:r>
      <w:proofErr w:type="spellEnd"/>
      <w:r w:rsidRPr="009E1BE1">
        <w:rPr>
          <w:rFonts w:ascii="Times New Roman" w:hAnsi="Times New Roman" w:cs="Times New Roman"/>
          <w:bCs/>
          <w:sz w:val="24"/>
          <w:szCs w:val="24"/>
          <w:lang w:val="en-US"/>
        </w:rPr>
        <w:t xml:space="preserve"> M</w:t>
      </w:r>
      <w:r w:rsidRPr="009E1BE1">
        <w:rPr>
          <w:rFonts w:ascii="Times New Roman" w:hAnsi="Times New Roman" w:cs="Times New Roman"/>
          <w:bCs/>
          <w:sz w:val="24"/>
          <w:szCs w:val="24"/>
          <w:lang w:val="id-ID"/>
        </w:rPr>
        <w:t>I</w:t>
      </w:r>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Miftahul</w:t>
      </w:r>
      <w:proofErr w:type="spellEnd"/>
      <w:r w:rsidRPr="009E1BE1">
        <w:rPr>
          <w:rFonts w:ascii="Times New Roman" w:hAnsi="Times New Roman" w:cs="Times New Roman"/>
          <w:bCs/>
          <w:sz w:val="24"/>
          <w:szCs w:val="24"/>
          <w:lang w:val="en-US"/>
        </w:rPr>
        <w:t xml:space="preserve"> Anwar.</w:t>
      </w:r>
    </w:p>
    <w:p w14:paraId="1AE8A852" w14:textId="77777777" w:rsidR="00A40818" w:rsidRPr="009E1BE1" w:rsidRDefault="00A40818" w:rsidP="00A40818">
      <w:pPr>
        <w:pStyle w:val="DaftarParagraf"/>
        <w:numPr>
          <w:ilvl w:val="0"/>
          <w:numId w:val="7"/>
        </w:numPr>
        <w:spacing w:line="360" w:lineRule="auto"/>
        <w:jc w:val="both"/>
        <w:rPr>
          <w:rFonts w:ascii="Times New Roman" w:hAnsi="Times New Roman" w:cs="Times New Roman"/>
          <w:bCs/>
          <w:sz w:val="24"/>
          <w:szCs w:val="24"/>
        </w:rPr>
      </w:pPr>
      <w:proofErr w:type="spellStart"/>
      <w:r w:rsidRPr="009E1BE1">
        <w:rPr>
          <w:rFonts w:ascii="Times New Roman" w:hAnsi="Times New Roman" w:cs="Times New Roman"/>
          <w:bCs/>
          <w:sz w:val="24"/>
          <w:szCs w:val="24"/>
          <w:lang w:val="en-US"/>
        </w:rPr>
        <w:lastRenderedPageBreak/>
        <w:t>Pengajar</w:t>
      </w:r>
      <w:proofErr w:type="spellEnd"/>
    </w:p>
    <w:p w14:paraId="6A8E0AF5" w14:textId="77777777" w:rsidR="00A40818" w:rsidRPr="009E1BE1" w:rsidRDefault="00A40818" w:rsidP="00A40818">
      <w:pPr>
        <w:pStyle w:val="DaftarParagraf"/>
        <w:spacing w:line="360" w:lineRule="auto"/>
        <w:ind w:left="644"/>
        <w:jc w:val="both"/>
        <w:rPr>
          <w:rFonts w:ascii="Times New Roman" w:hAnsi="Times New Roman" w:cs="Times New Roman"/>
          <w:bCs/>
          <w:sz w:val="24"/>
          <w:szCs w:val="24"/>
        </w:rPr>
      </w:pPr>
      <w:proofErr w:type="spellStart"/>
      <w:r w:rsidRPr="009E1BE1">
        <w:rPr>
          <w:rFonts w:ascii="Times New Roman" w:hAnsi="Times New Roman" w:cs="Times New Roman"/>
          <w:bCs/>
          <w:sz w:val="24"/>
          <w:szCs w:val="24"/>
          <w:lang w:val="en-US"/>
        </w:rPr>
        <w:t>Sebagai</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pengetahuan</w:t>
      </w:r>
      <w:proofErr w:type="spellEnd"/>
      <w:r w:rsidRPr="009E1BE1">
        <w:rPr>
          <w:rFonts w:ascii="Times New Roman" w:hAnsi="Times New Roman" w:cs="Times New Roman"/>
          <w:bCs/>
          <w:sz w:val="24"/>
          <w:szCs w:val="24"/>
          <w:lang w:val="en-US"/>
        </w:rPr>
        <w:t xml:space="preserve"> yang </w:t>
      </w:r>
      <w:proofErr w:type="spellStart"/>
      <w:r w:rsidRPr="009E1BE1">
        <w:rPr>
          <w:rFonts w:ascii="Times New Roman" w:hAnsi="Times New Roman" w:cs="Times New Roman"/>
          <w:bCs/>
          <w:sz w:val="24"/>
          <w:szCs w:val="24"/>
          <w:lang w:val="en-US"/>
        </w:rPr>
        <w:t>akan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memberikan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inovasi</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dalam</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pembelajaran</w:t>
      </w:r>
      <w:proofErr w:type="spellEnd"/>
      <w:r w:rsidRPr="009E1BE1">
        <w:rPr>
          <w:rFonts w:ascii="Times New Roman" w:hAnsi="Times New Roman" w:cs="Times New Roman"/>
          <w:bCs/>
          <w:sz w:val="24"/>
          <w:szCs w:val="24"/>
          <w:lang w:val="en-US"/>
        </w:rPr>
        <w:t xml:space="preserve"> piano pop </w:t>
      </w:r>
      <w:r w:rsidRPr="009E1BE1">
        <w:rPr>
          <w:rFonts w:ascii="Times New Roman" w:hAnsi="Times New Roman" w:cs="Times New Roman"/>
          <w:bCs/>
          <w:i/>
          <w:iCs/>
          <w:sz w:val="24"/>
          <w:szCs w:val="24"/>
          <w:lang w:val="en-US"/>
        </w:rPr>
        <w:t>grade</w:t>
      </w:r>
      <w:r w:rsidRPr="009E1BE1">
        <w:rPr>
          <w:rFonts w:ascii="Times New Roman" w:hAnsi="Times New Roman" w:cs="Times New Roman"/>
          <w:bCs/>
          <w:sz w:val="24"/>
          <w:szCs w:val="24"/>
          <w:lang w:val="en-US"/>
        </w:rPr>
        <w:t xml:space="preserve"> I agar </w:t>
      </w:r>
      <w:proofErr w:type="spellStart"/>
      <w:r w:rsidRPr="009E1BE1">
        <w:rPr>
          <w:rFonts w:ascii="Times New Roman" w:hAnsi="Times New Roman" w:cs="Times New Roman"/>
          <w:bCs/>
          <w:sz w:val="24"/>
          <w:szCs w:val="24"/>
          <w:lang w:val="en-US"/>
        </w:rPr>
        <w:t>terus</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berkembang</w:t>
      </w:r>
      <w:proofErr w:type="spellEnd"/>
      <w:r w:rsidRPr="009E1BE1">
        <w:rPr>
          <w:rFonts w:ascii="Times New Roman" w:hAnsi="Times New Roman" w:cs="Times New Roman"/>
          <w:bCs/>
          <w:sz w:val="24"/>
          <w:szCs w:val="24"/>
          <w:lang w:val="en-US"/>
        </w:rPr>
        <w:t>.</w:t>
      </w:r>
    </w:p>
    <w:p w14:paraId="6647498B" w14:textId="77777777" w:rsidR="00A40818" w:rsidRPr="009E1BE1" w:rsidRDefault="00A40818" w:rsidP="00A40818">
      <w:pPr>
        <w:pStyle w:val="DaftarParagraf"/>
        <w:numPr>
          <w:ilvl w:val="0"/>
          <w:numId w:val="7"/>
        </w:numPr>
        <w:spacing w:line="360" w:lineRule="auto"/>
        <w:jc w:val="both"/>
        <w:rPr>
          <w:rFonts w:ascii="Times New Roman" w:hAnsi="Times New Roman" w:cs="Times New Roman"/>
          <w:bCs/>
          <w:sz w:val="24"/>
          <w:szCs w:val="24"/>
        </w:rPr>
      </w:pPr>
      <w:proofErr w:type="spellStart"/>
      <w:r w:rsidRPr="009E1BE1">
        <w:rPr>
          <w:rFonts w:ascii="Times New Roman" w:hAnsi="Times New Roman" w:cs="Times New Roman"/>
          <w:bCs/>
          <w:sz w:val="24"/>
          <w:szCs w:val="24"/>
          <w:lang w:val="en-US"/>
        </w:rPr>
        <w:t>Siswa</w:t>
      </w:r>
      <w:proofErr w:type="spellEnd"/>
    </w:p>
    <w:p w14:paraId="57DD52F4" w14:textId="77777777" w:rsidR="00A40818" w:rsidRPr="009E1BE1" w:rsidRDefault="00A40818" w:rsidP="00A40818">
      <w:pPr>
        <w:pStyle w:val="DaftarParagraf"/>
        <w:spacing w:line="360" w:lineRule="auto"/>
        <w:ind w:left="644"/>
        <w:jc w:val="both"/>
        <w:rPr>
          <w:rFonts w:ascii="Times New Roman" w:hAnsi="Times New Roman" w:cs="Times New Roman"/>
          <w:bCs/>
          <w:sz w:val="24"/>
          <w:szCs w:val="24"/>
        </w:rPr>
      </w:pPr>
      <w:proofErr w:type="spellStart"/>
      <w:r w:rsidRPr="009E1BE1">
        <w:rPr>
          <w:rFonts w:ascii="Times New Roman" w:hAnsi="Times New Roman" w:cs="Times New Roman"/>
          <w:bCs/>
          <w:sz w:val="24"/>
          <w:szCs w:val="24"/>
          <w:lang w:val="en-US"/>
        </w:rPr>
        <w:t>Mendapatkan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pembelajaran</w:t>
      </w:r>
      <w:proofErr w:type="spellEnd"/>
      <w:r w:rsidRPr="009E1BE1">
        <w:rPr>
          <w:rFonts w:ascii="Times New Roman" w:hAnsi="Times New Roman" w:cs="Times New Roman"/>
          <w:bCs/>
          <w:sz w:val="24"/>
          <w:szCs w:val="24"/>
          <w:lang w:val="en-US"/>
        </w:rPr>
        <w:t xml:space="preserve"> piano pop </w:t>
      </w:r>
      <w:r w:rsidRPr="009E1BE1">
        <w:rPr>
          <w:rFonts w:ascii="Times New Roman" w:hAnsi="Times New Roman" w:cs="Times New Roman"/>
          <w:bCs/>
          <w:i/>
          <w:iCs/>
          <w:sz w:val="24"/>
          <w:szCs w:val="24"/>
          <w:lang w:val="en-US"/>
        </w:rPr>
        <w:t>grade</w:t>
      </w:r>
      <w:r w:rsidRPr="009E1BE1">
        <w:rPr>
          <w:rFonts w:ascii="Times New Roman" w:hAnsi="Times New Roman" w:cs="Times New Roman"/>
          <w:bCs/>
          <w:sz w:val="24"/>
          <w:szCs w:val="24"/>
          <w:lang w:val="en-US"/>
        </w:rPr>
        <w:t xml:space="preserve"> I yang </w:t>
      </w:r>
      <w:proofErr w:type="spellStart"/>
      <w:r w:rsidRPr="009E1BE1">
        <w:rPr>
          <w:rFonts w:ascii="Times New Roman" w:hAnsi="Times New Roman" w:cs="Times New Roman"/>
          <w:bCs/>
          <w:sz w:val="24"/>
          <w:szCs w:val="24"/>
          <w:lang w:val="en-US"/>
        </w:rPr>
        <w:t>lebih</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efektif</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lagi</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sehingga</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lebih</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mudah</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memahami</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materi</w:t>
      </w:r>
      <w:proofErr w:type="spellEnd"/>
      <w:r w:rsidRPr="009E1BE1">
        <w:rPr>
          <w:rFonts w:ascii="Times New Roman" w:hAnsi="Times New Roman" w:cs="Times New Roman"/>
          <w:bCs/>
          <w:sz w:val="24"/>
          <w:szCs w:val="24"/>
          <w:lang w:val="en-US"/>
        </w:rPr>
        <w:t xml:space="preserve"> dan </w:t>
      </w:r>
      <w:proofErr w:type="spellStart"/>
      <w:r w:rsidRPr="009E1BE1">
        <w:rPr>
          <w:rFonts w:ascii="Times New Roman" w:hAnsi="Times New Roman" w:cs="Times New Roman"/>
          <w:bCs/>
          <w:sz w:val="24"/>
          <w:szCs w:val="24"/>
          <w:lang w:val="en-US"/>
        </w:rPr>
        <w:t>dapat</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menerapkannya</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dengan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baik</w:t>
      </w:r>
      <w:proofErr w:type="spellEnd"/>
      <w:r w:rsidRPr="009E1BE1">
        <w:rPr>
          <w:rFonts w:ascii="Times New Roman" w:hAnsi="Times New Roman" w:cs="Times New Roman"/>
          <w:bCs/>
          <w:sz w:val="24"/>
          <w:szCs w:val="24"/>
          <w:lang w:val="en-US"/>
        </w:rPr>
        <w:t>.</w:t>
      </w:r>
    </w:p>
    <w:p w14:paraId="60C44556" w14:textId="77777777" w:rsidR="00A40818" w:rsidRPr="009E1BE1" w:rsidRDefault="00A40818" w:rsidP="00A40818">
      <w:pPr>
        <w:pStyle w:val="DaftarParagraf"/>
        <w:numPr>
          <w:ilvl w:val="0"/>
          <w:numId w:val="7"/>
        </w:numPr>
        <w:spacing w:line="360" w:lineRule="auto"/>
        <w:jc w:val="both"/>
        <w:rPr>
          <w:rFonts w:ascii="Times New Roman" w:hAnsi="Times New Roman" w:cs="Times New Roman"/>
          <w:bCs/>
          <w:sz w:val="24"/>
          <w:szCs w:val="24"/>
        </w:rPr>
      </w:pPr>
      <w:r w:rsidRPr="009E1BE1">
        <w:rPr>
          <w:rFonts w:ascii="Times New Roman" w:hAnsi="Times New Roman" w:cs="Times New Roman"/>
          <w:bCs/>
          <w:sz w:val="24"/>
          <w:szCs w:val="24"/>
          <w:lang w:val="en-US"/>
        </w:rPr>
        <w:t>Masyarakat</w:t>
      </w:r>
    </w:p>
    <w:p w14:paraId="64A4E741" w14:textId="77777777" w:rsidR="00A40818" w:rsidRPr="009E1BE1" w:rsidRDefault="00A40818" w:rsidP="00A40818">
      <w:pPr>
        <w:pStyle w:val="DaftarParagraf"/>
        <w:spacing w:line="360" w:lineRule="auto"/>
        <w:ind w:left="644"/>
        <w:jc w:val="both"/>
        <w:rPr>
          <w:rFonts w:ascii="Times New Roman" w:hAnsi="Times New Roman" w:cs="Times New Roman"/>
          <w:bCs/>
          <w:sz w:val="24"/>
          <w:szCs w:val="24"/>
        </w:rPr>
      </w:pPr>
      <w:proofErr w:type="spellStart"/>
      <w:r w:rsidRPr="009E1BE1">
        <w:rPr>
          <w:rFonts w:ascii="Times New Roman" w:hAnsi="Times New Roman" w:cs="Times New Roman"/>
          <w:bCs/>
          <w:sz w:val="24"/>
          <w:szCs w:val="24"/>
          <w:lang w:val="en-US"/>
        </w:rPr>
        <w:t>Dapat</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memperoleh</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gambaran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mengenai</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bagaimana</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pembelajaran</w:t>
      </w:r>
      <w:proofErr w:type="spellEnd"/>
      <w:r w:rsidRPr="009E1BE1">
        <w:rPr>
          <w:rFonts w:ascii="Times New Roman" w:hAnsi="Times New Roman" w:cs="Times New Roman"/>
          <w:bCs/>
          <w:sz w:val="24"/>
          <w:szCs w:val="24"/>
          <w:lang w:val="en-US"/>
        </w:rPr>
        <w:t xml:space="preserve"> piano pop </w:t>
      </w:r>
      <w:r w:rsidRPr="009E1BE1">
        <w:rPr>
          <w:rFonts w:ascii="Times New Roman" w:hAnsi="Times New Roman" w:cs="Times New Roman"/>
          <w:bCs/>
          <w:i/>
          <w:sz w:val="24"/>
          <w:szCs w:val="24"/>
          <w:lang w:val="en-US"/>
        </w:rPr>
        <w:t>grade</w:t>
      </w:r>
      <w:r w:rsidRPr="009E1BE1">
        <w:rPr>
          <w:rFonts w:ascii="Times New Roman" w:hAnsi="Times New Roman" w:cs="Times New Roman"/>
          <w:bCs/>
          <w:sz w:val="24"/>
          <w:szCs w:val="24"/>
          <w:lang w:val="en-US"/>
        </w:rPr>
        <w:t xml:space="preserve"> I pada </w:t>
      </w:r>
      <w:proofErr w:type="spellStart"/>
      <w:r w:rsidRPr="009E1BE1">
        <w:rPr>
          <w:rFonts w:ascii="Times New Roman" w:hAnsi="Times New Roman" w:cs="Times New Roman"/>
          <w:bCs/>
          <w:sz w:val="24"/>
          <w:szCs w:val="24"/>
          <w:lang w:val="en-US"/>
        </w:rPr>
        <w:t>siswa</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sekolah</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dasar</w:t>
      </w:r>
      <w:proofErr w:type="spellEnd"/>
      <w:r w:rsidRPr="009E1BE1">
        <w:rPr>
          <w:rFonts w:ascii="Times New Roman" w:hAnsi="Times New Roman" w:cs="Times New Roman"/>
          <w:bCs/>
          <w:sz w:val="24"/>
          <w:szCs w:val="24"/>
          <w:lang w:val="en-US"/>
        </w:rPr>
        <w:t>.</w:t>
      </w:r>
    </w:p>
    <w:p w14:paraId="2548A1D9" w14:textId="77777777" w:rsidR="00A40818" w:rsidRPr="009E1BE1" w:rsidRDefault="00A40818" w:rsidP="00A40818">
      <w:pPr>
        <w:pStyle w:val="DaftarParagraf"/>
        <w:tabs>
          <w:tab w:val="left" w:pos="3180"/>
        </w:tabs>
        <w:spacing w:line="360" w:lineRule="auto"/>
        <w:ind w:left="360"/>
        <w:rPr>
          <w:rFonts w:ascii="Times New Roman" w:hAnsi="Times New Roman" w:cs="Times New Roman"/>
          <w:sz w:val="24"/>
          <w:szCs w:val="24"/>
        </w:rPr>
      </w:pPr>
      <w:r w:rsidRPr="009E1BE1">
        <w:rPr>
          <w:rFonts w:ascii="Times New Roman" w:hAnsi="Times New Roman" w:cs="Times New Roman"/>
          <w:sz w:val="24"/>
          <w:szCs w:val="24"/>
        </w:rPr>
        <w:tab/>
      </w:r>
    </w:p>
    <w:p w14:paraId="6E75D79F" w14:textId="77777777" w:rsidR="00A40818" w:rsidRPr="009E1BE1" w:rsidRDefault="00A40818" w:rsidP="00A40818">
      <w:pPr>
        <w:pStyle w:val="Judul2"/>
        <w:numPr>
          <w:ilvl w:val="0"/>
          <w:numId w:val="3"/>
        </w:numPr>
        <w:rPr>
          <w:rFonts w:ascii="Times New Roman" w:hAnsi="Times New Roman" w:cs="Times New Roman"/>
          <w:color w:val="auto"/>
          <w:sz w:val="24"/>
          <w:szCs w:val="24"/>
        </w:rPr>
      </w:pPr>
      <w:bookmarkStart w:id="136" w:name="_Toc219318970"/>
      <w:bookmarkStart w:id="137" w:name="_Toc219319881"/>
      <w:bookmarkStart w:id="138" w:name="_Toc219323278"/>
      <w:bookmarkStart w:id="139" w:name="_Toc219323417"/>
      <w:r w:rsidRPr="009E1BE1">
        <w:rPr>
          <w:rFonts w:ascii="Times New Roman" w:hAnsi="Times New Roman" w:cs="Times New Roman"/>
          <w:color w:val="auto"/>
          <w:sz w:val="24"/>
          <w:szCs w:val="24"/>
        </w:rPr>
        <w:t>Sistematika Penulisan Skripsi</w:t>
      </w:r>
      <w:bookmarkEnd w:id="136"/>
      <w:bookmarkEnd w:id="137"/>
      <w:bookmarkEnd w:id="138"/>
      <w:bookmarkEnd w:id="139"/>
    </w:p>
    <w:p w14:paraId="39DDEE24" w14:textId="77777777" w:rsidR="00A40818" w:rsidRPr="009E1BE1" w:rsidRDefault="00A40818" w:rsidP="00A40818">
      <w:pPr>
        <w:pStyle w:val="DaftarParagraf"/>
        <w:spacing w:line="360" w:lineRule="auto"/>
        <w:ind w:left="360" w:firstLine="360"/>
        <w:jc w:val="both"/>
        <w:rPr>
          <w:rFonts w:ascii="Times New Roman" w:hAnsi="Times New Roman" w:cs="Times New Roman"/>
          <w:sz w:val="24"/>
          <w:szCs w:val="24"/>
          <w:lang w:val="id-ID"/>
        </w:rPr>
      </w:pPr>
      <w:r w:rsidRPr="009E1BE1">
        <w:rPr>
          <w:rFonts w:ascii="Times New Roman" w:hAnsi="Times New Roman" w:cs="Times New Roman"/>
          <w:sz w:val="24"/>
          <w:szCs w:val="24"/>
        </w:rPr>
        <w:t>Sistematika penulisan skripsi ini bertujuan untuk merepresentasikan isi yang termuat dalam BAB I sampai BAB V, dan susunan penulisannya sesuai dengan buku pedoman. Adapun sistematika penulisan skripsi ini terdiri dari bagian pembuka skripsi, bagian isi skripsi, dan bagian penutup.</w:t>
      </w:r>
    </w:p>
    <w:p w14:paraId="1205ACD4" w14:textId="77777777" w:rsidR="00A40818" w:rsidRPr="009E1BE1" w:rsidRDefault="00A40818" w:rsidP="00A40818">
      <w:pPr>
        <w:pStyle w:val="DaftarParagraf"/>
        <w:spacing w:line="360" w:lineRule="auto"/>
        <w:ind w:left="360" w:firstLine="360"/>
        <w:jc w:val="both"/>
        <w:rPr>
          <w:rFonts w:ascii="Times New Roman" w:hAnsi="Times New Roman" w:cs="Times New Roman"/>
          <w:sz w:val="24"/>
          <w:szCs w:val="24"/>
          <w:lang w:val="id-ID"/>
        </w:rPr>
      </w:pPr>
      <w:r w:rsidRPr="009E1BE1">
        <w:rPr>
          <w:rFonts w:ascii="Times New Roman" w:hAnsi="Times New Roman" w:cs="Times New Roman"/>
          <w:sz w:val="24"/>
          <w:szCs w:val="24"/>
        </w:rPr>
        <w:t>Bagian isi skripsi terdiri dari bagian pendahuluan, tinjauan pustaka, metodologi penelitian, temuan dan pembahasan, serta simpulan dan rekomendasi.</w:t>
      </w:r>
    </w:p>
    <w:p w14:paraId="7EC3FB02" w14:textId="77777777" w:rsidR="00A40818" w:rsidRPr="009E1BE1" w:rsidRDefault="00A40818" w:rsidP="00A40818">
      <w:pPr>
        <w:pStyle w:val="DaftarParagraf"/>
        <w:spacing w:line="360" w:lineRule="auto"/>
        <w:ind w:left="360" w:firstLine="360"/>
        <w:jc w:val="both"/>
        <w:rPr>
          <w:rFonts w:ascii="Times New Roman" w:hAnsi="Times New Roman" w:cs="Times New Roman"/>
          <w:sz w:val="24"/>
          <w:szCs w:val="24"/>
          <w:lang w:val="id-ID"/>
        </w:rPr>
      </w:pPr>
      <w:r w:rsidRPr="009E1BE1">
        <w:rPr>
          <w:rFonts w:ascii="Times New Roman" w:hAnsi="Times New Roman" w:cs="Times New Roman"/>
          <w:sz w:val="24"/>
          <w:szCs w:val="24"/>
        </w:rPr>
        <w:t>BAB I Pendahuluan terdiri dari: Latar Belakang Penelitian, Rumusan Masalah, Tujuan Penelitian, Manfaat Penelitian, Hipotesis, dan Sistematika Penulisan Skripsi.</w:t>
      </w:r>
    </w:p>
    <w:p w14:paraId="3F816C32" w14:textId="77777777" w:rsidR="00A40818" w:rsidRPr="009E1BE1" w:rsidRDefault="00A40818" w:rsidP="00A40818">
      <w:pPr>
        <w:pStyle w:val="DaftarParagraf"/>
        <w:spacing w:line="360" w:lineRule="auto"/>
        <w:ind w:left="360" w:firstLine="360"/>
        <w:jc w:val="both"/>
        <w:rPr>
          <w:rFonts w:ascii="Times New Roman" w:hAnsi="Times New Roman" w:cs="Times New Roman"/>
          <w:sz w:val="24"/>
          <w:szCs w:val="24"/>
          <w:lang w:val="id-ID"/>
        </w:rPr>
      </w:pPr>
      <w:r w:rsidRPr="009E1BE1">
        <w:rPr>
          <w:rFonts w:ascii="Times New Roman" w:hAnsi="Times New Roman" w:cs="Times New Roman"/>
          <w:sz w:val="24"/>
          <w:szCs w:val="24"/>
        </w:rPr>
        <w:t>BAB II Tinjauan Pustaka, terdiri dari: Kajian Teori, Penelitian Sebelumnya, dan Kerangka Berfikir.</w:t>
      </w:r>
    </w:p>
    <w:p w14:paraId="6320865D" w14:textId="77777777" w:rsidR="00A40818" w:rsidRPr="009E1BE1" w:rsidRDefault="00A40818" w:rsidP="00A40818">
      <w:pPr>
        <w:pStyle w:val="DaftarParagraf"/>
        <w:spacing w:line="360" w:lineRule="auto"/>
        <w:ind w:left="360" w:firstLine="360"/>
        <w:jc w:val="both"/>
        <w:rPr>
          <w:rFonts w:ascii="Times New Roman" w:hAnsi="Times New Roman" w:cs="Times New Roman"/>
          <w:sz w:val="24"/>
          <w:szCs w:val="24"/>
          <w:lang w:val="id-ID"/>
        </w:rPr>
      </w:pPr>
      <w:r w:rsidRPr="009E1BE1">
        <w:rPr>
          <w:rFonts w:ascii="Times New Roman" w:hAnsi="Times New Roman" w:cs="Times New Roman"/>
          <w:sz w:val="24"/>
          <w:szCs w:val="24"/>
        </w:rPr>
        <w:t>BAB III Metodologi Penelitian, terdiri dari: Definisi Operasional, Metode dan Desain Penelitian, Waktu dan Tempat Penelitian, Populasi dan Sampel, Teknik Pengumpulan Data, Instrumen Penelitian, Teknik Pengolahan Data, dan Prosedur Penelitian.</w:t>
      </w:r>
    </w:p>
    <w:p w14:paraId="71CF9392" w14:textId="77777777" w:rsidR="00A40818" w:rsidRPr="009E1BE1" w:rsidRDefault="00A40818" w:rsidP="00A40818">
      <w:pPr>
        <w:pStyle w:val="DaftarParagraf"/>
        <w:spacing w:line="360" w:lineRule="auto"/>
        <w:ind w:left="360" w:firstLine="360"/>
        <w:jc w:val="both"/>
        <w:rPr>
          <w:rFonts w:ascii="Times New Roman" w:hAnsi="Times New Roman" w:cs="Times New Roman"/>
          <w:sz w:val="24"/>
          <w:szCs w:val="24"/>
          <w:lang w:val="id-ID"/>
        </w:rPr>
      </w:pPr>
      <w:r w:rsidRPr="009E1BE1">
        <w:rPr>
          <w:rFonts w:ascii="Times New Roman" w:hAnsi="Times New Roman" w:cs="Times New Roman"/>
          <w:sz w:val="24"/>
          <w:szCs w:val="24"/>
        </w:rPr>
        <w:t>BAB IV Temuan dan Pemabahasan, terdiri dari: hasil penelitian yang berbentuk uraian hasil pengolahan dan analisis data.</w:t>
      </w:r>
    </w:p>
    <w:p w14:paraId="435D368F" w14:textId="77777777" w:rsidR="00A40818" w:rsidRPr="009E1BE1" w:rsidRDefault="00A40818" w:rsidP="00A40818">
      <w:pPr>
        <w:pStyle w:val="DaftarParagraf"/>
        <w:spacing w:line="360" w:lineRule="auto"/>
        <w:ind w:left="360" w:firstLine="360"/>
        <w:jc w:val="both"/>
        <w:rPr>
          <w:rFonts w:ascii="Times New Roman" w:hAnsi="Times New Roman" w:cs="Times New Roman"/>
          <w:sz w:val="24"/>
          <w:szCs w:val="24"/>
          <w:lang w:val="id-ID"/>
        </w:rPr>
      </w:pPr>
      <w:r w:rsidRPr="009E1BE1">
        <w:rPr>
          <w:rFonts w:ascii="Times New Roman" w:hAnsi="Times New Roman" w:cs="Times New Roman"/>
          <w:sz w:val="24"/>
          <w:szCs w:val="24"/>
        </w:rPr>
        <w:lastRenderedPageBreak/>
        <w:t>BAB V Simpulan dan Rekomendasi, terdiri dari: simpulan dan rekomendasi dari peneliti terhadap analisis temuan hasil penelitian dan saran untuk para peneliti selanjutnya.</w:t>
      </w:r>
    </w:p>
    <w:p w14:paraId="6A02E2CA" w14:textId="77777777" w:rsidR="00A40818" w:rsidRPr="009E1BE1" w:rsidRDefault="00A40818" w:rsidP="00A40818">
      <w:pPr>
        <w:pStyle w:val="DaftarParagraf"/>
        <w:spacing w:line="360" w:lineRule="auto"/>
        <w:ind w:left="360" w:firstLine="360"/>
        <w:jc w:val="both"/>
        <w:rPr>
          <w:rFonts w:ascii="Times New Roman" w:hAnsi="Times New Roman" w:cs="Times New Roman"/>
          <w:b/>
          <w:bCs/>
          <w:sz w:val="24"/>
          <w:szCs w:val="24"/>
          <w:lang w:val="id-ID"/>
        </w:rPr>
      </w:pPr>
      <w:r w:rsidRPr="009E1BE1">
        <w:rPr>
          <w:rFonts w:ascii="Times New Roman" w:hAnsi="Times New Roman" w:cs="Times New Roman"/>
          <w:sz w:val="24"/>
          <w:szCs w:val="24"/>
        </w:rPr>
        <w:t>Lampiran terdiri dari: Perangkat Pembelajaran, Instrumen Penelitian, Hasil Uji Coba Instrumen, Data Hasil Penelitian, Analisis Data Penelitian, Contoh Jawaban Siswa, Surat Penelitian, Foto Dokumentasi.</w:t>
      </w:r>
    </w:p>
    <w:p w14:paraId="0BC34D3B" w14:textId="77777777" w:rsidR="00A40818" w:rsidRPr="009E1BE1" w:rsidRDefault="00A40818" w:rsidP="00A40818">
      <w:pPr>
        <w:spacing w:line="360" w:lineRule="auto"/>
        <w:jc w:val="center"/>
        <w:rPr>
          <w:rFonts w:ascii="Times New Roman" w:hAnsi="Times New Roman" w:cs="Times New Roman"/>
          <w:b/>
          <w:bCs/>
          <w:sz w:val="24"/>
          <w:szCs w:val="24"/>
          <w:lang w:val="en-US"/>
        </w:rPr>
        <w:sectPr w:rsidR="00A40818" w:rsidRPr="009E1BE1" w:rsidSect="00A40818">
          <w:headerReference w:type="default" r:id="rId47"/>
          <w:footerReference w:type="default" r:id="rId48"/>
          <w:pgSz w:w="11907" w:h="16839"/>
          <w:pgMar w:top="1701" w:right="1701" w:bottom="1701" w:left="2268" w:header="708" w:footer="708" w:gutter="0"/>
          <w:pgNumType w:start="1"/>
          <w:cols w:space="708"/>
          <w:titlePg/>
          <w:docGrid w:linePitch="360"/>
        </w:sectPr>
      </w:pPr>
    </w:p>
    <w:p w14:paraId="5E768ED9" w14:textId="77777777" w:rsidR="00A40818" w:rsidRPr="009E1BE1" w:rsidRDefault="00A40818" w:rsidP="00A40818">
      <w:pPr>
        <w:pStyle w:val="Judul1"/>
        <w:spacing w:before="0"/>
        <w:jc w:val="center"/>
        <w:rPr>
          <w:rFonts w:ascii="Times New Roman" w:hAnsi="Times New Roman" w:cs="Times New Roman"/>
          <w:color w:val="auto"/>
          <w:sz w:val="24"/>
          <w:szCs w:val="24"/>
        </w:rPr>
      </w:pPr>
      <w:bookmarkStart w:id="140" w:name="_Toc219319882"/>
      <w:bookmarkStart w:id="141" w:name="_Toc219323279"/>
      <w:bookmarkStart w:id="142" w:name="_Toc219323418"/>
      <w:bookmarkStart w:id="143" w:name="_Toc219318971"/>
      <w:r w:rsidRPr="009E1BE1">
        <w:rPr>
          <w:rFonts w:ascii="Times New Roman" w:hAnsi="Times New Roman" w:cs="Times New Roman"/>
          <w:color w:val="auto"/>
          <w:sz w:val="24"/>
          <w:szCs w:val="24"/>
        </w:rPr>
        <w:lastRenderedPageBreak/>
        <w:t>BAB II</w:t>
      </w:r>
      <w:bookmarkEnd w:id="140"/>
      <w:bookmarkEnd w:id="141"/>
      <w:bookmarkEnd w:id="142"/>
      <w:bookmarkEnd w:id="143"/>
    </w:p>
    <w:p w14:paraId="05530070" w14:textId="77777777" w:rsidR="00A40818" w:rsidRPr="009E1BE1" w:rsidRDefault="00A40818" w:rsidP="00A40818">
      <w:pPr>
        <w:pStyle w:val="Judul1"/>
        <w:spacing w:before="0"/>
        <w:jc w:val="center"/>
        <w:rPr>
          <w:rFonts w:ascii="Times New Roman" w:hAnsi="Times New Roman" w:cs="Times New Roman"/>
          <w:color w:val="auto"/>
          <w:sz w:val="24"/>
          <w:szCs w:val="24"/>
        </w:rPr>
      </w:pPr>
      <w:bookmarkStart w:id="144" w:name="_Toc219323280"/>
      <w:bookmarkStart w:id="145" w:name="_Toc219323419"/>
      <w:bookmarkStart w:id="146" w:name="_Toc219319883"/>
      <w:bookmarkStart w:id="147" w:name="_Toc219318972"/>
      <w:r w:rsidRPr="009E1BE1">
        <w:rPr>
          <w:rFonts w:ascii="Times New Roman" w:hAnsi="Times New Roman" w:cs="Times New Roman"/>
          <w:color w:val="auto"/>
          <w:sz w:val="24"/>
          <w:szCs w:val="24"/>
        </w:rPr>
        <w:t>TINJAUAN PUSTAKA</w:t>
      </w:r>
      <w:bookmarkEnd w:id="144"/>
      <w:bookmarkEnd w:id="145"/>
      <w:bookmarkEnd w:id="146"/>
      <w:bookmarkEnd w:id="147"/>
    </w:p>
    <w:p w14:paraId="5C4487DA" w14:textId="77777777" w:rsidR="00A40818" w:rsidRPr="009E1BE1" w:rsidRDefault="00A40818" w:rsidP="00A40818">
      <w:pPr>
        <w:pStyle w:val="Judul2"/>
        <w:numPr>
          <w:ilvl w:val="0"/>
          <w:numId w:val="8"/>
        </w:numPr>
        <w:rPr>
          <w:rFonts w:ascii="Times New Roman" w:hAnsi="Times New Roman" w:cs="Times New Roman"/>
          <w:color w:val="auto"/>
          <w:sz w:val="24"/>
          <w:szCs w:val="24"/>
        </w:rPr>
      </w:pPr>
      <w:bookmarkStart w:id="148" w:name="_Toc219323420"/>
      <w:bookmarkStart w:id="149" w:name="_Toc219323281"/>
      <w:bookmarkStart w:id="150" w:name="_Toc219318973"/>
      <w:bookmarkStart w:id="151" w:name="_Toc219319884"/>
      <w:r w:rsidRPr="009E1BE1">
        <w:rPr>
          <w:rFonts w:ascii="Times New Roman" w:hAnsi="Times New Roman" w:cs="Times New Roman"/>
          <w:color w:val="auto"/>
          <w:sz w:val="24"/>
          <w:szCs w:val="24"/>
        </w:rPr>
        <w:t>Kajian Teori</w:t>
      </w:r>
      <w:bookmarkEnd w:id="148"/>
      <w:bookmarkEnd w:id="149"/>
      <w:bookmarkEnd w:id="150"/>
      <w:bookmarkEnd w:id="151"/>
    </w:p>
    <w:p w14:paraId="4C1C94C1" w14:textId="77777777" w:rsidR="00A40818" w:rsidRPr="009E1BE1" w:rsidRDefault="00A40818" w:rsidP="00A40818">
      <w:pPr>
        <w:pStyle w:val="DaftarParagraf"/>
        <w:numPr>
          <w:ilvl w:val="0"/>
          <w:numId w:val="9"/>
        </w:numPr>
        <w:spacing w:line="360" w:lineRule="auto"/>
        <w:ind w:left="567" w:hanging="283"/>
        <w:rPr>
          <w:rFonts w:ascii="Times New Roman" w:hAnsi="Times New Roman" w:cs="Times New Roman"/>
          <w:b/>
          <w:bCs/>
          <w:sz w:val="24"/>
          <w:szCs w:val="24"/>
          <w:lang w:val="en-US"/>
        </w:rPr>
      </w:pPr>
      <w:proofErr w:type="spellStart"/>
      <w:r w:rsidRPr="009E1BE1">
        <w:rPr>
          <w:rFonts w:ascii="Times New Roman" w:hAnsi="Times New Roman" w:cs="Times New Roman"/>
          <w:b/>
          <w:bCs/>
          <w:sz w:val="24"/>
          <w:szCs w:val="24"/>
          <w:lang w:val="en-US"/>
        </w:rPr>
        <w:t>Pembelajaran</w:t>
      </w:r>
      <w:proofErr w:type="spellEnd"/>
    </w:p>
    <w:p w14:paraId="7F8392CA" w14:textId="77777777" w:rsidR="00A40818" w:rsidRPr="009E1BE1" w:rsidRDefault="00A40818" w:rsidP="00A40818">
      <w:pPr>
        <w:pStyle w:val="DaftarParagraf"/>
        <w:spacing w:line="360" w:lineRule="auto"/>
        <w:ind w:left="284" w:firstLine="425"/>
        <w:jc w:val="both"/>
        <w:rPr>
          <w:rFonts w:ascii="Times New Roman" w:eastAsia="Times New Roman" w:hAnsi="Times New Roman" w:cs="Times New Roman"/>
          <w:bCs/>
          <w:sz w:val="24"/>
          <w:szCs w:val="24"/>
          <w:lang w:val="en-US"/>
        </w:rPr>
      </w:pPr>
      <w:proofErr w:type="spellStart"/>
      <w:r w:rsidRPr="009E1BE1">
        <w:rPr>
          <w:rFonts w:ascii="Times New Roman" w:eastAsia="Times New Roman" w:hAnsi="Times New Roman" w:cs="Times New Roman"/>
          <w:bCs/>
          <w:sz w:val="24"/>
          <w:szCs w:val="24"/>
          <w:lang w:val="en-US"/>
        </w:rPr>
        <w:t>Menurut</w:t>
      </w:r>
      <w:proofErr w:type="spellEnd"/>
      <w:r w:rsidRPr="009E1BE1">
        <w:rPr>
          <w:rFonts w:ascii="Times New Roman" w:eastAsia="Times New Roman" w:hAnsi="Times New Roman" w:cs="Times New Roman"/>
          <w:bCs/>
          <w:sz w:val="24"/>
          <w:szCs w:val="24"/>
          <w:lang w:val="en-US"/>
        </w:rPr>
        <w:t xml:space="preserve"> Susanto (2013), </w:t>
      </w:r>
      <w:proofErr w:type="spellStart"/>
      <w:r w:rsidRPr="009E1BE1">
        <w:rPr>
          <w:rFonts w:ascii="Times New Roman" w:eastAsia="Times New Roman" w:hAnsi="Times New Roman" w:cs="Times New Roman"/>
          <w:bCs/>
          <w:sz w:val="24"/>
          <w:szCs w:val="24"/>
          <w:lang w:val="en-US"/>
        </w:rPr>
        <w:t>Pengertian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pembelajaran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merupakan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perpaduan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dari</w:t>
      </w:r>
      <w:proofErr w:type="spellEnd"/>
      <w:r w:rsidRPr="009E1BE1">
        <w:rPr>
          <w:rFonts w:ascii="Times New Roman" w:eastAsia="Times New Roman" w:hAnsi="Times New Roman" w:cs="Times New Roman"/>
          <w:bCs/>
          <w:sz w:val="24"/>
          <w:szCs w:val="24"/>
          <w:lang w:val="en-US"/>
        </w:rPr>
        <w:t xml:space="preserve"> dua </w:t>
      </w:r>
      <w:proofErr w:type="spellStart"/>
      <w:r w:rsidRPr="009E1BE1">
        <w:rPr>
          <w:rFonts w:ascii="Times New Roman" w:eastAsia="Times New Roman" w:hAnsi="Times New Roman" w:cs="Times New Roman"/>
          <w:bCs/>
          <w:sz w:val="24"/>
          <w:szCs w:val="24"/>
          <w:lang w:val="en-US"/>
        </w:rPr>
        <w:t>aktivitas</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belajar</w:t>
      </w:r>
      <w:proofErr w:type="spellEnd"/>
      <w:r w:rsidRPr="009E1BE1">
        <w:rPr>
          <w:rFonts w:ascii="Times New Roman" w:eastAsia="Times New Roman" w:hAnsi="Times New Roman" w:cs="Times New Roman"/>
          <w:bCs/>
          <w:sz w:val="24"/>
          <w:szCs w:val="24"/>
          <w:lang w:val="en-US"/>
        </w:rPr>
        <w:t xml:space="preserve"> dan </w:t>
      </w:r>
      <w:proofErr w:type="spellStart"/>
      <w:r w:rsidRPr="009E1BE1">
        <w:rPr>
          <w:rFonts w:ascii="Times New Roman" w:eastAsia="Times New Roman" w:hAnsi="Times New Roman" w:cs="Times New Roman"/>
          <w:bCs/>
          <w:sz w:val="24"/>
          <w:szCs w:val="24"/>
          <w:lang w:val="en-US"/>
        </w:rPr>
        <w:t>mengajar</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Aktivitas</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belajar</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secara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metodologis</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cenderung</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lebih</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dominan</w:t>
      </w:r>
      <w:proofErr w:type="spellEnd"/>
      <w:r w:rsidRPr="009E1BE1">
        <w:rPr>
          <w:rFonts w:ascii="Times New Roman" w:eastAsia="Times New Roman" w:hAnsi="Times New Roman" w:cs="Times New Roman"/>
          <w:bCs/>
          <w:sz w:val="24"/>
          <w:szCs w:val="24"/>
          <w:lang w:val="en-US"/>
        </w:rPr>
        <w:t xml:space="preserve"> pada </w:t>
      </w:r>
      <w:proofErr w:type="spellStart"/>
      <w:r w:rsidRPr="009E1BE1">
        <w:rPr>
          <w:rFonts w:ascii="Times New Roman" w:eastAsia="Times New Roman" w:hAnsi="Times New Roman" w:cs="Times New Roman"/>
          <w:bCs/>
          <w:sz w:val="24"/>
          <w:szCs w:val="24"/>
          <w:lang w:val="en-US"/>
        </w:rPr>
        <w:t>siswa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sementara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mengajar</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secara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instruksional</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dilakukan</w:t>
      </w:r>
      <w:proofErr w:type="spellEnd"/>
      <w:r w:rsidRPr="009E1BE1">
        <w:rPr>
          <w:rFonts w:ascii="Times New Roman" w:eastAsia="Times New Roman" w:hAnsi="Times New Roman" w:cs="Times New Roman"/>
          <w:bCs/>
          <w:sz w:val="24"/>
          <w:szCs w:val="24"/>
          <w:lang w:val="en-US"/>
        </w:rPr>
        <w:t xml:space="preserve"> oleh guru. Jadi, </w:t>
      </w:r>
      <w:proofErr w:type="spellStart"/>
      <w:r w:rsidRPr="009E1BE1">
        <w:rPr>
          <w:rFonts w:ascii="Times New Roman" w:eastAsia="Times New Roman" w:hAnsi="Times New Roman" w:cs="Times New Roman"/>
          <w:bCs/>
          <w:sz w:val="24"/>
          <w:szCs w:val="24"/>
          <w:lang w:val="en-US"/>
        </w:rPr>
        <w:t>istilah</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pembelajaran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adalah</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ringkasan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dari</w:t>
      </w:r>
      <w:proofErr w:type="spellEnd"/>
      <w:r w:rsidRPr="009E1BE1">
        <w:rPr>
          <w:rFonts w:ascii="Times New Roman" w:eastAsia="Times New Roman" w:hAnsi="Times New Roman" w:cs="Times New Roman"/>
          <w:bCs/>
          <w:sz w:val="24"/>
          <w:szCs w:val="24"/>
          <w:lang w:val="en-US"/>
        </w:rPr>
        <w:t xml:space="preserve"> kata </w:t>
      </w:r>
      <w:proofErr w:type="spellStart"/>
      <w:r w:rsidRPr="009E1BE1">
        <w:rPr>
          <w:rFonts w:ascii="Times New Roman" w:eastAsia="Times New Roman" w:hAnsi="Times New Roman" w:cs="Times New Roman"/>
          <w:bCs/>
          <w:sz w:val="24"/>
          <w:szCs w:val="24"/>
          <w:lang w:val="en-US"/>
        </w:rPr>
        <w:t>belajar</w:t>
      </w:r>
      <w:proofErr w:type="spellEnd"/>
      <w:r w:rsidRPr="009E1BE1">
        <w:rPr>
          <w:rFonts w:ascii="Times New Roman" w:eastAsia="Times New Roman" w:hAnsi="Times New Roman" w:cs="Times New Roman"/>
          <w:bCs/>
          <w:sz w:val="24"/>
          <w:szCs w:val="24"/>
          <w:lang w:val="en-US"/>
        </w:rPr>
        <w:t xml:space="preserve"> dan </w:t>
      </w:r>
      <w:proofErr w:type="spellStart"/>
      <w:r w:rsidRPr="009E1BE1">
        <w:rPr>
          <w:rFonts w:ascii="Times New Roman" w:eastAsia="Times New Roman" w:hAnsi="Times New Roman" w:cs="Times New Roman"/>
          <w:bCs/>
          <w:sz w:val="24"/>
          <w:szCs w:val="24"/>
          <w:lang w:val="en-US"/>
        </w:rPr>
        <w:t>mengajar</w:t>
      </w:r>
      <w:proofErr w:type="spellEnd"/>
      <w:r w:rsidRPr="009E1BE1">
        <w:rPr>
          <w:rFonts w:ascii="Times New Roman" w:eastAsia="Times New Roman" w:hAnsi="Times New Roman" w:cs="Times New Roman"/>
          <w:bCs/>
          <w:sz w:val="24"/>
          <w:szCs w:val="24"/>
          <w:lang w:val="en-US"/>
        </w:rPr>
        <w:t xml:space="preserve">. Kata </w:t>
      </w:r>
      <w:proofErr w:type="spellStart"/>
      <w:r w:rsidRPr="009E1BE1">
        <w:rPr>
          <w:rFonts w:ascii="Times New Roman" w:eastAsia="Times New Roman" w:hAnsi="Times New Roman" w:cs="Times New Roman"/>
          <w:bCs/>
          <w:sz w:val="24"/>
          <w:szCs w:val="24"/>
          <w:lang w:val="en-US"/>
        </w:rPr>
        <w:t>atau</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istilah</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pembelajaran</w:t>
      </w:r>
      <w:proofErr w:type="spellEnd"/>
      <w:r w:rsidRPr="009E1BE1">
        <w:rPr>
          <w:rFonts w:ascii="Times New Roman" w:eastAsia="Times New Roman" w:hAnsi="Times New Roman" w:cs="Times New Roman"/>
          <w:bCs/>
          <w:sz w:val="24"/>
          <w:szCs w:val="24"/>
          <w:lang w:val="en-US"/>
        </w:rPr>
        <w:t xml:space="preserve"> dan </w:t>
      </w:r>
      <w:proofErr w:type="spellStart"/>
      <w:r w:rsidRPr="009E1BE1">
        <w:rPr>
          <w:rFonts w:ascii="Times New Roman" w:eastAsia="Times New Roman" w:hAnsi="Times New Roman" w:cs="Times New Roman"/>
          <w:bCs/>
          <w:sz w:val="24"/>
          <w:szCs w:val="24"/>
          <w:lang w:val="en-US"/>
        </w:rPr>
        <w:t>penggunaannya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masih</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tergolong</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baru</w:t>
      </w:r>
      <w:proofErr w:type="spellEnd"/>
      <w:r w:rsidRPr="009E1BE1">
        <w:rPr>
          <w:rFonts w:ascii="Times New Roman" w:eastAsia="Times New Roman" w:hAnsi="Times New Roman" w:cs="Times New Roman"/>
          <w:bCs/>
          <w:sz w:val="24"/>
          <w:szCs w:val="24"/>
          <w:lang w:val="en-US"/>
        </w:rPr>
        <w:t xml:space="preserve">, yang </w:t>
      </w:r>
      <w:proofErr w:type="spellStart"/>
      <w:r w:rsidRPr="009E1BE1">
        <w:rPr>
          <w:rFonts w:ascii="Times New Roman" w:eastAsia="Times New Roman" w:hAnsi="Times New Roman" w:cs="Times New Roman"/>
          <w:bCs/>
          <w:sz w:val="24"/>
          <w:szCs w:val="24"/>
          <w:lang w:val="en-US"/>
        </w:rPr>
        <w:t>mulai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populer</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semenjak</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lahirnya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Undang-undang</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Sistem</w:t>
      </w:r>
      <w:proofErr w:type="spellEnd"/>
      <w:r w:rsidRPr="009E1BE1">
        <w:rPr>
          <w:rFonts w:ascii="Times New Roman" w:eastAsia="Times New Roman" w:hAnsi="Times New Roman" w:cs="Times New Roman"/>
          <w:bCs/>
          <w:sz w:val="24"/>
          <w:szCs w:val="24"/>
          <w:lang w:val="en-US"/>
        </w:rPr>
        <w:t xml:space="preserve"> Pendidikan Nasional no. 20 </w:t>
      </w:r>
      <w:proofErr w:type="spellStart"/>
      <w:r w:rsidRPr="009E1BE1">
        <w:rPr>
          <w:rFonts w:ascii="Times New Roman" w:eastAsia="Times New Roman" w:hAnsi="Times New Roman" w:cs="Times New Roman"/>
          <w:bCs/>
          <w:sz w:val="24"/>
          <w:szCs w:val="24"/>
          <w:lang w:val="en-US"/>
        </w:rPr>
        <w:t>tahun</w:t>
      </w:r>
      <w:proofErr w:type="spellEnd"/>
      <w:r w:rsidRPr="009E1BE1">
        <w:rPr>
          <w:rFonts w:ascii="Times New Roman" w:eastAsia="Times New Roman" w:hAnsi="Times New Roman" w:cs="Times New Roman"/>
          <w:bCs/>
          <w:sz w:val="24"/>
          <w:szCs w:val="24"/>
          <w:lang w:val="en-US"/>
        </w:rPr>
        <w:t xml:space="preserve"> 2003. </w:t>
      </w:r>
    </w:p>
    <w:p w14:paraId="75A3580D" w14:textId="77777777" w:rsidR="00A40818" w:rsidRPr="009E1BE1" w:rsidRDefault="00A40818" w:rsidP="00A40818">
      <w:pPr>
        <w:pStyle w:val="DaftarParagraf"/>
        <w:spacing w:line="360" w:lineRule="auto"/>
        <w:ind w:left="284" w:firstLine="425"/>
        <w:jc w:val="both"/>
        <w:rPr>
          <w:rFonts w:ascii="Times New Roman" w:eastAsia="Times New Roman" w:hAnsi="Times New Roman" w:cs="Times New Roman"/>
          <w:bCs/>
          <w:sz w:val="24"/>
          <w:szCs w:val="24"/>
          <w:lang w:val="en-US"/>
        </w:rPr>
      </w:pPr>
      <w:proofErr w:type="spellStart"/>
      <w:r w:rsidRPr="009E1BE1">
        <w:rPr>
          <w:rFonts w:ascii="Times New Roman" w:eastAsia="Times New Roman" w:hAnsi="Times New Roman" w:cs="Times New Roman"/>
          <w:bCs/>
          <w:sz w:val="24"/>
          <w:szCs w:val="24"/>
          <w:lang w:val="en-US"/>
        </w:rPr>
        <w:t>Menurut</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Undang-undang</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ini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pembelajaran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diartikan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sebagai</w:t>
      </w:r>
      <w:proofErr w:type="spellEnd"/>
      <w:r w:rsidRPr="009E1BE1">
        <w:rPr>
          <w:rFonts w:ascii="Times New Roman" w:eastAsia="Times New Roman" w:hAnsi="Times New Roman" w:cs="Times New Roman"/>
          <w:bCs/>
          <w:sz w:val="24"/>
          <w:szCs w:val="24"/>
          <w:lang w:val="en-US"/>
        </w:rPr>
        <w:t xml:space="preserve"> proses </w:t>
      </w:r>
      <w:proofErr w:type="spellStart"/>
      <w:r w:rsidRPr="009E1BE1">
        <w:rPr>
          <w:rFonts w:ascii="Times New Roman" w:eastAsia="Times New Roman" w:hAnsi="Times New Roman" w:cs="Times New Roman"/>
          <w:bCs/>
          <w:sz w:val="24"/>
          <w:szCs w:val="24"/>
          <w:lang w:val="en-US"/>
        </w:rPr>
        <w:t>interaksi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peserta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didik</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dengan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pendidik</w:t>
      </w:r>
      <w:proofErr w:type="spellEnd"/>
      <w:r w:rsidRPr="009E1BE1">
        <w:rPr>
          <w:rFonts w:ascii="Times New Roman" w:eastAsia="Times New Roman" w:hAnsi="Times New Roman" w:cs="Times New Roman"/>
          <w:bCs/>
          <w:sz w:val="24"/>
          <w:szCs w:val="24"/>
          <w:lang w:val="en-US"/>
        </w:rPr>
        <w:t xml:space="preserve"> dan </w:t>
      </w:r>
      <w:proofErr w:type="spellStart"/>
      <w:r w:rsidRPr="009E1BE1">
        <w:rPr>
          <w:rFonts w:ascii="Times New Roman" w:eastAsia="Times New Roman" w:hAnsi="Times New Roman" w:cs="Times New Roman"/>
          <w:bCs/>
          <w:sz w:val="24"/>
          <w:szCs w:val="24"/>
          <w:lang w:val="en-US"/>
        </w:rPr>
        <w:t>sumber</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belajar</w:t>
      </w:r>
      <w:proofErr w:type="spellEnd"/>
      <w:r w:rsidRPr="009E1BE1">
        <w:rPr>
          <w:rFonts w:ascii="Times New Roman" w:eastAsia="Times New Roman" w:hAnsi="Times New Roman" w:cs="Times New Roman"/>
          <w:bCs/>
          <w:sz w:val="24"/>
          <w:szCs w:val="24"/>
          <w:lang w:val="en-US"/>
        </w:rPr>
        <w:t xml:space="preserve"> pada </w:t>
      </w:r>
      <w:proofErr w:type="spellStart"/>
      <w:r w:rsidRPr="009E1BE1">
        <w:rPr>
          <w:rFonts w:ascii="Times New Roman" w:eastAsia="Times New Roman" w:hAnsi="Times New Roman" w:cs="Times New Roman"/>
          <w:bCs/>
          <w:sz w:val="24"/>
          <w:szCs w:val="24"/>
          <w:lang w:val="en-US"/>
        </w:rPr>
        <w:t>suatu</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lingkungan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belajar</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Pembelajaran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adalah</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pemberdayaan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kemampuan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atau</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potensi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peserta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didik</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menjadi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kompetensi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Kegiatan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pemberdayaan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ini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tidak</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dapat</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tercapai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tanpa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adanya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bantuan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dari</w:t>
      </w:r>
      <w:proofErr w:type="spellEnd"/>
      <w:r w:rsidRPr="009E1BE1">
        <w:rPr>
          <w:rFonts w:ascii="Times New Roman" w:eastAsia="Times New Roman" w:hAnsi="Times New Roman" w:cs="Times New Roman"/>
          <w:bCs/>
          <w:sz w:val="24"/>
          <w:szCs w:val="24"/>
          <w:lang w:val="en-US"/>
        </w:rPr>
        <w:t xml:space="preserve"> orang lain. </w:t>
      </w:r>
    </w:p>
    <w:p w14:paraId="1675D08E" w14:textId="77777777" w:rsidR="00A40818" w:rsidRPr="009E1BE1" w:rsidRDefault="00A40818" w:rsidP="00A40818">
      <w:pPr>
        <w:pStyle w:val="DaftarParagraf"/>
        <w:spacing w:line="360" w:lineRule="auto"/>
        <w:ind w:left="284" w:firstLine="425"/>
        <w:jc w:val="both"/>
        <w:rPr>
          <w:rFonts w:ascii="Times New Roman" w:eastAsia="Times New Roman" w:hAnsi="Times New Roman" w:cs="Times New Roman"/>
          <w:bCs/>
          <w:sz w:val="24"/>
          <w:szCs w:val="24"/>
          <w:lang w:val="id-ID"/>
        </w:rPr>
      </w:pPr>
      <w:proofErr w:type="spellStart"/>
      <w:r w:rsidRPr="009E1BE1">
        <w:rPr>
          <w:rFonts w:ascii="Times New Roman" w:eastAsia="Times New Roman" w:hAnsi="Times New Roman" w:cs="Times New Roman"/>
          <w:bCs/>
          <w:sz w:val="24"/>
          <w:szCs w:val="24"/>
          <w:lang w:val="en-US"/>
        </w:rPr>
        <w:t>Menurut</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Dimyati</w:t>
      </w:r>
      <w:proofErr w:type="spellEnd"/>
      <w:r w:rsidRPr="009E1BE1">
        <w:rPr>
          <w:rFonts w:ascii="Times New Roman" w:eastAsia="Times New Roman" w:hAnsi="Times New Roman" w:cs="Times New Roman"/>
          <w:bCs/>
          <w:sz w:val="24"/>
          <w:szCs w:val="24"/>
          <w:lang w:val="en-US"/>
        </w:rPr>
        <w:t xml:space="preserve"> dan </w:t>
      </w:r>
      <w:proofErr w:type="spellStart"/>
      <w:r w:rsidRPr="009E1BE1">
        <w:rPr>
          <w:rFonts w:ascii="Times New Roman" w:eastAsia="Times New Roman" w:hAnsi="Times New Roman" w:cs="Times New Roman"/>
          <w:bCs/>
          <w:sz w:val="24"/>
          <w:szCs w:val="24"/>
          <w:lang w:val="en-US"/>
        </w:rPr>
        <w:t>Mudjiono</w:t>
      </w:r>
      <w:proofErr w:type="spellEnd"/>
      <w:r w:rsidRPr="009E1BE1">
        <w:rPr>
          <w:rFonts w:ascii="Times New Roman" w:eastAsia="Times New Roman" w:hAnsi="Times New Roman" w:cs="Times New Roman"/>
          <w:bCs/>
          <w:sz w:val="24"/>
          <w:szCs w:val="24"/>
          <w:lang w:val="id-ID"/>
        </w:rPr>
        <w:t xml:space="preserve"> (2016),</w:t>
      </w:r>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pembelajaran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adalah</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kegiatan</w:t>
      </w:r>
      <w:proofErr w:type="spellEnd"/>
      <w:r w:rsidRPr="009E1BE1">
        <w:rPr>
          <w:rFonts w:ascii="Times New Roman" w:eastAsia="Times New Roman" w:hAnsi="Times New Roman" w:cs="Times New Roman"/>
          <w:bCs/>
          <w:sz w:val="24"/>
          <w:szCs w:val="24"/>
          <w:lang w:val="en-US"/>
        </w:rPr>
        <w:t xml:space="preserve"> guru </w:t>
      </w:r>
      <w:proofErr w:type="spellStart"/>
      <w:r w:rsidRPr="009E1BE1">
        <w:rPr>
          <w:rFonts w:ascii="Times New Roman" w:eastAsia="Times New Roman" w:hAnsi="Times New Roman" w:cs="Times New Roman"/>
          <w:bCs/>
          <w:sz w:val="24"/>
          <w:szCs w:val="24"/>
          <w:lang w:val="en-US"/>
        </w:rPr>
        <w:t>secara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terprogram</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dalam</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desain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instruksional</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untuk</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membuat</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belajar</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secara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aktif</w:t>
      </w:r>
      <w:proofErr w:type="spellEnd"/>
      <w:r w:rsidRPr="009E1BE1">
        <w:rPr>
          <w:rFonts w:ascii="Times New Roman" w:eastAsia="Times New Roman" w:hAnsi="Times New Roman" w:cs="Times New Roman"/>
          <w:bCs/>
          <w:sz w:val="24"/>
          <w:szCs w:val="24"/>
          <w:lang w:val="en-US"/>
        </w:rPr>
        <w:t xml:space="preserve">, yang </w:t>
      </w:r>
      <w:proofErr w:type="spellStart"/>
      <w:r w:rsidRPr="009E1BE1">
        <w:rPr>
          <w:rFonts w:ascii="Times New Roman" w:eastAsia="Times New Roman" w:hAnsi="Times New Roman" w:cs="Times New Roman"/>
          <w:bCs/>
          <w:sz w:val="24"/>
          <w:szCs w:val="24"/>
          <w:lang w:val="en-US"/>
        </w:rPr>
        <w:t>menekankan</w:t>
      </w:r>
      <w:proofErr w:type="spellEnd"/>
      <w:r w:rsidRPr="009E1BE1">
        <w:rPr>
          <w:rFonts w:ascii="Times New Roman" w:eastAsia="Times New Roman" w:hAnsi="Times New Roman" w:cs="Times New Roman"/>
          <w:bCs/>
          <w:sz w:val="24"/>
          <w:szCs w:val="24"/>
          <w:lang w:val="en-US"/>
        </w:rPr>
        <w:t xml:space="preserve"> pada </w:t>
      </w:r>
      <w:proofErr w:type="spellStart"/>
      <w:r w:rsidRPr="009E1BE1">
        <w:rPr>
          <w:rFonts w:ascii="Times New Roman" w:eastAsia="Times New Roman" w:hAnsi="Times New Roman" w:cs="Times New Roman"/>
          <w:bCs/>
          <w:sz w:val="24"/>
          <w:szCs w:val="24"/>
          <w:lang w:val="en-US"/>
        </w:rPr>
        <w:t>penyediaan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sumber</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belajar</w:t>
      </w:r>
      <w:proofErr w:type="spellEnd"/>
      <w:r w:rsidRPr="009E1BE1">
        <w:rPr>
          <w:rFonts w:ascii="Times New Roman" w:eastAsia="Times New Roman" w:hAnsi="Times New Roman" w:cs="Times New Roman"/>
          <w:bCs/>
          <w:sz w:val="24"/>
          <w:szCs w:val="24"/>
          <w:lang w:val="en-US"/>
        </w:rPr>
        <w:t>.</w:t>
      </w:r>
      <w:r w:rsidRPr="009E1BE1">
        <w:rPr>
          <w:rFonts w:ascii="Times New Roman" w:eastAsia="Times New Roman" w:hAnsi="Times New Roman" w:cs="Times New Roman"/>
          <w:bCs/>
          <w:sz w:val="24"/>
          <w:szCs w:val="24"/>
          <w:lang w:val="id-ID"/>
        </w:rPr>
        <w:t xml:space="preserve"> Pembelajaran menurut Corey (2013) adalah suatu proses </w:t>
      </w:r>
      <w:proofErr w:type="spellStart"/>
      <w:r w:rsidRPr="009E1BE1">
        <w:rPr>
          <w:rFonts w:ascii="Times New Roman" w:eastAsia="Times New Roman" w:hAnsi="Times New Roman" w:cs="Times New Roman"/>
          <w:bCs/>
          <w:sz w:val="24"/>
          <w:szCs w:val="24"/>
          <w:lang w:val="id-ID"/>
        </w:rPr>
        <w:t>dimana</w:t>
      </w:r>
      <w:proofErr w:type="spellEnd"/>
      <w:r w:rsidRPr="009E1BE1">
        <w:rPr>
          <w:rFonts w:ascii="Times New Roman" w:eastAsia="Times New Roman" w:hAnsi="Times New Roman" w:cs="Times New Roman"/>
          <w:bCs/>
          <w:sz w:val="24"/>
          <w:szCs w:val="24"/>
          <w:lang w:val="id-ID"/>
        </w:rPr>
        <w:t xml:space="preserve"> lingkungan </w:t>
      </w:r>
      <w:proofErr w:type="spellStart"/>
      <w:r w:rsidRPr="009E1BE1">
        <w:rPr>
          <w:rFonts w:ascii="Times New Roman" w:eastAsia="Times New Roman" w:hAnsi="Times New Roman" w:cs="Times New Roman"/>
          <w:bCs/>
          <w:sz w:val="24"/>
          <w:szCs w:val="24"/>
          <w:lang w:val="id-ID"/>
        </w:rPr>
        <w:t>sesorang</w:t>
      </w:r>
      <w:proofErr w:type="spellEnd"/>
      <w:r w:rsidRPr="009E1BE1">
        <w:rPr>
          <w:rFonts w:ascii="Times New Roman" w:eastAsia="Times New Roman" w:hAnsi="Times New Roman" w:cs="Times New Roman"/>
          <w:bCs/>
          <w:sz w:val="24"/>
          <w:szCs w:val="24"/>
          <w:lang w:val="id-ID"/>
        </w:rPr>
        <w:t xml:space="preserve"> secara disengaja </w:t>
      </w:r>
      <w:proofErr w:type="spellStart"/>
      <w:r w:rsidRPr="009E1BE1">
        <w:rPr>
          <w:rFonts w:ascii="Times New Roman" w:eastAsia="Times New Roman" w:hAnsi="Times New Roman" w:cs="Times New Roman"/>
          <w:bCs/>
          <w:sz w:val="24"/>
          <w:szCs w:val="24"/>
          <w:lang w:val="id-ID"/>
        </w:rPr>
        <w:t>dikeloka</w:t>
      </w:r>
      <w:proofErr w:type="spellEnd"/>
      <w:r w:rsidRPr="009E1BE1">
        <w:rPr>
          <w:rFonts w:ascii="Times New Roman" w:eastAsia="Times New Roman" w:hAnsi="Times New Roman" w:cs="Times New Roman"/>
          <w:bCs/>
          <w:sz w:val="24"/>
          <w:szCs w:val="24"/>
          <w:lang w:val="id-ID"/>
        </w:rPr>
        <w:t xml:space="preserve"> untuk memungkinkan ia turut serta dalam tingkah laku tertentu dalam kondisi- kondisi khusus atau menghasilkan </w:t>
      </w:r>
      <w:proofErr w:type="spellStart"/>
      <w:r w:rsidRPr="009E1BE1">
        <w:rPr>
          <w:rFonts w:ascii="Times New Roman" w:eastAsia="Times New Roman" w:hAnsi="Times New Roman" w:cs="Times New Roman"/>
          <w:bCs/>
          <w:sz w:val="24"/>
          <w:szCs w:val="24"/>
          <w:lang w:val="id-ID"/>
        </w:rPr>
        <w:t>respon</w:t>
      </w:r>
      <w:proofErr w:type="spellEnd"/>
      <w:r w:rsidRPr="009E1BE1">
        <w:rPr>
          <w:rFonts w:ascii="Times New Roman" w:eastAsia="Times New Roman" w:hAnsi="Times New Roman" w:cs="Times New Roman"/>
          <w:bCs/>
          <w:sz w:val="24"/>
          <w:szCs w:val="24"/>
          <w:lang w:val="id-ID"/>
        </w:rPr>
        <w:t xml:space="preserve"> terhadap situasi tertentu, pembelajaran merupakan </w:t>
      </w:r>
      <w:proofErr w:type="spellStart"/>
      <w:r w:rsidRPr="009E1BE1">
        <w:rPr>
          <w:rFonts w:ascii="Times New Roman" w:eastAsia="Times New Roman" w:hAnsi="Times New Roman" w:cs="Times New Roman"/>
          <w:bCs/>
          <w:sz w:val="24"/>
          <w:szCs w:val="24"/>
          <w:lang w:val="id-ID"/>
        </w:rPr>
        <w:t>subset</w:t>
      </w:r>
      <w:proofErr w:type="spellEnd"/>
      <w:r w:rsidRPr="009E1BE1">
        <w:rPr>
          <w:rFonts w:ascii="Times New Roman" w:eastAsia="Times New Roman" w:hAnsi="Times New Roman" w:cs="Times New Roman"/>
          <w:bCs/>
          <w:sz w:val="24"/>
          <w:szCs w:val="24"/>
          <w:lang w:val="id-ID"/>
        </w:rPr>
        <w:t xml:space="preserve"> khusus pendidikan.</w:t>
      </w:r>
    </w:p>
    <w:p w14:paraId="40CE855E" w14:textId="77777777" w:rsidR="00A40818" w:rsidRPr="009E1BE1" w:rsidRDefault="00A40818" w:rsidP="00A40818">
      <w:pPr>
        <w:pStyle w:val="DaftarParagraf"/>
        <w:spacing w:line="360" w:lineRule="auto"/>
        <w:ind w:left="284" w:firstLine="425"/>
        <w:jc w:val="both"/>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 xml:space="preserve">Berdasarkan pendapat beberapa ahli </w:t>
      </w:r>
      <w:proofErr w:type="spellStart"/>
      <w:r w:rsidRPr="009E1BE1">
        <w:rPr>
          <w:rFonts w:ascii="Times New Roman" w:eastAsia="Times New Roman" w:hAnsi="Times New Roman" w:cs="Times New Roman"/>
          <w:bCs/>
          <w:sz w:val="24"/>
          <w:szCs w:val="24"/>
          <w:lang w:val="id-ID"/>
        </w:rPr>
        <w:t>diatas</w:t>
      </w:r>
      <w:proofErr w:type="spellEnd"/>
      <w:r w:rsidRPr="009E1BE1">
        <w:rPr>
          <w:rFonts w:ascii="Times New Roman" w:eastAsia="Times New Roman" w:hAnsi="Times New Roman" w:cs="Times New Roman"/>
          <w:bCs/>
          <w:sz w:val="24"/>
          <w:szCs w:val="24"/>
          <w:lang w:val="id-ID"/>
        </w:rPr>
        <w:t xml:space="preserve">, dapat ditarik kesimpulan bahwa pembelajaran suatu proses kegiatan yang berlangsung di suatu lingkungan belajar, yang melibatkan guru sebagai pengajar dan peserta didik yang menerima pembelajaran. Dengan kata lain pembelajaran bertujuan menciptakan </w:t>
      </w:r>
      <w:proofErr w:type="spellStart"/>
      <w:r w:rsidRPr="009E1BE1">
        <w:rPr>
          <w:rFonts w:ascii="Times New Roman" w:eastAsia="Times New Roman" w:hAnsi="Times New Roman" w:cs="Times New Roman"/>
          <w:bCs/>
          <w:sz w:val="24"/>
          <w:szCs w:val="24"/>
          <w:lang w:val="id-ID"/>
        </w:rPr>
        <w:t>suasan</w:t>
      </w:r>
      <w:proofErr w:type="spellEnd"/>
      <w:r w:rsidRPr="009E1BE1">
        <w:rPr>
          <w:rFonts w:ascii="Times New Roman" w:eastAsia="Times New Roman" w:hAnsi="Times New Roman" w:cs="Times New Roman"/>
          <w:bCs/>
          <w:sz w:val="24"/>
          <w:szCs w:val="24"/>
          <w:lang w:val="id-ID"/>
        </w:rPr>
        <w:t xml:space="preserve"> belajar yang baik untuk peserta didik yang bertujuan agar terjadinya perubahan ke arah yang lebih baik terhadap sikap, pengetahuan, </w:t>
      </w:r>
      <w:proofErr w:type="spellStart"/>
      <w:r w:rsidRPr="009E1BE1">
        <w:rPr>
          <w:rFonts w:ascii="Times New Roman" w:eastAsia="Times New Roman" w:hAnsi="Times New Roman" w:cs="Times New Roman"/>
          <w:bCs/>
          <w:sz w:val="24"/>
          <w:szCs w:val="24"/>
          <w:lang w:val="id-ID"/>
        </w:rPr>
        <w:t>keaktipan</w:t>
      </w:r>
      <w:proofErr w:type="spellEnd"/>
      <w:r w:rsidRPr="009E1BE1">
        <w:rPr>
          <w:rFonts w:ascii="Times New Roman" w:eastAsia="Times New Roman" w:hAnsi="Times New Roman" w:cs="Times New Roman"/>
          <w:bCs/>
          <w:sz w:val="24"/>
          <w:szCs w:val="24"/>
          <w:lang w:val="id-ID"/>
        </w:rPr>
        <w:t xml:space="preserve"> serta pengembangan potensi diri, dan lainnya.</w:t>
      </w:r>
    </w:p>
    <w:p w14:paraId="4DDF4050" w14:textId="77777777" w:rsidR="00A40818" w:rsidRPr="009E1BE1" w:rsidRDefault="00A40818" w:rsidP="00A40818">
      <w:pPr>
        <w:pStyle w:val="DaftarParagraf"/>
        <w:spacing w:line="360" w:lineRule="auto"/>
        <w:ind w:left="284" w:firstLine="425"/>
        <w:jc w:val="both"/>
        <w:rPr>
          <w:rFonts w:ascii="Times New Roman" w:hAnsi="Times New Roman" w:cs="Times New Roman"/>
          <w:sz w:val="24"/>
          <w:szCs w:val="24"/>
          <w:lang w:val="id-ID"/>
        </w:rPr>
      </w:pPr>
      <w:r w:rsidRPr="009E1BE1">
        <w:rPr>
          <w:rFonts w:ascii="Times New Roman" w:hAnsi="Times New Roman" w:cs="Times New Roman"/>
          <w:sz w:val="24"/>
          <w:szCs w:val="24"/>
          <w:lang w:val="id-ID"/>
        </w:rPr>
        <w:t xml:space="preserve">Menurut </w:t>
      </w:r>
      <w:proofErr w:type="spellStart"/>
      <w:r w:rsidRPr="009E1BE1">
        <w:rPr>
          <w:rFonts w:ascii="Times New Roman" w:hAnsi="Times New Roman" w:cs="Times New Roman"/>
          <w:sz w:val="24"/>
          <w:szCs w:val="24"/>
          <w:lang w:val="id-ID"/>
        </w:rPr>
        <w:t>Yukdin</w:t>
      </w:r>
      <w:proofErr w:type="spellEnd"/>
      <w:r w:rsidRPr="009E1BE1">
        <w:rPr>
          <w:rFonts w:ascii="Times New Roman" w:hAnsi="Times New Roman" w:cs="Times New Roman"/>
          <w:sz w:val="24"/>
          <w:szCs w:val="24"/>
          <w:lang w:val="id-ID"/>
        </w:rPr>
        <w:t xml:space="preserve"> (2008: 4), pendidikan musik adalah bidang studi yang terkait dengan pengajaran dan pembelajaran musik. Bidang studi ini mencakup semua aspek pembelajaran, termasuk psikomotor (pengembangan kemampuan), </w:t>
      </w:r>
      <w:r w:rsidRPr="009E1BE1">
        <w:rPr>
          <w:rFonts w:ascii="Times New Roman" w:hAnsi="Times New Roman" w:cs="Times New Roman"/>
          <w:sz w:val="24"/>
          <w:szCs w:val="24"/>
          <w:lang w:val="id-ID"/>
        </w:rPr>
        <w:lastRenderedPageBreak/>
        <w:t>kognitif (pemerolehan pengetahuan), dan afektif, termasuk apresiasi musik dan sensitivitasnya. Keberadaan pelatihan musik mulai dari pendidikan prasekolah sampai pasca sekunder umum ditemukan di berbagai negara karena keterlibatan dalam musik dianggap sebagai komponen dasar budaya dan perilaku manusia. Musik, seperti bahasa, adalah pencapaian yang membedakan manusia dengan makhluk lain.</w:t>
      </w:r>
    </w:p>
    <w:p w14:paraId="08B31CC0" w14:textId="77777777" w:rsidR="00A40818" w:rsidRPr="009E1BE1" w:rsidRDefault="00A40818" w:rsidP="00A40818">
      <w:pPr>
        <w:pStyle w:val="DaftarParagraf"/>
        <w:spacing w:line="360" w:lineRule="auto"/>
        <w:ind w:left="284" w:firstLine="425"/>
        <w:jc w:val="both"/>
        <w:rPr>
          <w:rFonts w:ascii="Times New Roman" w:hAnsi="Times New Roman" w:cs="Times New Roman"/>
          <w:sz w:val="24"/>
          <w:szCs w:val="24"/>
          <w:lang w:val="id-ID"/>
        </w:rPr>
      </w:pPr>
      <w:r w:rsidRPr="009E1BE1">
        <w:rPr>
          <w:rFonts w:ascii="Times New Roman" w:hAnsi="Times New Roman" w:cs="Times New Roman"/>
          <w:sz w:val="24"/>
          <w:szCs w:val="24"/>
          <w:lang w:val="id-ID"/>
        </w:rPr>
        <w:t>Pendidikan seni musik merupakan salah satu komponen pengajaran yang secara terintegrasi mendukung tercapainya pengembangan pribadi siswa seutuhnya. Selain itu juga untuk meningkatkan dan mengembangkan potensi rasa keindahan yang dimiliki siswa melalui pengalaman dan penghayatan musik. Peningkatan rasa suka, penghargaan, dan tumbuhnya rasa musik (</w:t>
      </w:r>
      <w:proofErr w:type="spellStart"/>
      <w:r w:rsidRPr="009E1BE1">
        <w:rPr>
          <w:rFonts w:ascii="Times New Roman" w:hAnsi="Times New Roman" w:cs="Times New Roman"/>
          <w:i/>
          <w:iCs/>
          <w:sz w:val="24"/>
          <w:szCs w:val="24"/>
          <w:lang w:val="id-ID"/>
        </w:rPr>
        <w:t>sense</w:t>
      </w:r>
      <w:proofErr w:type="spellEnd"/>
      <w:r w:rsidRPr="009E1BE1">
        <w:rPr>
          <w:rFonts w:ascii="Times New Roman" w:hAnsi="Times New Roman" w:cs="Times New Roman"/>
          <w:i/>
          <w:iCs/>
          <w:sz w:val="24"/>
          <w:szCs w:val="24"/>
          <w:lang w:val="id-ID"/>
        </w:rPr>
        <w:t xml:space="preserve"> </w:t>
      </w:r>
      <w:proofErr w:type="spellStart"/>
      <w:r w:rsidRPr="009E1BE1">
        <w:rPr>
          <w:rFonts w:ascii="Times New Roman" w:hAnsi="Times New Roman" w:cs="Times New Roman"/>
          <w:i/>
          <w:iCs/>
          <w:sz w:val="24"/>
          <w:szCs w:val="24"/>
          <w:lang w:val="id-ID"/>
        </w:rPr>
        <w:t>of</w:t>
      </w:r>
      <w:proofErr w:type="spellEnd"/>
      <w:r w:rsidRPr="009E1BE1">
        <w:rPr>
          <w:rFonts w:ascii="Times New Roman" w:hAnsi="Times New Roman" w:cs="Times New Roman"/>
          <w:i/>
          <w:iCs/>
          <w:sz w:val="24"/>
          <w:szCs w:val="24"/>
          <w:lang w:val="id-ID"/>
        </w:rPr>
        <w:t xml:space="preserve"> music</w:t>
      </w:r>
      <w:r w:rsidRPr="009E1BE1">
        <w:rPr>
          <w:rFonts w:ascii="Times New Roman" w:hAnsi="Times New Roman" w:cs="Times New Roman"/>
          <w:sz w:val="24"/>
          <w:szCs w:val="24"/>
          <w:lang w:val="id-ID"/>
        </w:rPr>
        <w:t>) lebih diutamakan dibanding penekanan pada unsur-unsur musik sebagai materi pengajaran.</w:t>
      </w:r>
    </w:p>
    <w:p w14:paraId="5A62A380" w14:textId="77777777" w:rsidR="00A40818" w:rsidRPr="009E1BE1" w:rsidRDefault="00A40818" w:rsidP="00A40818">
      <w:pPr>
        <w:pStyle w:val="DaftarParagraf"/>
        <w:spacing w:line="360" w:lineRule="auto"/>
        <w:ind w:left="284" w:firstLine="425"/>
        <w:jc w:val="both"/>
        <w:rPr>
          <w:rFonts w:ascii="Times New Roman" w:hAnsi="Times New Roman" w:cs="Times New Roman"/>
          <w:sz w:val="24"/>
          <w:szCs w:val="24"/>
          <w:lang w:val="id-ID"/>
        </w:rPr>
      </w:pPr>
      <w:r w:rsidRPr="009E1BE1">
        <w:rPr>
          <w:rFonts w:ascii="Times New Roman" w:hAnsi="Times New Roman" w:cs="Times New Roman"/>
          <w:sz w:val="24"/>
          <w:szCs w:val="24"/>
          <w:lang w:val="id-ID"/>
        </w:rPr>
        <w:t xml:space="preserve">Kepekaan musik atau tumbuhnya </w:t>
      </w:r>
      <w:proofErr w:type="spellStart"/>
      <w:r w:rsidRPr="009E1BE1">
        <w:rPr>
          <w:rFonts w:ascii="Times New Roman" w:hAnsi="Times New Roman" w:cs="Times New Roman"/>
          <w:sz w:val="24"/>
          <w:szCs w:val="24"/>
          <w:lang w:val="id-ID"/>
        </w:rPr>
        <w:t>rasamusik</w:t>
      </w:r>
      <w:proofErr w:type="spellEnd"/>
      <w:r w:rsidRPr="009E1BE1">
        <w:rPr>
          <w:rFonts w:ascii="Times New Roman" w:hAnsi="Times New Roman" w:cs="Times New Roman"/>
          <w:sz w:val="24"/>
          <w:szCs w:val="24"/>
          <w:lang w:val="id-ID"/>
        </w:rPr>
        <w:t xml:space="preserve"> membuat anak tumbuh menjadi manusia yang luwes, berani, terampil, mandiri dan </w:t>
      </w:r>
      <w:proofErr w:type="spellStart"/>
      <w:r w:rsidRPr="009E1BE1">
        <w:rPr>
          <w:rFonts w:ascii="Times New Roman" w:hAnsi="Times New Roman" w:cs="Times New Roman"/>
          <w:sz w:val="24"/>
          <w:szCs w:val="24"/>
          <w:lang w:val="id-ID"/>
        </w:rPr>
        <w:t>kreatif.Melalui</w:t>
      </w:r>
      <w:proofErr w:type="spellEnd"/>
      <w:r w:rsidRPr="009E1BE1">
        <w:rPr>
          <w:rFonts w:ascii="Times New Roman" w:hAnsi="Times New Roman" w:cs="Times New Roman"/>
          <w:sz w:val="24"/>
          <w:szCs w:val="24"/>
          <w:lang w:val="id-ID"/>
        </w:rPr>
        <w:t xml:space="preserve"> pembelajaran yang terarah seni musik dapat dijadikan sebagai alat atau media guna membantu mencerdaskan kehidupan, mengembangkan manusia yang berbudaya yang memiliki keseimbangan otak kanan dan kirinya (keseimbangan akal, pikiran, dan kalbunya), dan memiliki kepribadian yang matang.</w:t>
      </w:r>
    </w:p>
    <w:p w14:paraId="152756B8" w14:textId="77777777" w:rsidR="00A40818" w:rsidRPr="009E1BE1" w:rsidRDefault="00A40818" w:rsidP="00A40818">
      <w:pPr>
        <w:pStyle w:val="DaftarParagraf"/>
        <w:spacing w:line="360" w:lineRule="auto"/>
        <w:ind w:left="284" w:firstLine="425"/>
        <w:jc w:val="both"/>
        <w:rPr>
          <w:rFonts w:ascii="Times New Roman" w:hAnsi="Times New Roman" w:cs="Times New Roman"/>
          <w:sz w:val="24"/>
          <w:szCs w:val="24"/>
          <w:lang w:val="id-ID"/>
        </w:rPr>
      </w:pPr>
      <w:r w:rsidRPr="009E1BE1">
        <w:rPr>
          <w:rFonts w:ascii="Times New Roman" w:hAnsi="Times New Roman" w:cs="Times New Roman"/>
          <w:sz w:val="24"/>
          <w:szCs w:val="24"/>
          <w:lang w:val="id-ID"/>
        </w:rPr>
        <w:t>Ruang lingkup pendidikan seni musik mencakup kemampuan untuk menguasai olah vokal seperti dasar-dasar teknik bernyanyi, memainkan alat musik, dan apresiasi musik. Pendidikan seni musik secara garis besar terdiri dari 2 (dua) aspek yang saling berkaitan. Aspek tersebut adalah unsur ekspresi dan unsur apresiasi. Unsur ekspresi meliputi cara penyampaian atau penampilan seni musik yang berdasarkan proses penguasaan materi seni musik yang dipelajari, sedangkan unsur apresiasi adalah sikap untuk menghargai dan memahami karya musik yang ada.</w:t>
      </w:r>
    </w:p>
    <w:p w14:paraId="213695EE" w14:textId="77777777" w:rsidR="00A40818" w:rsidRPr="009E1BE1" w:rsidRDefault="00A40818" w:rsidP="00A40818">
      <w:pPr>
        <w:pStyle w:val="DaftarParagraf"/>
        <w:spacing w:line="360" w:lineRule="auto"/>
        <w:ind w:left="284" w:firstLine="425"/>
        <w:jc w:val="both"/>
        <w:rPr>
          <w:rFonts w:ascii="Times New Roman" w:hAnsi="Times New Roman" w:cs="Times New Roman"/>
          <w:sz w:val="24"/>
          <w:szCs w:val="24"/>
          <w:lang w:val="id-ID"/>
        </w:rPr>
      </w:pPr>
      <w:r w:rsidRPr="009E1BE1">
        <w:rPr>
          <w:rFonts w:ascii="Times New Roman" w:hAnsi="Times New Roman" w:cs="Times New Roman"/>
          <w:sz w:val="24"/>
          <w:szCs w:val="24"/>
          <w:lang w:val="id-ID"/>
        </w:rPr>
        <w:t xml:space="preserve">Rien (1999:1) mengemukakan tentang pendapat para pakar pendidikan yang menyatakan bahwa seni musik mempunyai peranan yang penting dalam kehidupan seorang siswa. Siswa yang berpartisipasi dalam kegiatan seni musik, selain dapat mengembangkan kreativitas, musik juga dapat membantu perkembangan individu, mengembangkan sensitivitas, membangun rasa </w:t>
      </w:r>
      <w:r w:rsidRPr="009E1BE1">
        <w:rPr>
          <w:rFonts w:ascii="Times New Roman" w:hAnsi="Times New Roman" w:cs="Times New Roman"/>
          <w:sz w:val="24"/>
          <w:szCs w:val="24"/>
          <w:lang w:val="id-ID"/>
        </w:rPr>
        <w:lastRenderedPageBreak/>
        <w:t>keindahan, mengungkapkan ekspresi, memberikan tantangan, melatih disiplin dan mengenalkan siswa pada sejarah budaya bangsa mereka.</w:t>
      </w:r>
    </w:p>
    <w:p w14:paraId="46229112" w14:textId="77777777" w:rsidR="00A40818" w:rsidRPr="009E1BE1" w:rsidRDefault="00A40818" w:rsidP="00A40818">
      <w:pPr>
        <w:pStyle w:val="DaftarParagraf"/>
        <w:numPr>
          <w:ilvl w:val="0"/>
          <w:numId w:val="9"/>
        </w:numPr>
        <w:spacing w:line="360" w:lineRule="auto"/>
        <w:ind w:left="567" w:hanging="283"/>
        <w:rPr>
          <w:rFonts w:ascii="Times New Roman" w:hAnsi="Times New Roman" w:cs="Times New Roman"/>
          <w:b/>
          <w:bCs/>
          <w:sz w:val="24"/>
          <w:szCs w:val="24"/>
          <w:lang w:val="en-US"/>
        </w:rPr>
      </w:pPr>
      <w:r w:rsidRPr="009E1BE1">
        <w:rPr>
          <w:rFonts w:ascii="Times New Roman" w:hAnsi="Times New Roman" w:cs="Times New Roman"/>
          <w:b/>
          <w:bCs/>
          <w:sz w:val="24"/>
          <w:szCs w:val="24"/>
          <w:lang w:val="en-US"/>
        </w:rPr>
        <w:t>Piano</w:t>
      </w:r>
    </w:p>
    <w:p w14:paraId="37242F90" w14:textId="77777777" w:rsidR="00A40818" w:rsidRPr="009E1BE1" w:rsidRDefault="00A40818" w:rsidP="00A40818">
      <w:pPr>
        <w:pStyle w:val="DaftarParagraf"/>
        <w:spacing w:line="360" w:lineRule="auto"/>
        <w:ind w:left="284" w:firstLine="425"/>
        <w:jc w:val="both"/>
        <w:rPr>
          <w:rFonts w:ascii="Times New Roman" w:eastAsia="Times New Roman" w:hAnsi="Times New Roman" w:cs="Times New Roman"/>
          <w:bCs/>
          <w:sz w:val="24"/>
          <w:szCs w:val="24"/>
          <w:lang w:val="en-US"/>
        </w:rPr>
      </w:pPr>
      <w:r w:rsidRPr="009E1BE1">
        <w:rPr>
          <w:rFonts w:ascii="Times New Roman" w:eastAsia="Times New Roman" w:hAnsi="Times New Roman" w:cs="Times New Roman"/>
          <w:bCs/>
          <w:sz w:val="24"/>
          <w:szCs w:val="24"/>
          <w:lang w:val="en-US"/>
        </w:rPr>
        <w:t xml:space="preserve">Proses </w:t>
      </w:r>
      <w:proofErr w:type="spellStart"/>
      <w:r w:rsidRPr="009E1BE1">
        <w:rPr>
          <w:rFonts w:ascii="Times New Roman" w:eastAsia="Times New Roman" w:hAnsi="Times New Roman" w:cs="Times New Roman"/>
          <w:bCs/>
          <w:sz w:val="24"/>
          <w:szCs w:val="24"/>
          <w:lang w:val="en-US"/>
        </w:rPr>
        <w:t>kegiatan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pembelajaran</w:t>
      </w:r>
      <w:proofErr w:type="spellEnd"/>
      <w:r w:rsidRPr="009E1BE1">
        <w:rPr>
          <w:rFonts w:ascii="Times New Roman" w:eastAsia="Times New Roman" w:hAnsi="Times New Roman" w:cs="Times New Roman"/>
          <w:bCs/>
          <w:sz w:val="24"/>
          <w:szCs w:val="24"/>
          <w:lang w:val="en-US"/>
        </w:rPr>
        <w:t xml:space="preserve"> piano </w:t>
      </w:r>
      <w:r w:rsidRPr="009E1BE1">
        <w:rPr>
          <w:rFonts w:ascii="Times New Roman" w:eastAsia="Times New Roman" w:hAnsi="Times New Roman" w:cs="Times New Roman"/>
          <w:bCs/>
          <w:i/>
          <w:sz w:val="24"/>
          <w:szCs w:val="24"/>
          <w:lang w:val="en-US"/>
        </w:rPr>
        <w:t>grade</w:t>
      </w:r>
      <w:r w:rsidRPr="009E1BE1">
        <w:rPr>
          <w:rFonts w:ascii="Times New Roman" w:eastAsia="Times New Roman" w:hAnsi="Times New Roman" w:cs="Times New Roman"/>
          <w:bCs/>
          <w:sz w:val="24"/>
          <w:szCs w:val="24"/>
          <w:lang w:val="en-US"/>
        </w:rPr>
        <w:t xml:space="preserve"> </w:t>
      </w:r>
      <w:r w:rsidRPr="009E1BE1">
        <w:rPr>
          <w:rFonts w:ascii="Times New Roman" w:eastAsia="Times New Roman" w:hAnsi="Times New Roman" w:cs="Times New Roman"/>
          <w:bCs/>
          <w:sz w:val="24"/>
          <w:szCs w:val="24"/>
          <w:lang w:val="id-ID"/>
        </w:rPr>
        <w:t>I</w:t>
      </w:r>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pertama</w:t>
      </w:r>
      <w:proofErr w:type="spellEnd"/>
      <w:r w:rsidRPr="009E1BE1">
        <w:rPr>
          <w:rFonts w:ascii="Times New Roman" w:eastAsia="Times New Roman" w:hAnsi="Times New Roman" w:cs="Times New Roman"/>
          <w:bCs/>
          <w:sz w:val="24"/>
          <w:szCs w:val="24"/>
          <w:lang w:val="en-US"/>
        </w:rPr>
        <w:t xml:space="preserve"> kali </w:t>
      </w:r>
      <w:proofErr w:type="spellStart"/>
      <w:r w:rsidRPr="009E1BE1">
        <w:rPr>
          <w:rFonts w:ascii="Times New Roman" w:eastAsia="Times New Roman" w:hAnsi="Times New Roman" w:cs="Times New Roman"/>
          <w:bCs/>
          <w:sz w:val="24"/>
          <w:szCs w:val="24"/>
          <w:lang w:val="en-US"/>
        </w:rPr>
        <w:t>siswa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dikenalkan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tentang</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organologi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dari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alat</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musik</w:t>
      </w:r>
      <w:proofErr w:type="spellEnd"/>
      <w:r w:rsidRPr="009E1BE1">
        <w:rPr>
          <w:rFonts w:ascii="Times New Roman" w:eastAsia="Times New Roman" w:hAnsi="Times New Roman" w:cs="Times New Roman"/>
          <w:bCs/>
          <w:sz w:val="24"/>
          <w:szCs w:val="24"/>
          <w:lang w:val="en-US"/>
        </w:rPr>
        <w:t xml:space="preserve"> piano. </w:t>
      </w:r>
      <w:proofErr w:type="spellStart"/>
      <w:r w:rsidRPr="009E1BE1">
        <w:rPr>
          <w:rFonts w:ascii="Times New Roman" w:eastAsia="Times New Roman" w:hAnsi="Times New Roman" w:cs="Times New Roman"/>
          <w:bCs/>
          <w:sz w:val="24"/>
          <w:szCs w:val="24"/>
          <w:lang w:val="en-US"/>
        </w:rPr>
        <w:t>Organologi</w:t>
      </w:r>
      <w:proofErr w:type="spellEnd"/>
      <w:r w:rsidRPr="009E1BE1">
        <w:rPr>
          <w:rFonts w:ascii="Times New Roman" w:eastAsia="Times New Roman" w:hAnsi="Times New Roman" w:cs="Times New Roman"/>
          <w:bCs/>
          <w:sz w:val="24"/>
          <w:szCs w:val="24"/>
          <w:lang w:val="en-US"/>
        </w:rPr>
        <w:t xml:space="preserve"> yang </w:t>
      </w:r>
      <w:proofErr w:type="spellStart"/>
      <w:r w:rsidRPr="009E1BE1">
        <w:rPr>
          <w:rFonts w:ascii="Times New Roman" w:eastAsia="Times New Roman" w:hAnsi="Times New Roman" w:cs="Times New Roman"/>
          <w:bCs/>
          <w:sz w:val="24"/>
          <w:szCs w:val="24"/>
          <w:lang w:val="en-US"/>
        </w:rPr>
        <w:t>disampaikan</w:t>
      </w:r>
      <w:proofErr w:type="spellEnd"/>
      <w:r w:rsidRPr="009E1BE1">
        <w:rPr>
          <w:rFonts w:ascii="Times New Roman" w:eastAsia="Times New Roman" w:hAnsi="Times New Roman" w:cs="Times New Roman"/>
          <w:bCs/>
          <w:sz w:val="24"/>
          <w:szCs w:val="24"/>
          <w:lang w:val="en-US"/>
        </w:rPr>
        <w:t xml:space="preserve"> guru </w:t>
      </w:r>
      <w:proofErr w:type="spellStart"/>
      <w:r w:rsidRPr="009E1BE1">
        <w:rPr>
          <w:rFonts w:ascii="Times New Roman" w:eastAsia="Times New Roman" w:hAnsi="Times New Roman" w:cs="Times New Roman"/>
          <w:bCs/>
          <w:sz w:val="24"/>
          <w:szCs w:val="24"/>
          <w:lang w:val="en-US"/>
        </w:rPr>
        <w:t>yaitu</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mengenai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ukuran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bentuk</w:t>
      </w:r>
      <w:proofErr w:type="spellEnd"/>
      <w:r w:rsidRPr="009E1BE1">
        <w:rPr>
          <w:rFonts w:ascii="Times New Roman" w:eastAsia="Times New Roman" w:hAnsi="Times New Roman" w:cs="Times New Roman"/>
          <w:bCs/>
          <w:sz w:val="24"/>
          <w:szCs w:val="24"/>
          <w:lang w:val="en-US"/>
        </w:rPr>
        <w:t xml:space="preserve">, tuts, </w:t>
      </w:r>
      <w:proofErr w:type="spellStart"/>
      <w:r w:rsidRPr="009E1BE1">
        <w:rPr>
          <w:rFonts w:ascii="Times New Roman" w:eastAsia="Times New Roman" w:hAnsi="Times New Roman" w:cs="Times New Roman"/>
          <w:bCs/>
          <w:sz w:val="24"/>
          <w:szCs w:val="24"/>
          <w:lang w:val="en-US"/>
        </w:rPr>
        <w:t>serta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jenis</w:t>
      </w:r>
      <w:proofErr w:type="spellEnd"/>
      <w:r w:rsidRPr="009E1BE1">
        <w:rPr>
          <w:rFonts w:ascii="Times New Roman" w:eastAsia="Times New Roman" w:hAnsi="Times New Roman" w:cs="Times New Roman"/>
          <w:bCs/>
          <w:sz w:val="24"/>
          <w:szCs w:val="24"/>
          <w:lang w:val="en-US"/>
        </w:rPr>
        <w:t xml:space="preserve"> piano.</w:t>
      </w:r>
    </w:p>
    <w:p w14:paraId="024180DB" w14:textId="77777777" w:rsidR="00A40818" w:rsidRPr="009E1BE1" w:rsidRDefault="00A40818" w:rsidP="00A40818">
      <w:pPr>
        <w:pStyle w:val="DaftarParagraf"/>
        <w:spacing w:line="360" w:lineRule="auto"/>
        <w:ind w:left="284" w:firstLine="425"/>
        <w:jc w:val="both"/>
        <w:rPr>
          <w:rFonts w:ascii="Times New Roman" w:eastAsia="Times New Roman" w:hAnsi="Times New Roman" w:cs="Times New Roman"/>
          <w:bCs/>
          <w:sz w:val="24"/>
          <w:szCs w:val="24"/>
          <w:lang w:val="en-US"/>
        </w:rPr>
      </w:pPr>
      <w:r w:rsidRPr="009E1BE1">
        <w:rPr>
          <w:rFonts w:ascii="Times New Roman" w:eastAsia="Times New Roman" w:hAnsi="Times New Roman" w:cs="Times New Roman"/>
          <w:bCs/>
          <w:sz w:val="24"/>
          <w:szCs w:val="24"/>
          <w:lang w:val="en-US"/>
        </w:rPr>
        <w:t xml:space="preserve">Piano </w:t>
      </w:r>
      <w:proofErr w:type="spellStart"/>
      <w:r w:rsidRPr="009E1BE1">
        <w:rPr>
          <w:rFonts w:ascii="Times New Roman" w:eastAsia="Times New Roman" w:hAnsi="Times New Roman" w:cs="Times New Roman"/>
          <w:bCs/>
          <w:sz w:val="24"/>
          <w:szCs w:val="24"/>
          <w:lang w:val="en-US"/>
        </w:rPr>
        <w:t>adalah</w:t>
      </w:r>
      <w:proofErr w:type="spellEnd"/>
      <w:r w:rsidRPr="009E1BE1">
        <w:rPr>
          <w:rFonts w:ascii="Times New Roman" w:eastAsia="Times New Roman" w:hAnsi="Times New Roman" w:cs="Times New Roman"/>
          <w:bCs/>
          <w:sz w:val="24"/>
          <w:szCs w:val="24"/>
          <w:lang w:val="en-US"/>
        </w:rPr>
        <w:t xml:space="preserve"> salah </w:t>
      </w:r>
      <w:proofErr w:type="spellStart"/>
      <w:r w:rsidRPr="009E1BE1">
        <w:rPr>
          <w:rFonts w:ascii="Times New Roman" w:eastAsia="Times New Roman" w:hAnsi="Times New Roman" w:cs="Times New Roman"/>
          <w:bCs/>
          <w:sz w:val="24"/>
          <w:szCs w:val="24"/>
          <w:lang w:val="en-US"/>
        </w:rPr>
        <w:t>satu</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instrumen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musik</w:t>
      </w:r>
      <w:proofErr w:type="spellEnd"/>
      <w:r w:rsidRPr="009E1BE1">
        <w:rPr>
          <w:rFonts w:ascii="Times New Roman" w:eastAsia="Times New Roman" w:hAnsi="Times New Roman" w:cs="Times New Roman"/>
          <w:bCs/>
          <w:sz w:val="24"/>
          <w:szCs w:val="24"/>
          <w:lang w:val="en-US"/>
        </w:rPr>
        <w:t xml:space="preserve"> paling </w:t>
      </w:r>
      <w:proofErr w:type="spellStart"/>
      <w:r w:rsidRPr="009E1BE1">
        <w:rPr>
          <w:rFonts w:ascii="Times New Roman" w:eastAsia="Times New Roman" w:hAnsi="Times New Roman" w:cs="Times New Roman"/>
          <w:bCs/>
          <w:sz w:val="24"/>
          <w:szCs w:val="24"/>
          <w:lang w:val="en-US"/>
        </w:rPr>
        <w:t>banyak</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digemari</w:t>
      </w:r>
      <w:proofErr w:type="spellEnd"/>
      <w:r w:rsidRPr="009E1BE1">
        <w:rPr>
          <w:rFonts w:ascii="Times New Roman" w:eastAsia="Times New Roman" w:hAnsi="Times New Roman" w:cs="Times New Roman"/>
          <w:bCs/>
          <w:sz w:val="24"/>
          <w:szCs w:val="24"/>
          <w:lang w:val="en-US"/>
        </w:rPr>
        <w:t xml:space="preserve"> dan </w:t>
      </w:r>
      <w:proofErr w:type="spellStart"/>
      <w:r w:rsidRPr="009E1BE1">
        <w:rPr>
          <w:rFonts w:ascii="Times New Roman" w:eastAsia="Times New Roman" w:hAnsi="Times New Roman" w:cs="Times New Roman"/>
          <w:bCs/>
          <w:sz w:val="24"/>
          <w:szCs w:val="24"/>
          <w:lang w:val="en-US"/>
        </w:rPr>
        <w:t>dipelajari</w:t>
      </w:r>
      <w:proofErr w:type="spellEnd"/>
      <w:r w:rsidRPr="009E1BE1">
        <w:rPr>
          <w:rFonts w:ascii="Times New Roman" w:eastAsia="Times New Roman" w:hAnsi="Times New Roman" w:cs="Times New Roman"/>
          <w:bCs/>
          <w:sz w:val="24"/>
          <w:szCs w:val="24"/>
          <w:lang w:val="en-US"/>
        </w:rPr>
        <w:t xml:space="preserve"> oleh </w:t>
      </w:r>
      <w:proofErr w:type="spellStart"/>
      <w:r w:rsidRPr="009E1BE1">
        <w:rPr>
          <w:rFonts w:ascii="Times New Roman" w:eastAsia="Times New Roman" w:hAnsi="Times New Roman" w:cs="Times New Roman"/>
          <w:bCs/>
          <w:sz w:val="24"/>
          <w:szCs w:val="24"/>
          <w:lang w:val="en-US"/>
        </w:rPr>
        <w:t>segala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tingkatan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usia</w:t>
      </w:r>
      <w:proofErr w:type="spellEnd"/>
      <w:r w:rsidRPr="009E1BE1">
        <w:rPr>
          <w:rFonts w:ascii="Times New Roman" w:eastAsia="Times New Roman" w:hAnsi="Times New Roman" w:cs="Times New Roman"/>
          <w:bCs/>
          <w:sz w:val="24"/>
          <w:szCs w:val="24"/>
          <w:lang w:val="en-US"/>
        </w:rPr>
        <w:t xml:space="preserve">. Piano </w:t>
      </w:r>
      <w:proofErr w:type="spellStart"/>
      <w:r w:rsidRPr="009E1BE1">
        <w:rPr>
          <w:rFonts w:ascii="Times New Roman" w:eastAsia="Times New Roman" w:hAnsi="Times New Roman" w:cs="Times New Roman"/>
          <w:bCs/>
          <w:sz w:val="24"/>
          <w:szCs w:val="24"/>
          <w:lang w:val="en-US"/>
        </w:rPr>
        <w:t>memiliki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karakter</w:t>
      </w:r>
      <w:proofErr w:type="spellEnd"/>
      <w:r w:rsidRPr="009E1BE1">
        <w:rPr>
          <w:rFonts w:ascii="Times New Roman" w:eastAsia="Times New Roman" w:hAnsi="Times New Roman" w:cs="Times New Roman"/>
          <w:bCs/>
          <w:sz w:val="24"/>
          <w:szCs w:val="24"/>
          <w:lang w:val="en-US"/>
        </w:rPr>
        <w:t xml:space="preserve"> yang </w:t>
      </w:r>
      <w:proofErr w:type="spellStart"/>
      <w:r w:rsidRPr="009E1BE1">
        <w:rPr>
          <w:rFonts w:ascii="Times New Roman" w:eastAsia="Times New Roman" w:hAnsi="Times New Roman" w:cs="Times New Roman"/>
          <w:bCs/>
          <w:sz w:val="24"/>
          <w:szCs w:val="24"/>
          <w:lang w:val="en-US"/>
        </w:rPr>
        <w:t>unik</w:t>
      </w:r>
      <w:proofErr w:type="spellEnd"/>
      <w:r w:rsidRPr="009E1BE1">
        <w:rPr>
          <w:rFonts w:ascii="Times New Roman" w:eastAsia="Times New Roman" w:hAnsi="Times New Roman" w:cs="Times New Roman"/>
          <w:bCs/>
          <w:sz w:val="24"/>
          <w:szCs w:val="24"/>
          <w:lang w:val="en-US"/>
        </w:rPr>
        <w:t xml:space="preserve"> dan </w:t>
      </w:r>
      <w:proofErr w:type="spellStart"/>
      <w:r w:rsidRPr="009E1BE1">
        <w:rPr>
          <w:rFonts w:ascii="Times New Roman" w:eastAsia="Times New Roman" w:hAnsi="Times New Roman" w:cs="Times New Roman"/>
          <w:bCs/>
          <w:sz w:val="24"/>
          <w:szCs w:val="24"/>
          <w:lang w:val="en-US"/>
        </w:rPr>
        <w:t>dapat</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dinikmati</w:t>
      </w:r>
      <w:proofErr w:type="spellEnd"/>
      <w:r w:rsidRPr="009E1BE1">
        <w:rPr>
          <w:rFonts w:ascii="Times New Roman" w:eastAsia="Times New Roman" w:hAnsi="Times New Roman" w:cs="Times New Roman"/>
          <w:bCs/>
          <w:sz w:val="24"/>
          <w:szCs w:val="24"/>
          <w:lang w:val="en-US"/>
        </w:rPr>
        <w:t xml:space="preserve"> di </w:t>
      </w:r>
      <w:proofErr w:type="spellStart"/>
      <w:r w:rsidRPr="009E1BE1">
        <w:rPr>
          <w:rFonts w:ascii="Times New Roman" w:eastAsia="Times New Roman" w:hAnsi="Times New Roman" w:cs="Times New Roman"/>
          <w:bCs/>
          <w:sz w:val="24"/>
          <w:szCs w:val="24"/>
          <w:lang w:val="en-US"/>
        </w:rPr>
        <w:t>setiap</w:t>
      </w:r>
      <w:proofErr w:type="spellEnd"/>
      <w:r w:rsidRPr="009E1BE1">
        <w:rPr>
          <w:rFonts w:ascii="Times New Roman" w:eastAsia="Times New Roman" w:hAnsi="Times New Roman" w:cs="Times New Roman"/>
          <w:bCs/>
          <w:sz w:val="24"/>
          <w:szCs w:val="24"/>
          <w:lang w:val="en-US"/>
        </w:rPr>
        <w:t xml:space="preserve"> masa </w:t>
      </w:r>
      <w:proofErr w:type="spellStart"/>
      <w:r w:rsidRPr="009E1BE1">
        <w:rPr>
          <w:rFonts w:ascii="Times New Roman" w:eastAsia="Times New Roman" w:hAnsi="Times New Roman" w:cs="Times New Roman"/>
          <w:bCs/>
          <w:sz w:val="24"/>
          <w:szCs w:val="24"/>
          <w:lang w:val="en-US"/>
        </w:rPr>
        <w:t>untuk</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jenis</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musik</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apapun</w:t>
      </w:r>
      <w:proofErr w:type="spellEnd"/>
      <w:r w:rsidRPr="009E1BE1">
        <w:rPr>
          <w:rFonts w:ascii="Times New Roman" w:eastAsia="Times New Roman" w:hAnsi="Times New Roman" w:cs="Times New Roman"/>
          <w:bCs/>
          <w:sz w:val="24"/>
          <w:szCs w:val="24"/>
          <w:lang w:val="en-US"/>
        </w:rPr>
        <w:t xml:space="preserve">. Piano </w:t>
      </w:r>
      <w:proofErr w:type="spellStart"/>
      <w:r w:rsidRPr="009E1BE1">
        <w:rPr>
          <w:rFonts w:ascii="Times New Roman" w:eastAsia="Times New Roman" w:hAnsi="Times New Roman" w:cs="Times New Roman"/>
          <w:bCs/>
          <w:sz w:val="24"/>
          <w:szCs w:val="24"/>
          <w:lang w:val="en-US"/>
        </w:rPr>
        <w:t>terbagi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menjadi</w:t>
      </w:r>
      <w:proofErr w:type="spellEnd"/>
      <w:r w:rsidRPr="009E1BE1">
        <w:rPr>
          <w:rFonts w:ascii="Times New Roman" w:eastAsia="Times New Roman" w:hAnsi="Times New Roman" w:cs="Times New Roman"/>
          <w:bCs/>
          <w:sz w:val="24"/>
          <w:szCs w:val="24"/>
          <w:lang w:val="en-US"/>
        </w:rPr>
        <w:t xml:space="preserve"> 3 </w:t>
      </w:r>
      <w:proofErr w:type="spellStart"/>
      <w:r w:rsidRPr="009E1BE1">
        <w:rPr>
          <w:rFonts w:ascii="Times New Roman" w:eastAsia="Times New Roman" w:hAnsi="Times New Roman" w:cs="Times New Roman"/>
          <w:bCs/>
          <w:sz w:val="24"/>
          <w:szCs w:val="24"/>
          <w:lang w:val="en-US"/>
        </w:rPr>
        <w:t>jenis</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diantaranya</w:t>
      </w:r>
      <w:proofErr w:type="spellEnd"/>
      <w:r w:rsidRPr="009E1BE1">
        <w:rPr>
          <w:rFonts w:ascii="Times New Roman" w:eastAsia="Times New Roman" w:hAnsi="Times New Roman" w:cs="Times New Roman"/>
          <w:bCs/>
          <w:sz w:val="24"/>
          <w:szCs w:val="24"/>
          <w:lang w:val="en-US"/>
        </w:rPr>
        <w:t xml:space="preserve"> </w:t>
      </w:r>
      <w:r w:rsidRPr="009E1BE1">
        <w:rPr>
          <w:rFonts w:ascii="Times New Roman" w:eastAsia="Times New Roman" w:hAnsi="Times New Roman" w:cs="Times New Roman"/>
          <w:bCs/>
          <w:i/>
          <w:sz w:val="24"/>
          <w:szCs w:val="24"/>
          <w:lang w:val="en-US"/>
        </w:rPr>
        <w:t>Grand</w:t>
      </w:r>
      <w:r w:rsidRPr="009E1BE1">
        <w:rPr>
          <w:rFonts w:ascii="Times New Roman" w:eastAsia="Times New Roman" w:hAnsi="Times New Roman" w:cs="Times New Roman"/>
          <w:bCs/>
          <w:sz w:val="24"/>
          <w:szCs w:val="24"/>
          <w:lang w:val="en-US"/>
        </w:rPr>
        <w:t xml:space="preserve"> Piano, </w:t>
      </w:r>
      <w:r w:rsidRPr="009E1BE1">
        <w:rPr>
          <w:rFonts w:ascii="Times New Roman" w:eastAsia="Times New Roman" w:hAnsi="Times New Roman" w:cs="Times New Roman"/>
          <w:bCs/>
          <w:i/>
          <w:sz w:val="24"/>
          <w:szCs w:val="24"/>
          <w:lang w:val="en-US"/>
        </w:rPr>
        <w:t>Upright</w:t>
      </w:r>
      <w:r w:rsidRPr="009E1BE1">
        <w:rPr>
          <w:rFonts w:ascii="Times New Roman" w:eastAsia="Times New Roman" w:hAnsi="Times New Roman" w:cs="Times New Roman"/>
          <w:bCs/>
          <w:sz w:val="24"/>
          <w:szCs w:val="24"/>
          <w:lang w:val="en-US"/>
        </w:rPr>
        <w:t xml:space="preserve"> Piano, dan Digital Piano yang masing-masing </w:t>
      </w:r>
      <w:proofErr w:type="spellStart"/>
      <w:r w:rsidRPr="009E1BE1">
        <w:rPr>
          <w:rFonts w:ascii="Times New Roman" w:eastAsia="Times New Roman" w:hAnsi="Times New Roman" w:cs="Times New Roman"/>
          <w:bCs/>
          <w:sz w:val="24"/>
          <w:szCs w:val="24"/>
          <w:lang w:val="en-US"/>
        </w:rPr>
        <w:t>jenis</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memiliki</w:t>
      </w:r>
      <w:proofErr w:type="spellEnd"/>
      <w:r w:rsidRPr="009E1BE1">
        <w:rPr>
          <w:rFonts w:ascii="Times New Roman" w:eastAsia="Times New Roman" w:hAnsi="Times New Roman" w:cs="Times New Roman"/>
          <w:bCs/>
          <w:sz w:val="24"/>
          <w:szCs w:val="24"/>
          <w:lang w:val="en-US"/>
        </w:rPr>
        <w:t xml:space="preserve"> model dan </w:t>
      </w:r>
      <w:proofErr w:type="spellStart"/>
      <w:r w:rsidRPr="009E1BE1">
        <w:rPr>
          <w:rFonts w:ascii="Times New Roman" w:eastAsia="Times New Roman" w:hAnsi="Times New Roman" w:cs="Times New Roman"/>
          <w:bCs/>
          <w:sz w:val="24"/>
          <w:szCs w:val="24"/>
          <w:lang w:val="en-US"/>
        </w:rPr>
        <w:t>tipe</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berbeda-beda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Menurut</w:t>
      </w:r>
      <w:proofErr w:type="spellEnd"/>
      <w:r w:rsidRPr="009E1BE1">
        <w:rPr>
          <w:rFonts w:ascii="Times New Roman" w:eastAsia="Times New Roman" w:hAnsi="Times New Roman" w:cs="Times New Roman"/>
          <w:bCs/>
          <w:sz w:val="24"/>
          <w:szCs w:val="24"/>
          <w:lang w:val="en-US"/>
        </w:rPr>
        <w:t xml:space="preserve"> B</w:t>
      </w:r>
      <w:r w:rsidRPr="009E1BE1">
        <w:rPr>
          <w:rFonts w:ascii="Times New Roman" w:eastAsia="Times New Roman" w:hAnsi="Times New Roman" w:cs="Times New Roman"/>
          <w:bCs/>
          <w:sz w:val="24"/>
          <w:szCs w:val="24"/>
          <w:lang w:val="id-ID"/>
        </w:rPr>
        <w:t>e</w:t>
      </w:r>
      <w:proofErr w:type="spellStart"/>
      <w:r w:rsidRPr="009E1BE1">
        <w:rPr>
          <w:rFonts w:ascii="Times New Roman" w:eastAsia="Times New Roman" w:hAnsi="Times New Roman" w:cs="Times New Roman"/>
          <w:bCs/>
          <w:sz w:val="24"/>
          <w:szCs w:val="24"/>
          <w:lang w:val="en-US"/>
        </w:rPr>
        <w:t>nhard</w:t>
      </w:r>
      <w:proofErr w:type="spellEnd"/>
      <w:r w:rsidRPr="009E1BE1">
        <w:rPr>
          <w:rFonts w:ascii="Times New Roman" w:eastAsia="Times New Roman" w:hAnsi="Times New Roman" w:cs="Times New Roman"/>
          <w:bCs/>
          <w:sz w:val="24"/>
          <w:szCs w:val="24"/>
          <w:lang w:val="en-US"/>
        </w:rPr>
        <w:t xml:space="preserve"> (2007) </w:t>
      </w:r>
      <w:proofErr w:type="spellStart"/>
      <w:r w:rsidRPr="009E1BE1">
        <w:rPr>
          <w:rFonts w:ascii="Times New Roman" w:eastAsia="Times New Roman" w:hAnsi="Times New Roman" w:cs="Times New Roman"/>
          <w:bCs/>
          <w:sz w:val="24"/>
          <w:szCs w:val="24"/>
          <w:lang w:val="en-US"/>
        </w:rPr>
        <w:t>kelebihan</w:t>
      </w:r>
      <w:proofErr w:type="spellEnd"/>
      <w:r w:rsidRPr="009E1BE1">
        <w:rPr>
          <w:rFonts w:ascii="Times New Roman" w:eastAsia="Times New Roman" w:hAnsi="Times New Roman" w:cs="Times New Roman"/>
          <w:bCs/>
          <w:sz w:val="24"/>
          <w:szCs w:val="24"/>
          <w:lang w:val="en-US"/>
        </w:rPr>
        <w:t xml:space="preserve"> piano </w:t>
      </w:r>
      <w:proofErr w:type="spellStart"/>
      <w:r w:rsidRPr="009E1BE1">
        <w:rPr>
          <w:rFonts w:ascii="Times New Roman" w:eastAsia="Times New Roman" w:hAnsi="Times New Roman" w:cs="Times New Roman"/>
          <w:bCs/>
          <w:sz w:val="24"/>
          <w:szCs w:val="24"/>
          <w:lang w:val="en-US"/>
        </w:rPr>
        <w:t>adalah</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alat</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musik</w:t>
      </w:r>
      <w:proofErr w:type="spellEnd"/>
      <w:r w:rsidRPr="009E1BE1">
        <w:rPr>
          <w:rFonts w:ascii="Times New Roman" w:eastAsia="Times New Roman" w:hAnsi="Times New Roman" w:cs="Times New Roman"/>
          <w:bCs/>
          <w:sz w:val="24"/>
          <w:szCs w:val="24"/>
          <w:lang w:val="en-US"/>
        </w:rPr>
        <w:t xml:space="preserve"> yang </w:t>
      </w:r>
      <w:proofErr w:type="spellStart"/>
      <w:r w:rsidRPr="009E1BE1">
        <w:rPr>
          <w:rFonts w:ascii="Times New Roman" w:eastAsia="Times New Roman" w:hAnsi="Times New Roman" w:cs="Times New Roman"/>
          <w:bCs/>
          <w:sz w:val="24"/>
          <w:szCs w:val="24"/>
          <w:lang w:val="en-US"/>
        </w:rPr>
        <w:t>memiliki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rangenda</w:t>
      </w:r>
      <w:proofErr w:type="spellEnd"/>
      <w:r w:rsidRPr="009E1BE1">
        <w:rPr>
          <w:rFonts w:ascii="Times New Roman" w:eastAsia="Times New Roman" w:hAnsi="Times New Roman" w:cs="Times New Roman"/>
          <w:bCs/>
          <w:sz w:val="24"/>
          <w:szCs w:val="24"/>
          <w:lang w:val="en-US"/>
        </w:rPr>
        <w:t xml:space="preserve"> sangat </w:t>
      </w:r>
      <w:proofErr w:type="spellStart"/>
      <w:r w:rsidRPr="009E1BE1">
        <w:rPr>
          <w:rFonts w:ascii="Times New Roman" w:eastAsia="Times New Roman" w:hAnsi="Times New Roman" w:cs="Times New Roman"/>
          <w:bCs/>
          <w:sz w:val="24"/>
          <w:szCs w:val="24"/>
          <w:lang w:val="en-US"/>
        </w:rPr>
        <w:t>luas</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hingga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mencapai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lebih</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dari</w:t>
      </w:r>
      <w:proofErr w:type="spellEnd"/>
      <w:r w:rsidRPr="009E1BE1">
        <w:rPr>
          <w:rFonts w:ascii="Times New Roman" w:eastAsia="Times New Roman" w:hAnsi="Times New Roman" w:cs="Times New Roman"/>
          <w:bCs/>
          <w:sz w:val="24"/>
          <w:szCs w:val="24"/>
          <w:lang w:val="en-US"/>
        </w:rPr>
        <w:t xml:space="preserve"> 7 </w:t>
      </w:r>
      <w:proofErr w:type="spellStart"/>
      <w:r w:rsidRPr="009E1BE1">
        <w:rPr>
          <w:rFonts w:ascii="Times New Roman" w:eastAsia="Times New Roman" w:hAnsi="Times New Roman" w:cs="Times New Roman"/>
          <w:bCs/>
          <w:sz w:val="24"/>
          <w:szCs w:val="24"/>
          <w:lang w:val="en-US"/>
        </w:rPr>
        <w:t>oktaf</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dibanding</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dengan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instrumen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lainnya</w:t>
      </w:r>
      <w:proofErr w:type="spellEnd"/>
      <w:r w:rsidRPr="009E1BE1">
        <w:rPr>
          <w:rFonts w:ascii="Times New Roman" w:eastAsia="Times New Roman" w:hAnsi="Times New Roman" w:cs="Times New Roman"/>
          <w:bCs/>
          <w:sz w:val="24"/>
          <w:szCs w:val="24"/>
          <w:lang w:val="en-US"/>
        </w:rPr>
        <w:t xml:space="preserve">, oleh </w:t>
      </w:r>
      <w:proofErr w:type="spellStart"/>
      <w:r w:rsidRPr="009E1BE1">
        <w:rPr>
          <w:rFonts w:ascii="Times New Roman" w:eastAsia="Times New Roman" w:hAnsi="Times New Roman" w:cs="Times New Roman"/>
          <w:bCs/>
          <w:sz w:val="24"/>
          <w:szCs w:val="24"/>
          <w:lang w:val="en-US"/>
        </w:rPr>
        <w:t>karena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itu</w:t>
      </w:r>
      <w:proofErr w:type="spellEnd"/>
      <w:r w:rsidRPr="009E1BE1">
        <w:rPr>
          <w:rFonts w:ascii="Times New Roman" w:eastAsia="Times New Roman" w:hAnsi="Times New Roman" w:cs="Times New Roman"/>
          <w:bCs/>
          <w:sz w:val="24"/>
          <w:szCs w:val="24"/>
          <w:lang w:val="en-US"/>
        </w:rPr>
        <w:t xml:space="preserve"> piano </w:t>
      </w:r>
      <w:proofErr w:type="spellStart"/>
      <w:r w:rsidRPr="009E1BE1">
        <w:rPr>
          <w:rFonts w:ascii="Times New Roman" w:eastAsia="Times New Roman" w:hAnsi="Times New Roman" w:cs="Times New Roman"/>
          <w:bCs/>
          <w:sz w:val="24"/>
          <w:szCs w:val="24"/>
          <w:lang w:val="en-US"/>
        </w:rPr>
        <w:t>mampu</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menampilkan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lagu-lagu</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ekspresif</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dengan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perbendaharaan</w:t>
      </w:r>
      <w:proofErr w:type="spellEnd"/>
      <w:r w:rsidRPr="009E1BE1">
        <w:rPr>
          <w:rFonts w:ascii="Times New Roman" w:eastAsia="Times New Roman" w:hAnsi="Times New Roman" w:cs="Times New Roman"/>
          <w:bCs/>
          <w:sz w:val="24"/>
          <w:szCs w:val="24"/>
          <w:lang w:val="en-US"/>
        </w:rPr>
        <w:t xml:space="preserve"> nada </w:t>
      </w:r>
      <w:proofErr w:type="spellStart"/>
      <w:r w:rsidRPr="009E1BE1">
        <w:rPr>
          <w:rFonts w:ascii="Times New Roman" w:eastAsia="Times New Roman" w:hAnsi="Times New Roman" w:cs="Times New Roman"/>
          <w:bCs/>
          <w:sz w:val="24"/>
          <w:szCs w:val="24"/>
          <w:lang w:val="en-US"/>
        </w:rPr>
        <w:t>rendah</w:t>
      </w:r>
      <w:proofErr w:type="spellEnd"/>
      <w:r w:rsidRPr="009E1BE1">
        <w:rPr>
          <w:rFonts w:ascii="Times New Roman" w:eastAsia="Times New Roman" w:hAnsi="Times New Roman" w:cs="Times New Roman"/>
          <w:bCs/>
          <w:sz w:val="24"/>
          <w:szCs w:val="24"/>
          <w:lang w:val="en-US"/>
        </w:rPr>
        <w:t xml:space="preserve"> dan </w:t>
      </w:r>
      <w:proofErr w:type="spellStart"/>
      <w:r w:rsidRPr="009E1BE1">
        <w:rPr>
          <w:rFonts w:ascii="Times New Roman" w:eastAsia="Times New Roman" w:hAnsi="Times New Roman" w:cs="Times New Roman"/>
          <w:bCs/>
          <w:sz w:val="24"/>
          <w:szCs w:val="24"/>
          <w:lang w:val="en-US"/>
        </w:rPr>
        <w:t>tinggi</w:t>
      </w:r>
      <w:proofErr w:type="spellEnd"/>
      <w:r w:rsidRPr="009E1BE1">
        <w:rPr>
          <w:rFonts w:ascii="Times New Roman" w:eastAsia="Times New Roman" w:hAnsi="Times New Roman" w:cs="Times New Roman"/>
          <w:bCs/>
          <w:sz w:val="24"/>
          <w:szCs w:val="24"/>
          <w:lang w:val="en-US"/>
        </w:rPr>
        <w:t xml:space="preserve"> yang </w:t>
      </w:r>
      <w:proofErr w:type="spellStart"/>
      <w:r w:rsidRPr="009E1BE1">
        <w:rPr>
          <w:rFonts w:ascii="Times New Roman" w:eastAsia="Times New Roman" w:hAnsi="Times New Roman" w:cs="Times New Roman"/>
          <w:bCs/>
          <w:sz w:val="24"/>
          <w:szCs w:val="24"/>
          <w:lang w:val="en-US"/>
        </w:rPr>
        <w:t>beragam</w:t>
      </w:r>
      <w:proofErr w:type="spellEnd"/>
      <w:r w:rsidRPr="009E1BE1">
        <w:rPr>
          <w:rFonts w:ascii="Times New Roman" w:eastAsia="Times New Roman" w:hAnsi="Times New Roman" w:cs="Times New Roman"/>
          <w:bCs/>
          <w:sz w:val="24"/>
          <w:szCs w:val="24"/>
          <w:lang w:val="en-US"/>
        </w:rPr>
        <w:t>.</w:t>
      </w:r>
    </w:p>
    <w:p w14:paraId="25F9075C" w14:textId="77777777" w:rsidR="00A40818" w:rsidRPr="009E1BE1" w:rsidRDefault="00A40818" w:rsidP="00A40818">
      <w:pPr>
        <w:pStyle w:val="DaftarParagraf"/>
        <w:spacing w:line="360" w:lineRule="auto"/>
        <w:ind w:left="284" w:firstLine="425"/>
        <w:jc w:val="both"/>
        <w:rPr>
          <w:rFonts w:ascii="Times New Roman" w:eastAsia="Times New Roman" w:hAnsi="Times New Roman" w:cs="Times New Roman"/>
          <w:bCs/>
          <w:sz w:val="24"/>
          <w:szCs w:val="24"/>
          <w:lang w:val="en-US"/>
        </w:rPr>
      </w:pPr>
      <w:r w:rsidRPr="009E1BE1">
        <w:rPr>
          <w:rFonts w:ascii="Times New Roman" w:eastAsia="Times New Roman" w:hAnsi="Times New Roman" w:cs="Times New Roman"/>
          <w:bCs/>
          <w:sz w:val="24"/>
          <w:szCs w:val="24"/>
          <w:lang w:val="en-US"/>
        </w:rPr>
        <w:t xml:space="preserve">Piano </w:t>
      </w:r>
      <w:proofErr w:type="spellStart"/>
      <w:r w:rsidRPr="009E1BE1">
        <w:rPr>
          <w:rFonts w:ascii="Times New Roman" w:eastAsia="Times New Roman" w:hAnsi="Times New Roman" w:cs="Times New Roman"/>
          <w:bCs/>
          <w:sz w:val="24"/>
          <w:szCs w:val="24"/>
          <w:lang w:val="en-US"/>
        </w:rPr>
        <w:t>merupakan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instrumen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umum</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belajar</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musik</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karena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mudah</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digunakan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untuk</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belajar</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membaca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notasi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balok</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Pembelajaran</w:t>
      </w:r>
      <w:proofErr w:type="spellEnd"/>
      <w:r w:rsidRPr="009E1BE1">
        <w:rPr>
          <w:rFonts w:ascii="Times New Roman" w:eastAsia="Times New Roman" w:hAnsi="Times New Roman" w:cs="Times New Roman"/>
          <w:bCs/>
          <w:sz w:val="24"/>
          <w:szCs w:val="24"/>
          <w:lang w:val="en-US"/>
        </w:rPr>
        <w:t xml:space="preserve"> piano </w:t>
      </w:r>
      <w:proofErr w:type="spellStart"/>
      <w:r w:rsidRPr="009E1BE1">
        <w:rPr>
          <w:rFonts w:ascii="Times New Roman" w:eastAsia="Times New Roman" w:hAnsi="Times New Roman" w:cs="Times New Roman"/>
          <w:bCs/>
          <w:sz w:val="24"/>
          <w:szCs w:val="24"/>
          <w:lang w:val="en-US"/>
        </w:rPr>
        <w:t>dalam</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organisasi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atau</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sekolah</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musik</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sebagian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besar</w:t>
      </w:r>
      <w:proofErr w:type="spellEnd"/>
      <w:r w:rsidRPr="009E1BE1">
        <w:rPr>
          <w:rFonts w:ascii="Times New Roman" w:eastAsia="Times New Roman" w:hAnsi="Times New Roman" w:cs="Times New Roman"/>
          <w:bCs/>
          <w:sz w:val="24"/>
          <w:szCs w:val="24"/>
          <w:lang w:val="en-US"/>
        </w:rPr>
        <w:t xml:space="preserve"> pada </w:t>
      </w:r>
      <w:proofErr w:type="spellStart"/>
      <w:r w:rsidRPr="009E1BE1">
        <w:rPr>
          <w:rFonts w:ascii="Times New Roman" w:eastAsia="Times New Roman" w:hAnsi="Times New Roman" w:cs="Times New Roman"/>
          <w:bCs/>
          <w:sz w:val="24"/>
          <w:szCs w:val="24"/>
          <w:lang w:val="en-US"/>
        </w:rPr>
        <w:t>umumnya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dibagi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menjadi</w:t>
      </w:r>
      <w:proofErr w:type="spellEnd"/>
      <w:r w:rsidRPr="009E1BE1">
        <w:rPr>
          <w:rFonts w:ascii="Times New Roman" w:eastAsia="Times New Roman" w:hAnsi="Times New Roman" w:cs="Times New Roman"/>
          <w:bCs/>
          <w:sz w:val="24"/>
          <w:szCs w:val="24"/>
          <w:lang w:val="en-US"/>
        </w:rPr>
        <w:t xml:space="preserve"> dua </w:t>
      </w:r>
      <w:proofErr w:type="spellStart"/>
      <w:r w:rsidRPr="009E1BE1">
        <w:rPr>
          <w:rFonts w:ascii="Times New Roman" w:eastAsia="Times New Roman" w:hAnsi="Times New Roman" w:cs="Times New Roman"/>
          <w:bCs/>
          <w:sz w:val="24"/>
          <w:szCs w:val="24"/>
          <w:lang w:val="en-US"/>
        </w:rPr>
        <w:t>jenis</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yaitu</w:t>
      </w:r>
      <w:proofErr w:type="spellEnd"/>
      <w:r w:rsidRPr="009E1BE1">
        <w:rPr>
          <w:rFonts w:ascii="Times New Roman" w:eastAsia="Times New Roman" w:hAnsi="Times New Roman" w:cs="Times New Roman"/>
          <w:bCs/>
          <w:sz w:val="24"/>
          <w:szCs w:val="24"/>
          <w:lang w:val="en-US"/>
        </w:rPr>
        <w:t xml:space="preserve"> piano </w:t>
      </w:r>
      <w:r w:rsidRPr="009E1BE1">
        <w:rPr>
          <w:rFonts w:ascii="Times New Roman" w:eastAsia="Times New Roman" w:hAnsi="Times New Roman" w:cs="Times New Roman"/>
          <w:bCs/>
          <w:sz w:val="24"/>
          <w:szCs w:val="24"/>
          <w:lang w:val="id-ID"/>
        </w:rPr>
        <w:t>klasik</w:t>
      </w:r>
      <w:r w:rsidRPr="009E1BE1">
        <w:rPr>
          <w:rFonts w:ascii="Times New Roman" w:eastAsia="Times New Roman" w:hAnsi="Times New Roman" w:cs="Times New Roman"/>
          <w:bCs/>
          <w:sz w:val="24"/>
          <w:szCs w:val="24"/>
          <w:lang w:val="en-US"/>
        </w:rPr>
        <w:t xml:space="preserve"> dan piano pop. Piano </w:t>
      </w:r>
      <w:r w:rsidRPr="009E1BE1">
        <w:rPr>
          <w:rFonts w:ascii="Times New Roman" w:eastAsia="Times New Roman" w:hAnsi="Times New Roman" w:cs="Times New Roman"/>
          <w:bCs/>
          <w:sz w:val="24"/>
          <w:szCs w:val="24"/>
          <w:lang w:val="id-ID"/>
        </w:rPr>
        <w:t>klasik</w:t>
      </w:r>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mempelajari</w:t>
      </w:r>
      <w:proofErr w:type="spellEnd"/>
      <w:r w:rsidRPr="009E1BE1">
        <w:rPr>
          <w:rFonts w:ascii="Times New Roman" w:eastAsia="Times New Roman" w:hAnsi="Times New Roman" w:cs="Times New Roman"/>
          <w:bCs/>
          <w:sz w:val="24"/>
          <w:szCs w:val="24"/>
          <w:lang w:val="id-ID"/>
        </w:rPr>
        <w:t xml:space="preserve"> </w:t>
      </w:r>
      <w:proofErr w:type="spellStart"/>
      <w:r w:rsidRPr="009E1BE1">
        <w:rPr>
          <w:rFonts w:ascii="Times New Roman" w:eastAsia="Times New Roman" w:hAnsi="Times New Roman" w:cs="Times New Roman"/>
          <w:bCs/>
          <w:sz w:val="24"/>
          <w:szCs w:val="24"/>
          <w:lang w:val="en-US"/>
        </w:rPr>
        <w:t>tentang</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segala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macam</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karya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komponis</w:t>
      </w:r>
      <w:proofErr w:type="spellEnd"/>
      <w:r w:rsidRPr="009E1BE1">
        <w:rPr>
          <w:rFonts w:ascii="Times New Roman" w:eastAsia="Times New Roman" w:hAnsi="Times New Roman" w:cs="Times New Roman"/>
          <w:bCs/>
          <w:sz w:val="24"/>
          <w:szCs w:val="24"/>
          <w:lang w:val="en-US"/>
        </w:rPr>
        <w:t xml:space="preserve"> era</w:t>
      </w:r>
      <w:r w:rsidRPr="009E1BE1">
        <w:rPr>
          <w:rFonts w:ascii="Times New Roman" w:eastAsia="Times New Roman" w:hAnsi="Times New Roman" w:cs="Times New Roman"/>
          <w:bCs/>
          <w:sz w:val="24"/>
          <w:szCs w:val="24"/>
          <w:lang w:val="id-ID"/>
        </w:rPr>
        <w:t xml:space="preserve"> </w:t>
      </w:r>
      <w:proofErr w:type="spellStart"/>
      <w:r w:rsidRPr="009E1BE1">
        <w:rPr>
          <w:rFonts w:ascii="Times New Roman" w:eastAsia="Times New Roman" w:hAnsi="Times New Roman" w:cs="Times New Roman"/>
          <w:bCs/>
          <w:sz w:val="24"/>
          <w:szCs w:val="24"/>
          <w:lang w:val="en-US"/>
        </w:rPr>
        <w:t>dahulu</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adapun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seperti</w:t>
      </w:r>
      <w:proofErr w:type="spellEnd"/>
      <w:r w:rsidRPr="009E1BE1">
        <w:rPr>
          <w:rFonts w:ascii="Times New Roman" w:eastAsia="Times New Roman" w:hAnsi="Times New Roman" w:cs="Times New Roman"/>
          <w:bCs/>
          <w:sz w:val="24"/>
          <w:szCs w:val="24"/>
          <w:lang w:val="en-US"/>
        </w:rPr>
        <w:t xml:space="preserve"> Johann Sebastian Bach, Wolfgang Amadeus Mozart, Ludwig Van Beethoven, dan lain-lain. Dalam piano </w:t>
      </w:r>
      <w:r w:rsidRPr="009E1BE1">
        <w:rPr>
          <w:rFonts w:ascii="Times New Roman" w:eastAsia="Times New Roman" w:hAnsi="Times New Roman" w:cs="Times New Roman"/>
          <w:bCs/>
          <w:sz w:val="24"/>
          <w:szCs w:val="24"/>
          <w:lang w:val="id-ID"/>
        </w:rPr>
        <w:t>klasik</w:t>
      </w:r>
      <w:r w:rsidRPr="009E1BE1">
        <w:rPr>
          <w:rFonts w:ascii="Times New Roman" w:eastAsia="Times New Roman" w:hAnsi="Times New Roman" w:cs="Times New Roman"/>
          <w:bCs/>
          <w:sz w:val="24"/>
          <w:szCs w:val="24"/>
          <w:lang w:val="en-US"/>
        </w:rPr>
        <w:t xml:space="preserve"> not yang </w:t>
      </w:r>
      <w:proofErr w:type="spellStart"/>
      <w:r w:rsidRPr="009E1BE1">
        <w:rPr>
          <w:rFonts w:ascii="Times New Roman" w:eastAsia="Times New Roman" w:hAnsi="Times New Roman" w:cs="Times New Roman"/>
          <w:bCs/>
          <w:sz w:val="24"/>
          <w:szCs w:val="24"/>
          <w:lang w:val="en-US"/>
        </w:rPr>
        <w:t>dipelajari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lebih</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rumit</w:t>
      </w:r>
      <w:proofErr w:type="spellEnd"/>
      <w:r w:rsidRPr="009E1BE1">
        <w:rPr>
          <w:rFonts w:ascii="Times New Roman" w:eastAsia="Times New Roman" w:hAnsi="Times New Roman" w:cs="Times New Roman"/>
          <w:bCs/>
          <w:sz w:val="24"/>
          <w:szCs w:val="24"/>
          <w:lang w:val="en-US"/>
        </w:rPr>
        <w:t xml:space="preserve"> dan </w:t>
      </w:r>
      <w:proofErr w:type="spellStart"/>
      <w:r w:rsidRPr="009E1BE1">
        <w:rPr>
          <w:rFonts w:ascii="Times New Roman" w:eastAsia="Times New Roman" w:hAnsi="Times New Roman" w:cs="Times New Roman"/>
          <w:bCs/>
          <w:sz w:val="24"/>
          <w:szCs w:val="24"/>
          <w:lang w:val="en-US"/>
        </w:rPr>
        <w:t>kompleks</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dari</w:t>
      </w:r>
      <w:proofErr w:type="spellEnd"/>
      <w:r w:rsidRPr="009E1BE1">
        <w:rPr>
          <w:rFonts w:ascii="Times New Roman" w:eastAsia="Times New Roman" w:hAnsi="Times New Roman" w:cs="Times New Roman"/>
          <w:bCs/>
          <w:sz w:val="24"/>
          <w:szCs w:val="24"/>
          <w:lang w:val="en-US"/>
        </w:rPr>
        <w:t xml:space="preserve"> pada piano pop. </w:t>
      </w:r>
      <w:proofErr w:type="spellStart"/>
      <w:r w:rsidRPr="009E1BE1">
        <w:rPr>
          <w:rFonts w:ascii="Times New Roman" w:eastAsia="Times New Roman" w:hAnsi="Times New Roman" w:cs="Times New Roman"/>
          <w:bCs/>
          <w:sz w:val="24"/>
          <w:szCs w:val="24"/>
          <w:lang w:val="en-US"/>
        </w:rPr>
        <w:t>Mengingat</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bahwa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persepsi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akor</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atau</w:t>
      </w:r>
      <w:proofErr w:type="spellEnd"/>
      <w:r w:rsidRPr="009E1BE1">
        <w:rPr>
          <w:rFonts w:ascii="Times New Roman" w:eastAsia="Times New Roman" w:hAnsi="Times New Roman" w:cs="Times New Roman"/>
          <w:bCs/>
          <w:sz w:val="24"/>
          <w:szCs w:val="24"/>
          <w:lang w:val="en-US"/>
        </w:rPr>
        <w:t xml:space="preserve"> not </w:t>
      </w:r>
      <w:proofErr w:type="spellStart"/>
      <w:r w:rsidRPr="009E1BE1">
        <w:rPr>
          <w:rFonts w:ascii="Times New Roman" w:eastAsia="Times New Roman" w:hAnsi="Times New Roman" w:cs="Times New Roman"/>
          <w:bCs/>
          <w:sz w:val="24"/>
          <w:szCs w:val="24"/>
          <w:lang w:val="en-US"/>
        </w:rPr>
        <w:t>dengan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gaya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permainannya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lebih</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rumit</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tidak</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seperti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hal-nya</w:t>
      </w:r>
      <w:proofErr w:type="spellEnd"/>
      <w:r w:rsidRPr="009E1BE1">
        <w:rPr>
          <w:rFonts w:ascii="Times New Roman" w:eastAsia="Times New Roman" w:hAnsi="Times New Roman" w:cs="Times New Roman"/>
          <w:bCs/>
          <w:sz w:val="24"/>
          <w:szCs w:val="24"/>
          <w:lang w:val="en-US"/>
        </w:rPr>
        <w:t xml:space="preserve"> pada piano pop yang </w:t>
      </w:r>
      <w:proofErr w:type="spellStart"/>
      <w:r w:rsidRPr="009E1BE1">
        <w:rPr>
          <w:rFonts w:ascii="Times New Roman" w:eastAsia="Times New Roman" w:hAnsi="Times New Roman" w:cs="Times New Roman"/>
          <w:bCs/>
          <w:sz w:val="24"/>
          <w:szCs w:val="24"/>
          <w:lang w:val="en-US"/>
        </w:rPr>
        <w:t>pembawaannya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sederhana</w:t>
      </w:r>
      <w:proofErr w:type="spellEnd"/>
      <w:r w:rsidRPr="009E1BE1">
        <w:rPr>
          <w:rFonts w:ascii="Times New Roman" w:eastAsia="Times New Roman" w:hAnsi="Times New Roman" w:cs="Times New Roman"/>
          <w:bCs/>
          <w:sz w:val="24"/>
          <w:szCs w:val="24"/>
          <w:lang w:val="en-US"/>
        </w:rPr>
        <w:t xml:space="preserve"> dan </w:t>
      </w:r>
      <w:proofErr w:type="spellStart"/>
      <w:r w:rsidRPr="009E1BE1">
        <w:rPr>
          <w:rFonts w:ascii="Times New Roman" w:eastAsia="Times New Roman" w:hAnsi="Times New Roman" w:cs="Times New Roman"/>
          <w:bCs/>
          <w:sz w:val="24"/>
          <w:szCs w:val="24"/>
          <w:lang w:val="en-US"/>
        </w:rPr>
        <w:t>mudah</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dimainkan</w:t>
      </w:r>
      <w:proofErr w:type="spellEnd"/>
      <w:r w:rsidRPr="009E1BE1">
        <w:rPr>
          <w:rFonts w:ascii="Times New Roman" w:eastAsia="Times New Roman" w:hAnsi="Times New Roman" w:cs="Times New Roman"/>
          <w:bCs/>
          <w:sz w:val="24"/>
          <w:szCs w:val="24"/>
          <w:lang w:val="en-US"/>
        </w:rPr>
        <w:t xml:space="preserve"> dan </w:t>
      </w:r>
      <w:proofErr w:type="spellStart"/>
      <w:r w:rsidRPr="009E1BE1">
        <w:rPr>
          <w:rFonts w:ascii="Times New Roman" w:eastAsia="Times New Roman" w:hAnsi="Times New Roman" w:cs="Times New Roman"/>
          <w:bCs/>
          <w:sz w:val="24"/>
          <w:szCs w:val="24"/>
          <w:lang w:val="en-US"/>
        </w:rPr>
        <w:t>didengar</w:t>
      </w:r>
      <w:proofErr w:type="spellEnd"/>
      <w:r w:rsidRPr="009E1BE1">
        <w:rPr>
          <w:rFonts w:ascii="Times New Roman" w:eastAsia="Times New Roman" w:hAnsi="Times New Roman" w:cs="Times New Roman"/>
          <w:bCs/>
          <w:sz w:val="24"/>
          <w:szCs w:val="24"/>
          <w:lang w:val="en-US"/>
        </w:rPr>
        <w:t xml:space="preserve">. </w:t>
      </w:r>
    </w:p>
    <w:p w14:paraId="5D9C17EF" w14:textId="77777777" w:rsidR="00A40818" w:rsidRPr="009E1BE1" w:rsidRDefault="00A40818" w:rsidP="00A40818">
      <w:pPr>
        <w:pStyle w:val="DaftarParagraf"/>
        <w:spacing w:line="360" w:lineRule="auto"/>
        <w:ind w:left="284" w:firstLine="425"/>
        <w:jc w:val="both"/>
        <w:rPr>
          <w:rFonts w:ascii="Times New Roman" w:eastAsia="Times New Roman" w:hAnsi="Times New Roman" w:cs="Times New Roman"/>
          <w:bCs/>
          <w:sz w:val="24"/>
          <w:szCs w:val="24"/>
          <w:lang w:val="en-US"/>
        </w:rPr>
      </w:pPr>
      <w:proofErr w:type="spellStart"/>
      <w:r w:rsidRPr="009E1BE1">
        <w:rPr>
          <w:rFonts w:ascii="Times New Roman" w:eastAsia="Times New Roman" w:hAnsi="Times New Roman" w:cs="Times New Roman"/>
          <w:bCs/>
          <w:sz w:val="24"/>
          <w:szCs w:val="24"/>
          <w:lang w:val="en-US"/>
        </w:rPr>
        <w:t>Mempelajari</w:t>
      </w:r>
      <w:proofErr w:type="spellEnd"/>
      <w:r w:rsidRPr="009E1BE1">
        <w:rPr>
          <w:rFonts w:ascii="Times New Roman" w:eastAsia="Times New Roman" w:hAnsi="Times New Roman" w:cs="Times New Roman"/>
          <w:bCs/>
          <w:sz w:val="24"/>
          <w:szCs w:val="24"/>
          <w:lang w:val="en-US"/>
        </w:rPr>
        <w:t xml:space="preserve"> piano </w:t>
      </w:r>
      <w:r w:rsidRPr="009E1BE1">
        <w:rPr>
          <w:rFonts w:ascii="Times New Roman" w:eastAsia="Times New Roman" w:hAnsi="Times New Roman" w:cs="Times New Roman"/>
          <w:bCs/>
          <w:sz w:val="24"/>
          <w:szCs w:val="24"/>
          <w:lang w:val="id-ID"/>
        </w:rPr>
        <w:t>klasik</w:t>
      </w:r>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membutuhkan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ketekunan</w:t>
      </w:r>
      <w:proofErr w:type="spellEnd"/>
      <w:r w:rsidRPr="009E1BE1">
        <w:rPr>
          <w:rFonts w:ascii="Times New Roman" w:eastAsia="Times New Roman" w:hAnsi="Times New Roman" w:cs="Times New Roman"/>
          <w:bCs/>
          <w:sz w:val="24"/>
          <w:szCs w:val="24"/>
          <w:lang w:val="en-US"/>
        </w:rPr>
        <w:t xml:space="preserve"> dan </w:t>
      </w:r>
      <w:proofErr w:type="spellStart"/>
      <w:r w:rsidRPr="009E1BE1">
        <w:rPr>
          <w:rFonts w:ascii="Times New Roman" w:eastAsia="Times New Roman" w:hAnsi="Times New Roman" w:cs="Times New Roman"/>
          <w:bCs/>
          <w:sz w:val="24"/>
          <w:szCs w:val="24"/>
          <w:lang w:val="en-US"/>
        </w:rPr>
        <w:t>ketekunan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serta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waktu</w:t>
      </w:r>
      <w:proofErr w:type="spellEnd"/>
      <w:r w:rsidRPr="009E1BE1">
        <w:rPr>
          <w:rFonts w:ascii="Times New Roman" w:eastAsia="Times New Roman" w:hAnsi="Times New Roman" w:cs="Times New Roman"/>
          <w:bCs/>
          <w:sz w:val="24"/>
          <w:szCs w:val="24"/>
          <w:lang w:val="en-US"/>
        </w:rPr>
        <w:t xml:space="preserve"> yang </w:t>
      </w:r>
      <w:proofErr w:type="spellStart"/>
      <w:r w:rsidRPr="009E1BE1">
        <w:rPr>
          <w:rFonts w:ascii="Times New Roman" w:eastAsia="Times New Roman" w:hAnsi="Times New Roman" w:cs="Times New Roman"/>
          <w:bCs/>
          <w:sz w:val="24"/>
          <w:szCs w:val="24"/>
          <w:lang w:val="en-US"/>
        </w:rPr>
        <w:t>cukup</w:t>
      </w:r>
      <w:proofErr w:type="spellEnd"/>
      <w:r w:rsidRPr="009E1BE1">
        <w:rPr>
          <w:rFonts w:ascii="Times New Roman" w:eastAsia="Times New Roman" w:hAnsi="Times New Roman" w:cs="Times New Roman"/>
          <w:bCs/>
          <w:sz w:val="24"/>
          <w:szCs w:val="24"/>
          <w:lang w:val="en-US"/>
        </w:rPr>
        <w:t xml:space="preserve"> lama </w:t>
      </w:r>
      <w:proofErr w:type="spellStart"/>
      <w:r w:rsidRPr="009E1BE1">
        <w:rPr>
          <w:rFonts w:ascii="Times New Roman" w:eastAsia="Times New Roman" w:hAnsi="Times New Roman" w:cs="Times New Roman"/>
          <w:bCs/>
          <w:sz w:val="24"/>
          <w:szCs w:val="24"/>
          <w:lang w:val="en-US"/>
        </w:rPr>
        <w:t>dibandingkan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dengan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mempelajari</w:t>
      </w:r>
      <w:proofErr w:type="spellEnd"/>
      <w:r w:rsidRPr="009E1BE1">
        <w:rPr>
          <w:rFonts w:ascii="Times New Roman" w:eastAsia="Times New Roman" w:hAnsi="Times New Roman" w:cs="Times New Roman"/>
          <w:bCs/>
          <w:sz w:val="24"/>
          <w:szCs w:val="24"/>
          <w:lang w:val="en-US"/>
        </w:rPr>
        <w:t xml:space="preserve"> piano pop. </w:t>
      </w:r>
      <w:proofErr w:type="spellStart"/>
      <w:r w:rsidRPr="009E1BE1">
        <w:rPr>
          <w:rFonts w:ascii="Times New Roman" w:eastAsia="Times New Roman" w:hAnsi="Times New Roman" w:cs="Times New Roman"/>
          <w:bCs/>
          <w:sz w:val="24"/>
          <w:szCs w:val="24"/>
          <w:lang w:val="en-US"/>
        </w:rPr>
        <w:t>Selanjutnya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adalah</w:t>
      </w:r>
      <w:proofErr w:type="spellEnd"/>
      <w:r w:rsidRPr="009E1BE1">
        <w:rPr>
          <w:rFonts w:ascii="Times New Roman" w:eastAsia="Times New Roman" w:hAnsi="Times New Roman" w:cs="Times New Roman"/>
          <w:bCs/>
          <w:sz w:val="24"/>
          <w:szCs w:val="24"/>
          <w:lang w:val="en-US"/>
        </w:rPr>
        <w:t xml:space="preserve"> piano pop. Dasar </w:t>
      </w:r>
      <w:proofErr w:type="spellStart"/>
      <w:r w:rsidRPr="009E1BE1">
        <w:rPr>
          <w:rFonts w:ascii="Times New Roman" w:eastAsia="Times New Roman" w:hAnsi="Times New Roman" w:cs="Times New Roman"/>
          <w:bCs/>
          <w:sz w:val="24"/>
          <w:szCs w:val="24"/>
          <w:lang w:val="en-US"/>
        </w:rPr>
        <w:t>bermain</w:t>
      </w:r>
      <w:proofErr w:type="spellEnd"/>
      <w:r w:rsidRPr="009E1BE1">
        <w:rPr>
          <w:rFonts w:ascii="Times New Roman" w:eastAsia="Times New Roman" w:hAnsi="Times New Roman" w:cs="Times New Roman"/>
          <w:bCs/>
          <w:sz w:val="24"/>
          <w:szCs w:val="24"/>
          <w:lang w:val="en-US"/>
        </w:rPr>
        <w:t xml:space="preserve"> piano pop </w:t>
      </w:r>
      <w:proofErr w:type="spellStart"/>
      <w:r w:rsidRPr="009E1BE1">
        <w:rPr>
          <w:rFonts w:ascii="Times New Roman" w:eastAsia="Times New Roman" w:hAnsi="Times New Roman" w:cs="Times New Roman"/>
          <w:bCs/>
          <w:sz w:val="24"/>
          <w:szCs w:val="24"/>
          <w:lang w:val="en-US"/>
        </w:rPr>
        <w:t>tidak</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jauh</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Berbeda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dengan</w:t>
      </w:r>
      <w:proofErr w:type="spellEnd"/>
      <w:r w:rsidRPr="009E1BE1">
        <w:rPr>
          <w:rFonts w:ascii="Times New Roman" w:eastAsia="Times New Roman" w:hAnsi="Times New Roman" w:cs="Times New Roman"/>
          <w:bCs/>
          <w:sz w:val="24"/>
          <w:szCs w:val="24"/>
          <w:lang w:val="en-US"/>
        </w:rPr>
        <w:t xml:space="preserve"> piano </w:t>
      </w:r>
      <w:r w:rsidRPr="009E1BE1">
        <w:rPr>
          <w:rFonts w:ascii="Times New Roman" w:eastAsia="Times New Roman" w:hAnsi="Times New Roman" w:cs="Times New Roman"/>
          <w:bCs/>
          <w:sz w:val="24"/>
          <w:szCs w:val="24"/>
          <w:lang w:val="id-ID"/>
        </w:rPr>
        <w:t>klasik</w:t>
      </w:r>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Namun</w:t>
      </w:r>
      <w:proofErr w:type="spellEnd"/>
      <w:r w:rsidRPr="009E1BE1">
        <w:rPr>
          <w:rFonts w:ascii="Times New Roman" w:eastAsia="Times New Roman" w:hAnsi="Times New Roman" w:cs="Times New Roman"/>
          <w:bCs/>
          <w:sz w:val="24"/>
          <w:szCs w:val="24"/>
          <w:lang w:val="en-US"/>
        </w:rPr>
        <w:t xml:space="preserve">, pada piano pop, </w:t>
      </w:r>
      <w:proofErr w:type="spellStart"/>
      <w:r w:rsidRPr="009E1BE1">
        <w:rPr>
          <w:rFonts w:ascii="Times New Roman" w:eastAsia="Times New Roman" w:hAnsi="Times New Roman" w:cs="Times New Roman"/>
          <w:bCs/>
          <w:sz w:val="24"/>
          <w:szCs w:val="24"/>
          <w:lang w:val="en-US"/>
        </w:rPr>
        <w:t>akor</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atau</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notnya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tidak</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terlalu</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rumit</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dibandingkan</w:t>
      </w:r>
      <w:proofErr w:type="spellEnd"/>
      <w:r w:rsidRPr="009E1BE1">
        <w:rPr>
          <w:rFonts w:ascii="Times New Roman" w:eastAsia="Times New Roman" w:hAnsi="Times New Roman" w:cs="Times New Roman"/>
          <w:bCs/>
          <w:sz w:val="24"/>
          <w:szCs w:val="24"/>
          <w:lang w:val="en-US"/>
        </w:rPr>
        <w:t xml:space="preserve"> piano </w:t>
      </w:r>
      <w:r w:rsidRPr="009E1BE1">
        <w:rPr>
          <w:rFonts w:ascii="Times New Roman" w:eastAsia="Times New Roman" w:hAnsi="Times New Roman" w:cs="Times New Roman"/>
          <w:bCs/>
          <w:sz w:val="24"/>
          <w:szCs w:val="24"/>
          <w:lang w:val="id-ID"/>
        </w:rPr>
        <w:t>klasik</w:t>
      </w:r>
      <w:r w:rsidRPr="009E1BE1">
        <w:rPr>
          <w:rFonts w:ascii="Times New Roman" w:eastAsia="Times New Roman" w:hAnsi="Times New Roman" w:cs="Times New Roman"/>
          <w:bCs/>
          <w:sz w:val="24"/>
          <w:szCs w:val="24"/>
          <w:lang w:val="en-US"/>
        </w:rPr>
        <w:t xml:space="preserve">. Materi pada piano pop </w:t>
      </w:r>
      <w:proofErr w:type="spellStart"/>
      <w:r w:rsidRPr="009E1BE1">
        <w:rPr>
          <w:rFonts w:ascii="Times New Roman" w:eastAsia="Times New Roman" w:hAnsi="Times New Roman" w:cs="Times New Roman"/>
          <w:bCs/>
          <w:sz w:val="24"/>
          <w:szCs w:val="24"/>
          <w:lang w:val="en-US"/>
        </w:rPr>
        <w:t>melodi</w:t>
      </w:r>
      <w:proofErr w:type="spellEnd"/>
      <w:r w:rsidRPr="009E1BE1">
        <w:rPr>
          <w:rFonts w:ascii="Times New Roman" w:eastAsia="Times New Roman" w:hAnsi="Times New Roman" w:cs="Times New Roman"/>
          <w:bCs/>
          <w:sz w:val="24"/>
          <w:szCs w:val="24"/>
          <w:lang w:val="en-US"/>
        </w:rPr>
        <w:t xml:space="preserve"> yang </w:t>
      </w:r>
      <w:proofErr w:type="spellStart"/>
      <w:r w:rsidRPr="009E1BE1">
        <w:rPr>
          <w:rFonts w:ascii="Times New Roman" w:eastAsia="Times New Roman" w:hAnsi="Times New Roman" w:cs="Times New Roman"/>
          <w:bCs/>
          <w:sz w:val="24"/>
          <w:szCs w:val="24"/>
          <w:lang w:val="en-US"/>
        </w:rPr>
        <w:t>dimainkan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adalah</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lagu</w:t>
      </w:r>
      <w:proofErr w:type="spellEnd"/>
      <w:r w:rsidRPr="009E1BE1">
        <w:rPr>
          <w:rFonts w:ascii="Times New Roman" w:eastAsia="Times New Roman" w:hAnsi="Times New Roman" w:cs="Times New Roman"/>
          <w:bCs/>
          <w:sz w:val="24"/>
          <w:szCs w:val="24"/>
          <w:lang w:val="en-US"/>
        </w:rPr>
        <w:t xml:space="preserve"> masa </w:t>
      </w:r>
      <w:proofErr w:type="spellStart"/>
      <w:r w:rsidRPr="009E1BE1">
        <w:rPr>
          <w:rFonts w:ascii="Times New Roman" w:eastAsia="Times New Roman" w:hAnsi="Times New Roman" w:cs="Times New Roman"/>
          <w:bCs/>
          <w:sz w:val="24"/>
          <w:szCs w:val="24"/>
          <w:lang w:val="en-US"/>
        </w:rPr>
        <w:t>kini</w:t>
      </w:r>
      <w:proofErr w:type="spellEnd"/>
      <w:r w:rsidRPr="009E1BE1">
        <w:rPr>
          <w:rFonts w:ascii="Times New Roman" w:eastAsia="Times New Roman" w:hAnsi="Times New Roman" w:cs="Times New Roman"/>
          <w:bCs/>
          <w:sz w:val="24"/>
          <w:szCs w:val="24"/>
          <w:lang w:val="en-US"/>
        </w:rPr>
        <w:t xml:space="preserve">. Jadi </w:t>
      </w:r>
      <w:proofErr w:type="spellStart"/>
      <w:r w:rsidRPr="009E1BE1">
        <w:rPr>
          <w:rFonts w:ascii="Times New Roman" w:eastAsia="Times New Roman" w:hAnsi="Times New Roman" w:cs="Times New Roman"/>
          <w:bCs/>
          <w:sz w:val="24"/>
          <w:szCs w:val="24"/>
          <w:lang w:val="en-US"/>
        </w:rPr>
        <w:t>dalam</w:t>
      </w:r>
      <w:proofErr w:type="spellEnd"/>
      <w:r w:rsidRPr="009E1BE1">
        <w:rPr>
          <w:rFonts w:ascii="Times New Roman" w:eastAsia="Times New Roman" w:hAnsi="Times New Roman" w:cs="Times New Roman"/>
          <w:bCs/>
          <w:sz w:val="24"/>
          <w:szCs w:val="24"/>
          <w:lang w:val="en-US"/>
        </w:rPr>
        <w:t xml:space="preserve"> piano pop </w:t>
      </w:r>
      <w:proofErr w:type="spellStart"/>
      <w:r w:rsidRPr="009E1BE1">
        <w:rPr>
          <w:rFonts w:ascii="Times New Roman" w:eastAsia="Times New Roman" w:hAnsi="Times New Roman" w:cs="Times New Roman"/>
          <w:bCs/>
          <w:sz w:val="24"/>
          <w:szCs w:val="24"/>
          <w:lang w:val="en-US"/>
        </w:rPr>
        <w:t>lebih</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banyak</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aksentuasi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diletakkan</w:t>
      </w:r>
      <w:proofErr w:type="spellEnd"/>
      <w:r w:rsidRPr="009E1BE1">
        <w:rPr>
          <w:rFonts w:ascii="Times New Roman" w:eastAsia="Times New Roman" w:hAnsi="Times New Roman" w:cs="Times New Roman"/>
          <w:bCs/>
          <w:sz w:val="24"/>
          <w:szCs w:val="24"/>
          <w:lang w:val="en-US"/>
        </w:rPr>
        <w:t xml:space="preserve"> pada </w:t>
      </w:r>
      <w:proofErr w:type="spellStart"/>
      <w:r w:rsidRPr="009E1BE1">
        <w:rPr>
          <w:rFonts w:ascii="Times New Roman" w:eastAsia="Times New Roman" w:hAnsi="Times New Roman" w:cs="Times New Roman"/>
          <w:bCs/>
          <w:sz w:val="24"/>
          <w:szCs w:val="24"/>
          <w:lang w:val="en-US"/>
        </w:rPr>
        <w:t>penciptaan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melodi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spontan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improvisasi</w:t>
      </w:r>
      <w:proofErr w:type="spellEnd"/>
      <w:r w:rsidRPr="009E1BE1">
        <w:rPr>
          <w:rFonts w:ascii="Times New Roman" w:eastAsia="Times New Roman" w:hAnsi="Times New Roman" w:cs="Times New Roman"/>
          <w:bCs/>
          <w:sz w:val="24"/>
          <w:szCs w:val="24"/>
          <w:lang w:val="en-US"/>
        </w:rPr>
        <w:t>).</w:t>
      </w:r>
    </w:p>
    <w:p w14:paraId="484F0F8E" w14:textId="77777777" w:rsidR="00A40818" w:rsidRPr="009E1BE1" w:rsidRDefault="00A40818" w:rsidP="00A40818">
      <w:pPr>
        <w:pStyle w:val="DaftarParagraf"/>
        <w:spacing w:line="360" w:lineRule="auto"/>
        <w:ind w:left="284" w:firstLine="425"/>
        <w:jc w:val="both"/>
        <w:rPr>
          <w:rFonts w:ascii="Times New Roman" w:eastAsia="Times New Roman" w:hAnsi="Times New Roman" w:cs="Times New Roman"/>
          <w:bCs/>
          <w:sz w:val="24"/>
          <w:szCs w:val="24"/>
        </w:rPr>
      </w:pPr>
      <w:r w:rsidRPr="009E1BE1">
        <w:rPr>
          <w:rFonts w:ascii="Times New Roman" w:eastAsia="Times New Roman" w:hAnsi="Times New Roman" w:cs="Times New Roman"/>
          <w:bCs/>
          <w:sz w:val="24"/>
          <w:szCs w:val="24"/>
          <w:lang w:val="en-US"/>
        </w:rPr>
        <w:lastRenderedPageBreak/>
        <w:t xml:space="preserve">Dalam </w:t>
      </w:r>
      <w:proofErr w:type="spellStart"/>
      <w:r w:rsidRPr="009E1BE1">
        <w:rPr>
          <w:rFonts w:ascii="Times New Roman" w:eastAsia="Times New Roman" w:hAnsi="Times New Roman" w:cs="Times New Roman"/>
          <w:bCs/>
          <w:sz w:val="24"/>
          <w:szCs w:val="24"/>
          <w:lang w:val="en-US"/>
        </w:rPr>
        <w:t>pembelajaran</w:t>
      </w:r>
      <w:proofErr w:type="spellEnd"/>
      <w:r w:rsidRPr="009E1BE1">
        <w:rPr>
          <w:rFonts w:ascii="Times New Roman" w:eastAsia="Times New Roman" w:hAnsi="Times New Roman" w:cs="Times New Roman"/>
          <w:bCs/>
          <w:sz w:val="24"/>
          <w:szCs w:val="24"/>
          <w:lang w:val="en-US"/>
        </w:rPr>
        <w:t xml:space="preserve"> piano </w:t>
      </w:r>
      <w:proofErr w:type="spellStart"/>
      <w:r w:rsidRPr="009E1BE1">
        <w:rPr>
          <w:rFonts w:ascii="Times New Roman" w:eastAsia="Times New Roman" w:hAnsi="Times New Roman" w:cs="Times New Roman"/>
          <w:bCs/>
          <w:sz w:val="24"/>
          <w:szCs w:val="24"/>
          <w:lang w:val="en-US"/>
        </w:rPr>
        <w:t>Siswa</w:t>
      </w:r>
      <w:proofErr w:type="spellEnd"/>
      <w:r w:rsidRPr="009E1BE1">
        <w:rPr>
          <w:rFonts w:ascii="Times New Roman" w:eastAsia="Times New Roman" w:hAnsi="Times New Roman" w:cs="Times New Roman"/>
          <w:bCs/>
          <w:sz w:val="24"/>
          <w:szCs w:val="24"/>
          <w:lang w:val="en-US"/>
        </w:rPr>
        <w:t xml:space="preserve"> sangat </w:t>
      </w:r>
      <w:proofErr w:type="spellStart"/>
      <w:r w:rsidRPr="009E1BE1">
        <w:rPr>
          <w:rFonts w:ascii="Times New Roman" w:eastAsia="Times New Roman" w:hAnsi="Times New Roman" w:cs="Times New Roman"/>
          <w:bCs/>
          <w:sz w:val="24"/>
          <w:szCs w:val="24"/>
          <w:lang w:val="en-US"/>
        </w:rPr>
        <w:t>antusias</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saat</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belajar</w:t>
      </w:r>
      <w:proofErr w:type="spellEnd"/>
      <w:r w:rsidRPr="009E1BE1">
        <w:rPr>
          <w:rFonts w:ascii="Times New Roman" w:eastAsia="Times New Roman" w:hAnsi="Times New Roman" w:cs="Times New Roman"/>
          <w:bCs/>
          <w:sz w:val="24"/>
          <w:szCs w:val="24"/>
          <w:lang w:val="en-US"/>
        </w:rPr>
        <w:t xml:space="preserve"> piano </w:t>
      </w:r>
      <w:proofErr w:type="spellStart"/>
      <w:r w:rsidRPr="009E1BE1">
        <w:rPr>
          <w:rFonts w:ascii="Times New Roman" w:eastAsia="Times New Roman" w:hAnsi="Times New Roman" w:cs="Times New Roman"/>
          <w:bCs/>
          <w:sz w:val="24"/>
          <w:szCs w:val="24"/>
          <w:lang w:val="en-US"/>
        </w:rPr>
        <w:t>karena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mereka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dapat</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menyalurkan</w:t>
      </w:r>
      <w:proofErr w:type="spellEnd"/>
      <w:r w:rsidRPr="009E1BE1">
        <w:rPr>
          <w:rFonts w:ascii="Times New Roman" w:eastAsia="Times New Roman" w:hAnsi="Times New Roman" w:cs="Times New Roman"/>
          <w:bCs/>
          <w:sz w:val="24"/>
          <w:szCs w:val="24"/>
          <w:lang w:val="en-US"/>
        </w:rPr>
        <w:t xml:space="preserve"> dan </w:t>
      </w:r>
      <w:proofErr w:type="spellStart"/>
      <w:r w:rsidRPr="009E1BE1">
        <w:rPr>
          <w:rFonts w:ascii="Times New Roman" w:eastAsia="Times New Roman" w:hAnsi="Times New Roman" w:cs="Times New Roman"/>
          <w:bCs/>
          <w:sz w:val="24"/>
          <w:szCs w:val="24"/>
          <w:lang w:val="en-US"/>
        </w:rPr>
        <w:t>mengembangkan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kreatifitas</w:t>
      </w:r>
      <w:proofErr w:type="spellEnd"/>
      <w:r w:rsidRPr="009E1BE1">
        <w:rPr>
          <w:rFonts w:ascii="Times New Roman" w:eastAsia="Times New Roman" w:hAnsi="Times New Roman" w:cs="Times New Roman"/>
          <w:bCs/>
          <w:sz w:val="24"/>
          <w:szCs w:val="24"/>
          <w:lang w:val="en-US"/>
        </w:rPr>
        <w:t xml:space="preserve"> Selain </w:t>
      </w:r>
      <w:proofErr w:type="spellStart"/>
      <w:r w:rsidRPr="009E1BE1">
        <w:rPr>
          <w:rFonts w:ascii="Times New Roman" w:eastAsia="Times New Roman" w:hAnsi="Times New Roman" w:cs="Times New Roman"/>
          <w:bCs/>
          <w:sz w:val="24"/>
          <w:szCs w:val="24"/>
          <w:lang w:val="en-US"/>
        </w:rPr>
        <w:t>itu</w:t>
      </w:r>
      <w:proofErr w:type="spellEnd"/>
      <w:r w:rsidRPr="009E1BE1">
        <w:rPr>
          <w:rFonts w:ascii="Times New Roman" w:eastAsia="Times New Roman" w:hAnsi="Times New Roman" w:cs="Times New Roman"/>
          <w:bCs/>
          <w:sz w:val="24"/>
          <w:szCs w:val="24"/>
          <w:lang w:val="en-US"/>
        </w:rPr>
        <w:t xml:space="preserve">, piano juga </w:t>
      </w:r>
      <w:proofErr w:type="spellStart"/>
      <w:r w:rsidRPr="009E1BE1">
        <w:rPr>
          <w:rFonts w:ascii="Times New Roman" w:eastAsia="Times New Roman" w:hAnsi="Times New Roman" w:cs="Times New Roman"/>
          <w:bCs/>
          <w:sz w:val="24"/>
          <w:szCs w:val="24"/>
          <w:lang w:val="en-US"/>
        </w:rPr>
        <w:t>dapat</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menjadi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kegiatan</w:t>
      </w:r>
      <w:proofErr w:type="spellEnd"/>
      <w:r w:rsidRPr="009E1BE1">
        <w:rPr>
          <w:rFonts w:ascii="Times New Roman" w:eastAsia="Times New Roman" w:hAnsi="Times New Roman" w:cs="Times New Roman"/>
          <w:bCs/>
          <w:sz w:val="24"/>
          <w:szCs w:val="24"/>
          <w:lang w:val="en-US"/>
        </w:rPr>
        <w:t xml:space="preserve"> yang </w:t>
      </w:r>
      <w:proofErr w:type="spellStart"/>
      <w:r w:rsidRPr="009E1BE1">
        <w:rPr>
          <w:rFonts w:ascii="Times New Roman" w:eastAsia="Times New Roman" w:hAnsi="Times New Roman" w:cs="Times New Roman"/>
          <w:bCs/>
          <w:sz w:val="24"/>
          <w:szCs w:val="24"/>
          <w:lang w:val="en-US"/>
        </w:rPr>
        <w:t>menyegarkan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atau</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kegiatan</w:t>
      </w:r>
      <w:proofErr w:type="spellEnd"/>
      <w:r w:rsidRPr="009E1BE1">
        <w:rPr>
          <w:rFonts w:ascii="Times New Roman" w:eastAsia="Times New Roman" w:hAnsi="Times New Roman" w:cs="Times New Roman"/>
          <w:bCs/>
          <w:sz w:val="24"/>
          <w:szCs w:val="24"/>
          <w:lang w:val="en-US"/>
        </w:rPr>
        <w:t xml:space="preserve"> refreshing </w:t>
      </w:r>
      <w:proofErr w:type="spellStart"/>
      <w:r w:rsidRPr="009E1BE1">
        <w:rPr>
          <w:rFonts w:ascii="Times New Roman" w:eastAsia="Times New Roman" w:hAnsi="Times New Roman" w:cs="Times New Roman"/>
          <w:bCs/>
          <w:sz w:val="24"/>
          <w:szCs w:val="24"/>
          <w:lang w:val="en-US"/>
        </w:rPr>
        <w:t>bagi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peserta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didik</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saat</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menjalankan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aktivitas</w:t>
      </w:r>
      <w:proofErr w:type="spellEnd"/>
      <w:r w:rsidRPr="009E1BE1">
        <w:rPr>
          <w:rFonts w:ascii="Times New Roman" w:eastAsia="Times New Roman" w:hAnsi="Times New Roman" w:cs="Times New Roman"/>
          <w:bCs/>
          <w:sz w:val="24"/>
          <w:szCs w:val="24"/>
          <w:lang w:val="en-US"/>
        </w:rPr>
        <w:t xml:space="preserve"> pada </w:t>
      </w:r>
      <w:proofErr w:type="spellStart"/>
      <w:r w:rsidRPr="009E1BE1">
        <w:rPr>
          <w:rFonts w:ascii="Times New Roman" w:eastAsia="Times New Roman" w:hAnsi="Times New Roman" w:cs="Times New Roman"/>
          <w:bCs/>
          <w:sz w:val="24"/>
          <w:szCs w:val="24"/>
          <w:lang w:val="en-US"/>
        </w:rPr>
        <w:t>kegiatan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Ekstrakurikuler</w:t>
      </w:r>
      <w:proofErr w:type="spellEnd"/>
      <w:r w:rsidRPr="009E1BE1">
        <w:rPr>
          <w:rFonts w:ascii="Times New Roman" w:eastAsia="Times New Roman" w:hAnsi="Times New Roman" w:cs="Times New Roman"/>
          <w:bCs/>
          <w:sz w:val="24"/>
          <w:szCs w:val="24"/>
          <w:lang w:val="en-US"/>
        </w:rPr>
        <w:t xml:space="preserve"> di MI </w:t>
      </w:r>
      <w:proofErr w:type="spellStart"/>
      <w:r w:rsidRPr="009E1BE1">
        <w:rPr>
          <w:rFonts w:ascii="Times New Roman" w:eastAsia="Times New Roman" w:hAnsi="Times New Roman" w:cs="Times New Roman"/>
          <w:bCs/>
          <w:sz w:val="24"/>
          <w:szCs w:val="24"/>
          <w:lang w:val="en-US"/>
        </w:rPr>
        <w:t>Miftahul</w:t>
      </w:r>
      <w:proofErr w:type="spellEnd"/>
      <w:r w:rsidRPr="009E1BE1">
        <w:rPr>
          <w:rFonts w:ascii="Times New Roman" w:eastAsia="Times New Roman" w:hAnsi="Times New Roman" w:cs="Times New Roman"/>
          <w:bCs/>
          <w:sz w:val="24"/>
          <w:szCs w:val="24"/>
          <w:lang w:val="en-US"/>
        </w:rPr>
        <w:t xml:space="preserve"> </w:t>
      </w:r>
      <w:r w:rsidRPr="009E1BE1">
        <w:rPr>
          <w:rFonts w:ascii="Times New Roman" w:eastAsia="Times New Roman" w:hAnsi="Times New Roman" w:cs="Times New Roman"/>
          <w:bCs/>
          <w:sz w:val="24"/>
          <w:szCs w:val="24"/>
          <w:lang w:val="id-ID"/>
        </w:rPr>
        <w:t>A</w:t>
      </w:r>
      <w:proofErr w:type="spellStart"/>
      <w:r w:rsidRPr="009E1BE1">
        <w:rPr>
          <w:rFonts w:ascii="Times New Roman" w:eastAsia="Times New Roman" w:hAnsi="Times New Roman" w:cs="Times New Roman"/>
          <w:bCs/>
          <w:sz w:val="24"/>
          <w:szCs w:val="24"/>
          <w:lang w:val="en-US"/>
        </w:rPr>
        <w:t>nwar</w:t>
      </w:r>
      <w:proofErr w:type="spellEnd"/>
      <w:r w:rsidRPr="009E1BE1">
        <w:rPr>
          <w:rFonts w:ascii="Times New Roman" w:eastAsia="Times New Roman" w:hAnsi="Times New Roman" w:cs="Times New Roman"/>
          <w:bCs/>
          <w:sz w:val="24"/>
          <w:szCs w:val="24"/>
          <w:lang w:val="en-US"/>
        </w:rPr>
        <w:t>.</w:t>
      </w:r>
    </w:p>
    <w:p w14:paraId="1C148B5C" w14:textId="77777777" w:rsidR="00A40818" w:rsidRPr="009E1BE1" w:rsidRDefault="00A40818" w:rsidP="00A40818">
      <w:pPr>
        <w:pStyle w:val="DaftarParagraf"/>
        <w:spacing w:line="360" w:lineRule="auto"/>
        <w:ind w:left="1070"/>
        <w:rPr>
          <w:rFonts w:ascii="Times New Roman" w:hAnsi="Times New Roman" w:cs="Times New Roman"/>
          <w:bCs/>
          <w:sz w:val="24"/>
          <w:szCs w:val="24"/>
          <w:lang w:val="en-US"/>
        </w:rPr>
      </w:pPr>
    </w:p>
    <w:p w14:paraId="5B331AEB" w14:textId="77777777" w:rsidR="00A40818" w:rsidRPr="009E1BE1" w:rsidRDefault="00A40818" w:rsidP="00A40818">
      <w:pPr>
        <w:pStyle w:val="DaftarParagraf"/>
        <w:numPr>
          <w:ilvl w:val="0"/>
          <w:numId w:val="9"/>
        </w:numPr>
        <w:spacing w:line="360" w:lineRule="auto"/>
        <w:ind w:left="567" w:hanging="283"/>
        <w:rPr>
          <w:rFonts w:ascii="Times New Roman" w:hAnsi="Times New Roman" w:cs="Times New Roman"/>
          <w:b/>
          <w:bCs/>
          <w:sz w:val="24"/>
          <w:szCs w:val="24"/>
          <w:lang w:val="en-US"/>
        </w:rPr>
      </w:pPr>
      <w:r w:rsidRPr="009E1BE1">
        <w:rPr>
          <w:rFonts w:ascii="Times New Roman" w:hAnsi="Times New Roman" w:cs="Times New Roman"/>
          <w:b/>
          <w:bCs/>
          <w:sz w:val="24"/>
          <w:szCs w:val="24"/>
          <w:lang w:val="en-US"/>
        </w:rPr>
        <w:t xml:space="preserve">Proses </w:t>
      </w:r>
      <w:proofErr w:type="spellStart"/>
      <w:r w:rsidRPr="009E1BE1">
        <w:rPr>
          <w:rFonts w:ascii="Times New Roman" w:hAnsi="Times New Roman" w:cs="Times New Roman"/>
          <w:b/>
          <w:bCs/>
          <w:sz w:val="24"/>
          <w:szCs w:val="24"/>
          <w:lang w:val="en-US"/>
        </w:rPr>
        <w:t>Pembelajaran</w:t>
      </w:r>
      <w:proofErr w:type="spellEnd"/>
      <w:r w:rsidRPr="009E1BE1">
        <w:rPr>
          <w:rFonts w:ascii="Times New Roman" w:hAnsi="Times New Roman" w:cs="Times New Roman"/>
          <w:b/>
          <w:bCs/>
          <w:sz w:val="24"/>
          <w:szCs w:val="24"/>
          <w:lang w:val="en-US"/>
        </w:rPr>
        <w:t xml:space="preserve"> Piano Grade 1</w:t>
      </w:r>
    </w:p>
    <w:p w14:paraId="529C82AF" w14:textId="77777777" w:rsidR="00A40818" w:rsidRPr="009E1BE1" w:rsidRDefault="00A40818" w:rsidP="00A40818">
      <w:pPr>
        <w:pStyle w:val="DaftarParagraf"/>
        <w:spacing w:line="360" w:lineRule="auto"/>
        <w:ind w:left="284" w:firstLine="425"/>
        <w:rPr>
          <w:rFonts w:ascii="Times New Roman" w:eastAsia="Times New Roman" w:hAnsi="Times New Roman" w:cs="Times New Roman"/>
          <w:bCs/>
          <w:sz w:val="24"/>
          <w:szCs w:val="24"/>
        </w:rPr>
      </w:pPr>
      <w:proofErr w:type="spellStart"/>
      <w:r w:rsidRPr="009E1BE1">
        <w:rPr>
          <w:rFonts w:ascii="Times New Roman" w:eastAsia="Times New Roman" w:hAnsi="Times New Roman" w:cs="Times New Roman"/>
          <w:bCs/>
          <w:sz w:val="24"/>
          <w:szCs w:val="24"/>
          <w:lang w:val="en-US"/>
        </w:rPr>
        <w:t>Menurut</w:t>
      </w:r>
      <w:proofErr w:type="spellEnd"/>
      <w:r w:rsidRPr="009E1BE1">
        <w:rPr>
          <w:rFonts w:ascii="Times New Roman" w:eastAsia="Times New Roman" w:hAnsi="Times New Roman" w:cs="Times New Roman"/>
          <w:bCs/>
          <w:sz w:val="24"/>
          <w:szCs w:val="24"/>
          <w:lang w:val="en-US"/>
        </w:rPr>
        <w:t xml:space="preserve"> </w:t>
      </w:r>
      <w:r w:rsidRPr="009E1BE1">
        <w:rPr>
          <w:rFonts w:ascii="Times New Roman" w:eastAsia="Times New Roman" w:hAnsi="Times New Roman" w:cs="Times New Roman"/>
          <w:bCs/>
          <w:sz w:val="24"/>
          <w:szCs w:val="24"/>
          <w:lang w:val="id-ID"/>
        </w:rPr>
        <w:t>A</w:t>
      </w:r>
      <w:r w:rsidRPr="009E1BE1">
        <w:rPr>
          <w:rFonts w:ascii="Times New Roman" w:eastAsia="Times New Roman" w:hAnsi="Times New Roman" w:cs="Times New Roman"/>
          <w:bCs/>
          <w:sz w:val="24"/>
          <w:szCs w:val="24"/>
          <w:lang w:val="en-US"/>
        </w:rPr>
        <w:t xml:space="preserve">gung </w:t>
      </w:r>
      <w:r w:rsidRPr="009E1BE1">
        <w:rPr>
          <w:rFonts w:ascii="Times New Roman" w:eastAsia="Times New Roman" w:hAnsi="Times New Roman" w:cs="Times New Roman"/>
          <w:bCs/>
          <w:sz w:val="24"/>
          <w:szCs w:val="24"/>
          <w:lang w:val="id-ID"/>
        </w:rPr>
        <w:t>S</w:t>
      </w:r>
      <w:proofErr w:type="spellStart"/>
      <w:r w:rsidRPr="009E1BE1">
        <w:rPr>
          <w:rFonts w:ascii="Times New Roman" w:eastAsia="Times New Roman" w:hAnsi="Times New Roman" w:cs="Times New Roman"/>
          <w:bCs/>
          <w:sz w:val="24"/>
          <w:szCs w:val="24"/>
          <w:lang w:val="en-US"/>
        </w:rPr>
        <w:t>epta</w:t>
      </w:r>
      <w:proofErr w:type="spellEnd"/>
      <w:r w:rsidRPr="009E1BE1">
        <w:rPr>
          <w:rFonts w:ascii="Times New Roman" w:eastAsia="Times New Roman" w:hAnsi="Times New Roman" w:cs="Times New Roman"/>
          <w:bCs/>
          <w:sz w:val="24"/>
          <w:szCs w:val="24"/>
          <w:lang w:val="en-US"/>
        </w:rPr>
        <w:t xml:space="preserve"> </w:t>
      </w:r>
      <w:r w:rsidRPr="009E1BE1">
        <w:rPr>
          <w:rFonts w:ascii="Times New Roman" w:eastAsia="Times New Roman" w:hAnsi="Times New Roman" w:cs="Times New Roman"/>
          <w:bCs/>
          <w:sz w:val="24"/>
          <w:szCs w:val="24"/>
          <w:lang w:val="id-ID"/>
        </w:rPr>
        <w:t>P</w:t>
      </w:r>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dkk</w:t>
      </w:r>
      <w:proofErr w:type="spellEnd"/>
      <w:r w:rsidRPr="009E1BE1">
        <w:rPr>
          <w:rFonts w:ascii="Times New Roman" w:eastAsia="Times New Roman" w:hAnsi="Times New Roman" w:cs="Times New Roman"/>
          <w:bCs/>
          <w:sz w:val="24"/>
          <w:szCs w:val="24"/>
          <w:lang w:val="en-US"/>
        </w:rPr>
        <w:t xml:space="preserve"> (2017) </w:t>
      </w:r>
      <w:proofErr w:type="spellStart"/>
      <w:r w:rsidRPr="009E1BE1">
        <w:rPr>
          <w:rFonts w:ascii="Times New Roman" w:eastAsia="Times New Roman" w:hAnsi="Times New Roman" w:cs="Times New Roman"/>
          <w:bCs/>
          <w:sz w:val="24"/>
          <w:szCs w:val="24"/>
          <w:lang w:val="en-US"/>
        </w:rPr>
        <w:t>adalah</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sebagai</w:t>
      </w:r>
      <w:proofErr w:type="spellEnd"/>
      <w:r w:rsidRPr="009E1BE1">
        <w:rPr>
          <w:rFonts w:ascii="Times New Roman" w:eastAsia="Times New Roman" w:hAnsi="Times New Roman" w:cs="Times New Roman"/>
          <w:bCs/>
          <w:sz w:val="24"/>
          <w:szCs w:val="24"/>
          <w:lang w:val="en-US"/>
        </w:rPr>
        <w:t xml:space="preserve"> </w:t>
      </w:r>
      <w:proofErr w:type="spellStart"/>
      <w:proofErr w:type="gramStart"/>
      <w:r w:rsidRPr="009E1BE1">
        <w:rPr>
          <w:rFonts w:ascii="Times New Roman" w:eastAsia="Times New Roman" w:hAnsi="Times New Roman" w:cs="Times New Roman"/>
          <w:bCs/>
          <w:sz w:val="24"/>
          <w:szCs w:val="24"/>
          <w:lang w:val="en-US"/>
        </w:rPr>
        <w:t>berikut</w:t>
      </w:r>
      <w:proofErr w:type="spellEnd"/>
      <w:r w:rsidRPr="009E1BE1">
        <w:rPr>
          <w:rFonts w:ascii="Times New Roman" w:eastAsia="Times New Roman" w:hAnsi="Times New Roman" w:cs="Times New Roman"/>
          <w:bCs/>
          <w:sz w:val="24"/>
          <w:szCs w:val="24"/>
          <w:lang w:val="en-US"/>
        </w:rPr>
        <w:t xml:space="preserve"> :</w:t>
      </w:r>
      <w:proofErr w:type="gramEnd"/>
    </w:p>
    <w:p w14:paraId="594E6131" w14:textId="77777777" w:rsidR="00A40818" w:rsidRPr="009E1BE1" w:rsidRDefault="00A40818" w:rsidP="00A40818">
      <w:pPr>
        <w:pStyle w:val="DaftarParagraf"/>
        <w:numPr>
          <w:ilvl w:val="0"/>
          <w:numId w:val="10"/>
        </w:numPr>
        <w:spacing w:line="360" w:lineRule="auto"/>
        <w:ind w:left="709" w:hanging="283"/>
        <w:rPr>
          <w:rFonts w:ascii="Times New Roman" w:hAnsi="Times New Roman" w:cs="Times New Roman"/>
          <w:bCs/>
          <w:sz w:val="24"/>
          <w:szCs w:val="24"/>
          <w:lang w:val="en-US"/>
        </w:rPr>
      </w:pPr>
      <w:proofErr w:type="spellStart"/>
      <w:r w:rsidRPr="009E1BE1">
        <w:rPr>
          <w:rFonts w:ascii="Times New Roman" w:hAnsi="Times New Roman" w:cs="Times New Roman"/>
          <w:bCs/>
          <w:sz w:val="24"/>
          <w:szCs w:val="24"/>
          <w:lang w:val="en-US"/>
        </w:rPr>
        <w:t>Pemahaman</w:t>
      </w:r>
      <w:proofErr w:type="spellEnd"/>
      <w:r w:rsidRPr="009E1BE1">
        <w:rPr>
          <w:rFonts w:ascii="Times New Roman" w:hAnsi="Times New Roman" w:cs="Times New Roman"/>
          <w:bCs/>
          <w:sz w:val="24"/>
          <w:szCs w:val="24"/>
          <w:lang w:val="en-US"/>
        </w:rPr>
        <w:t xml:space="preserve"> Dasar Piano dan </w:t>
      </w:r>
      <w:proofErr w:type="spellStart"/>
      <w:r w:rsidRPr="009E1BE1">
        <w:rPr>
          <w:rFonts w:ascii="Times New Roman" w:hAnsi="Times New Roman" w:cs="Times New Roman"/>
          <w:bCs/>
          <w:sz w:val="24"/>
          <w:szCs w:val="24"/>
          <w:lang w:val="en-US"/>
        </w:rPr>
        <w:t>Pengenalan</w:t>
      </w:r>
      <w:proofErr w:type="spellEnd"/>
      <w:r w:rsidRPr="009E1BE1">
        <w:rPr>
          <w:rFonts w:ascii="Times New Roman" w:hAnsi="Times New Roman" w:cs="Times New Roman"/>
          <w:bCs/>
          <w:sz w:val="24"/>
          <w:szCs w:val="24"/>
          <w:lang w:val="en-US"/>
        </w:rPr>
        <w:t xml:space="preserve"> Nada</w:t>
      </w:r>
    </w:p>
    <w:p w14:paraId="2EF38B0A" w14:textId="77777777" w:rsidR="00A40818" w:rsidRPr="009E1BE1" w:rsidRDefault="00A40818" w:rsidP="00A40818">
      <w:pPr>
        <w:pStyle w:val="DaftarParagraf"/>
        <w:spacing w:line="360" w:lineRule="auto"/>
        <w:ind w:left="709" w:firstLine="425"/>
        <w:jc w:val="both"/>
        <w:rPr>
          <w:rFonts w:ascii="Times New Roman" w:eastAsia="Times New Roman" w:hAnsi="Times New Roman" w:cs="Times New Roman"/>
          <w:bCs/>
          <w:sz w:val="24"/>
          <w:szCs w:val="24"/>
          <w:lang w:val="en-US"/>
        </w:rPr>
      </w:pPr>
      <w:r w:rsidRPr="009E1BE1">
        <w:rPr>
          <w:rFonts w:ascii="Times New Roman" w:eastAsia="Times New Roman" w:hAnsi="Times New Roman" w:cs="Times New Roman"/>
          <w:bCs/>
          <w:sz w:val="24"/>
          <w:szCs w:val="24"/>
          <w:lang w:val="en-US"/>
        </w:rPr>
        <w:t xml:space="preserve">Pada </w:t>
      </w:r>
      <w:proofErr w:type="spellStart"/>
      <w:r w:rsidRPr="009E1BE1">
        <w:rPr>
          <w:rFonts w:ascii="Times New Roman" w:eastAsia="Times New Roman" w:hAnsi="Times New Roman" w:cs="Times New Roman"/>
          <w:bCs/>
          <w:sz w:val="24"/>
          <w:szCs w:val="24"/>
          <w:lang w:val="en-US"/>
        </w:rPr>
        <w:t>pertemuan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pertama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pembelajaran</w:t>
      </w:r>
      <w:proofErr w:type="spellEnd"/>
      <w:r w:rsidRPr="009E1BE1">
        <w:rPr>
          <w:rFonts w:ascii="Times New Roman" w:eastAsia="Times New Roman" w:hAnsi="Times New Roman" w:cs="Times New Roman"/>
          <w:bCs/>
          <w:sz w:val="24"/>
          <w:szCs w:val="24"/>
          <w:lang w:val="en-US"/>
        </w:rPr>
        <w:t xml:space="preserve"> piano pop </w:t>
      </w:r>
      <w:r w:rsidRPr="009E1BE1">
        <w:rPr>
          <w:rFonts w:ascii="Times New Roman" w:eastAsia="Times New Roman" w:hAnsi="Times New Roman" w:cs="Times New Roman"/>
          <w:bCs/>
          <w:i/>
          <w:sz w:val="24"/>
          <w:szCs w:val="24"/>
          <w:lang w:val="en-US"/>
        </w:rPr>
        <w:t>grade</w:t>
      </w:r>
      <w:r w:rsidRPr="009E1BE1">
        <w:rPr>
          <w:rFonts w:ascii="Times New Roman" w:eastAsia="Times New Roman" w:hAnsi="Times New Roman" w:cs="Times New Roman"/>
          <w:bCs/>
          <w:sz w:val="24"/>
          <w:szCs w:val="24"/>
          <w:lang w:val="en-US"/>
        </w:rPr>
        <w:t xml:space="preserve"> I pada </w:t>
      </w:r>
      <w:proofErr w:type="spellStart"/>
      <w:r w:rsidRPr="009E1BE1">
        <w:rPr>
          <w:rFonts w:ascii="Times New Roman" w:eastAsia="Times New Roman" w:hAnsi="Times New Roman" w:cs="Times New Roman"/>
          <w:bCs/>
          <w:sz w:val="24"/>
          <w:szCs w:val="24"/>
          <w:lang w:val="en-US"/>
        </w:rPr>
        <w:t>siswa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baru</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selalu</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diawali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dengan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pengenalan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tentang</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dasar-dasar</w:t>
      </w:r>
      <w:proofErr w:type="spellEnd"/>
      <w:r w:rsidRPr="009E1BE1">
        <w:rPr>
          <w:rFonts w:ascii="Times New Roman" w:eastAsia="Times New Roman" w:hAnsi="Times New Roman" w:cs="Times New Roman"/>
          <w:bCs/>
          <w:sz w:val="24"/>
          <w:szCs w:val="24"/>
          <w:lang w:val="en-US"/>
        </w:rPr>
        <w:t xml:space="preserve"> piano. </w:t>
      </w:r>
      <w:proofErr w:type="spellStart"/>
      <w:r w:rsidRPr="009E1BE1">
        <w:rPr>
          <w:rFonts w:ascii="Times New Roman" w:eastAsia="Times New Roman" w:hAnsi="Times New Roman" w:cs="Times New Roman"/>
          <w:bCs/>
          <w:sz w:val="24"/>
          <w:szCs w:val="24"/>
          <w:lang w:val="en-US"/>
        </w:rPr>
        <w:t>Siswa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diperkenalkan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dulu</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apa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itu</w:t>
      </w:r>
      <w:proofErr w:type="spellEnd"/>
      <w:r w:rsidRPr="009E1BE1">
        <w:rPr>
          <w:rFonts w:ascii="Times New Roman" w:eastAsia="Times New Roman" w:hAnsi="Times New Roman" w:cs="Times New Roman"/>
          <w:bCs/>
          <w:sz w:val="24"/>
          <w:szCs w:val="24"/>
          <w:lang w:val="en-US"/>
        </w:rPr>
        <w:t xml:space="preserve"> piano, </w:t>
      </w:r>
      <w:proofErr w:type="spellStart"/>
      <w:r w:rsidRPr="009E1BE1">
        <w:rPr>
          <w:rFonts w:ascii="Times New Roman" w:eastAsia="Times New Roman" w:hAnsi="Times New Roman" w:cs="Times New Roman"/>
          <w:bCs/>
          <w:sz w:val="24"/>
          <w:szCs w:val="24"/>
          <w:lang w:val="en-US"/>
        </w:rPr>
        <w:t>jenis-jenis</w:t>
      </w:r>
      <w:proofErr w:type="spellEnd"/>
      <w:r w:rsidRPr="009E1BE1">
        <w:rPr>
          <w:rFonts w:ascii="Times New Roman" w:eastAsia="Times New Roman" w:hAnsi="Times New Roman" w:cs="Times New Roman"/>
          <w:bCs/>
          <w:sz w:val="24"/>
          <w:szCs w:val="24"/>
          <w:lang w:val="en-US"/>
        </w:rPr>
        <w:t xml:space="preserve"> piano dan </w:t>
      </w:r>
      <w:proofErr w:type="spellStart"/>
      <w:r w:rsidRPr="009E1BE1">
        <w:rPr>
          <w:rFonts w:ascii="Times New Roman" w:eastAsia="Times New Roman" w:hAnsi="Times New Roman" w:cs="Times New Roman"/>
          <w:bCs/>
          <w:sz w:val="24"/>
          <w:szCs w:val="24"/>
          <w:lang w:val="en-US"/>
        </w:rPr>
        <w:t>bagaimana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posisi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bermain</w:t>
      </w:r>
      <w:proofErr w:type="spellEnd"/>
      <w:r w:rsidRPr="009E1BE1">
        <w:rPr>
          <w:rFonts w:ascii="Times New Roman" w:eastAsia="Times New Roman" w:hAnsi="Times New Roman" w:cs="Times New Roman"/>
          <w:bCs/>
          <w:sz w:val="24"/>
          <w:szCs w:val="24"/>
          <w:lang w:val="en-US"/>
        </w:rPr>
        <w:t xml:space="preserve"> piano yang </w:t>
      </w:r>
      <w:proofErr w:type="spellStart"/>
      <w:r w:rsidRPr="009E1BE1">
        <w:rPr>
          <w:rFonts w:ascii="Times New Roman" w:eastAsia="Times New Roman" w:hAnsi="Times New Roman" w:cs="Times New Roman"/>
          <w:bCs/>
          <w:sz w:val="24"/>
          <w:szCs w:val="24"/>
          <w:lang w:val="en-US"/>
        </w:rPr>
        <w:t>benar</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Dijelaskan</w:t>
      </w:r>
      <w:proofErr w:type="spellEnd"/>
      <w:r w:rsidRPr="009E1BE1">
        <w:rPr>
          <w:rFonts w:ascii="Times New Roman" w:eastAsia="Times New Roman" w:hAnsi="Times New Roman" w:cs="Times New Roman"/>
          <w:bCs/>
          <w:sz w:val="24"/>
          <w:szCs w:val="24"/>
          <w:lang w:val="en-US"/>
        </w:rPr>
        <w:t xml:space="preserve"> pula </w:t>
      </w:r>
      <w:proofErr w:type="spellStart"/>
      <w:r w:rsidRPr="009E1BE1">
        <w:rPr>
          <w:rFonts w:ascii="Times New Roman" w:eastAsia="Times New Roman" w:hAnsi="Times New Roman" w:cs="Times New Roman"/>
          <w:bCs/>
          <w:sz w:val="24"/>
          <w:szCs w:val="24"/>
          <w:lang w:val="en-US"/>
        </w:rPr>
        <w:t>mengenai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apa</w:t>
      </w:r>
      <w:proofErr w:type="spellEnd"/>
      <w:r w:rsidRPr="009E1BE1">
        <w:rPr>
          <w:rFonts w:ascii="Times New Roman" w:eastAsia="Times New Roman" w:hAnsi="Times New Roman" w:cs="Times New Roman"/>
          <w:bCs/>
          <w:sz w:val="24"/>
          <w:szCs w:val="24"/>
          <w:lang w:val="en-US"/>
        </w:rPr>
        <w:t xml:space="preserve"> yang </w:t>
      </w:r>
      <w:proofErr w:type="spellStart"/>
      <w:r w:rsidRPr="009E1BE1">
        <w:rPr>
          <w:rFonts w:ascii="Times New Roman" w:eastAsia="Times New Roman" w:hAnsi="Times New Roman" w:cs="Times New Roman"/>
          <w:bCs/>
          <w:sz w:val="24"/>
          <w:szCs w:val="24"/>
          <w:lang w:val="en-US"/>
        </w:rPr>
        <w:t>membedakan</w:t>
      </w:r>
      <w:proofErr w:type="spellEnd"/>
      <w:r w:rsidRPr="009E1BE1">
        <w:rPr>
          <w:rFonts w:ascii="Times New Roman" w:eastAsia="Times New Roman" w:hAnsi="Times New Roman" w:cs="Times New Roman"/>
          <w:bCs/>
          <w:sz w:val="24"/>
          <w:szCs w:val="24"/>
          <w:lang w:val="en-US"/>
        </w:rPr>
        <w:t xml:space="preserve"> piano </w:t>
      </w:r>
      <w:proofErr w:type="spellStart"/>
      <w:r w:rsidRPr="009E1BE1">
        <w:rPr>
          <w:rFonts w:ascii="Times New Roman" w:eastAsia="Times New Roman" w:hAnsi="Times New Roman" w:cs="Times New Roman"/>
          <w:bCs/>
          <w:sz w:val="24"/>
          <w:szCs w:val="24"/>
          <w:lang w:val="en-US"/>
        </w:rPr>
        <w:t>dengan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alat</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musik</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lainnya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Setelah</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dijelaskan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mengenai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hal</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tersebut</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barulah</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siswa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diperkenalkan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dengan</w:t>
      </w:r>
      <w:proofErr w:type="spellEnd"/>
      <w:r w:rsidRPr="009E1BE1">
        <w:rPr>
          <w:rFonts w:ascii="Times New Roman" w:eastAsia="Times New Roman" w:hAnsi="Times New Roman" w:cs="Times New Roman"/>
          <w:bCs/>
          <w:sz w:val="24"/>
          <w:szCs w:val="24"/>
          <w:lang w:val="en-US"/>
        </w:rPr>
        <w:t xml:space="preserve"> nada pada tuts piano. </w:t>
      </w:r>
      <w:proofErr w:type="spellStart"/>
      <w:r w:rsidRPr="009E1BE1">
        <w:rPr>
          <w:rFonts w:ascii="Times New Roman" w:eastAsia="Times New Roman" w:hAnsi="Times New Roman" w:cs="Times New Roman"/>
          <w:bCs/>
          <w:sz w:val="24"/>
          <w:szCs w:val="24"/>
          <w:lang w:val="en-US"/>
        </w:rPr>
        <w:t>Pengenalan</w:t>
      </w:r>
      <w:proofErr w:type="spellEnd"/>
      <w:r w:rsidRPr="009E1BE1">
        <w:rPr>
          <w:rFonts w:ascii="Times New Roman" w:eastAsia="Times New Roman" w:hAnsi="Times New Roman" w:cs="Times New Roman"/>
          <w:bCs/>
          <w:sz w:val="24"/>
          <w:szCs w:val="24"/>
          <w:lang w:val="en-US"/>
        </w:rPr>
        <w:t xml:space="preserve"> nada </w:t>
      </w:r>
      <w:proofErr w:type="spellStart"/>
      <w:r w:rsidRPr="009E1BE1">
        <w:rPr>
          <w:rFonts w:ascii="Times New Roman" w:eastAsia="Times New Roman" w:hAnsi="Times New Roman" w:cs="Times New Roman"/>
          <w:bCs/>
          <w:sz w:val="24"/>
          <w:szCs w:val="24"/>
          <w:lang w:val="en-US"/>
        </w:rPr>
        <w:t>dilakukan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dengan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cara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sederhana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terlebih</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dahulu</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yakni</w:t>
      </w:r>
      <w:proofErr w:type="spellEnd"/>
      <w:r w:rsidRPr="009E1BE1">
        <w:rPr>
          <w:rFonts w:ascii="Times New Roman" w:eastAsia="Times New Roman" w:hAnsi="Times New Roman" w:cs="Times New Roman"/>
          <w:bCs/>
          <w:sz w:val="24"/>
          <w:szCs w:val="24"/>
          <w:lang w:val="en-US"/>
        </w:rPr>
        <w:t xml:space="preserve"> pada </w:t>
      </w:r>
      <w:proofErr w:type="spellStart"/>
      <w:r w:rsidRPr="009E1BE1">
        <w:rPr>
          <w:rFonts w:ascii="Times New Roman" w:eastAsia="Times New Roman" w:hAnsi="Times New Roman" w:cs="Times New Roman"/>
          <w:bCs/>
          <w:sz w:val="24"/>
          <w:szCs w:val="24"/>
          <w:lang w:val="en-US"/>
        </w:rPr>
        <w:t>posisi</w:t>
      </w:r>
      <w:proofErr w:type="spellEnd"/>
      <w:r w:rsidRPr="009E1BE1">
        <w:rPr>
          <w:rFonts w:ascii="Times New Roman" w:eastAsia="Times New Roman" w:hAnsi="Times New Roman" w:cs="Times New Roman"/>
          <w:bCs/>
          <w:sz w:val="24"/>
          <w:szCs w:val="24"/>
          <w:lang w:val="en-US"/>
        </w:rPr>
        <w:t xml:space="preserve"> </w:t>
      </w:r>
      <w:r w:rsidRPr="009E1BE1">
        <w:rPr>
          <w:rFonts w:ascii="Times New Roman" w:eastAsia="Times New Roman" w:hAnsi="Times New Roman" w:cs="Times New Roman"/>
          <w:bCs/>
          <w:i/>
          <w:sz w:val="24"/>
          <w:szCs w:val="24"/>
          <w:lang w:val="en-US"/>
        </w:rPr>
        <w:t>middle</w:t>
      </w:r>
      <w:r w:rsidRPr="009E1BE1">
        <w:rPr>
          <w:rFonts w:ascii="Times New Roman" w:eastAsia="Times New Roman" w:hAnsi="Times New Roman" w:cs="Times New Roman"/>
          <w:bCs/>
          <w:sz w:val="24"/>
          <w:szCs w:val="24"/>
          <w:lang w:val="en-US"/>
        </w:rPr>
        <w:t xml:space="preserve"> C </w:t>
      </w:r>
      <w:proofErr w:type="spellStart"/>
      <w:r w:rsidRPr="009E1BE1">
        <w:rPr>
          <w:rFonts w:ascii="Times New Roman" w:eastAsia="Times New Roman" w:hAnsi="Times New Roman" w:cs="Times New Roman"/>
          <w:bCs/>
          <w:sz w:val="24"/>
          <w:szCs w:val="24"/>
          <w:lang w:val="en-US"/>
        </w:rPr>
        <w:t>dengan</w:t>
      </w:r>
      <w:proofErr w:type="spellEnd"/>
      <w:r w:rsidRPr="009E1BE1">
        <w:rPr>
          <w:rFonts w:ascii="Times New Roman" w:eastAsia="Times New Roman" w:hAnsi="Times New Roman" w:cs="Times New Roman"/>
          <w:bCs/>
          <w:sz w:val="24"/>
          <w:szCs w:val="24"/>
          <w:lang w:val="en-US"/>
        </w:rPr>
        <w:t xml:space="preserve"> </w:t>
      </w:r>
      <w:r w:rsidRPr="009E1BE1">
        <w:rPr>
          <w:rFonts w:ascii="Times New Roman" w:eastAsia="Times New Roman" w:hAnsi="Times New Roman" w:cs="Times New Roman"/>
          <w:bCs/>
          <w:i/>
          <w:sz w:val="24"/>
          <w:szCs w:val="24"/>
          <w:lang w:val="en-US"/>
        </w:rPr>
        <w:t>range</w:t>
      </w:r>
      <w:r w:rsidRPr="009E1BE1">
        <w:rPr>
          <w:rFonts w:ascii="Times New Roman" w:eastAsia="Times New Roman" w:hAnsi="Times New Roman" w:cs="Times New Roman"/>
          <w:bCs/>
          <w:sz w:val="24"/>
          <w:szCs w:val="24"/>
          <w:lang w:val="en-US"/>
        </w:rPr>
        <w:t xml:space="preserve"> 1 </w:t>
      </w:r>
      <w:proofErr w:type="spellStart"/>
      <w:r w:rsidRPr="009E1BE1">
        <w:rPr>
          <w:rFonts w:ascii="Times New Roman" w:eastAsia="Times New Roman" w:hAnsi="Times New Roman" w:cs="Times New Roman"/>
          <w:bCs/>
          <w:sz w:val="24"/>
          <w:szCs w:val="24"/>
          <w:lang w:val="en-US"/>
        </w:rPr>
        <w:t>oktaf</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Setelah</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siswa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memahami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posisi</w:t>
      </w:r>
      <w:proofErr w:type="spellEnd"/>
      <w:r w:rsidRPr="009E1BE1">
        <w:rPr>
          <w:rFonts w:ascii="Times New Roman" w:eastAsia="Times New Roman" w:hAnsi="Times New Roman" w:cs="Times New Roman"/>
          <w:bCs/>
          <w:sz w:val="24"/>
          <w:szCs w:val="24"/>
          <w:lang w:val="en-US"/>
        </w:rPr>
        <w:t xml:space="preserve"> nada pada tuts, </w:t>
      </w:r>
      <w:proofErr w:type="spellStart"/>
      <w:r w:rsidRPr="009E1BE1">
        <w:rPr>
          <w:rFonts w:ascii="Times New Roman" w:eastAsia="Times New Roman" w:hAnsi="Times New Roman" w:cs="Times New Roman"/>
          <w:bCs/>
          <w:sz w:val="24"/>
          <w:szCs w:val="24"/>
          <w:lang w:val="en-US"/>
        </w:rPr>
        <w:t>lalu</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siswa</w:t>
      </w:r>
      <w:proofErr w:type="spellEnd"/>
      <w:r w:rsidRPr="009E1BE1">
        <w:rPr>
          <w:rFonts w:ascii="Times New Roman" w:eastAsia="Times New Roman" w:hAnsi="Times New Roman" w:cs="Times New Roman"/>
          <w:bCs/>
          <w:sz w:val="24"/>
          <w:szCs w:val="24"/>
          <w:lang w:val="en-US"/>
        </w:rPr>
        <w:t xml:space="preserve"> di </w:t>
      </w:r>
      <w:proofErr w:type="spellStart"/>
      <w:r w:rsidRPr="009E1BE1">
        <w:rPr>
          <w:rFonts w:ascii="Times New Roman" w:eastAsia="Times New Roman" w:hAnsi="Times New Roman" w:cs="Times New Roman"/>
          <w:bCs/>
          <w:sz w:val="24"/>
          <w:szCs w:val="24"/>
          <w:lang w:val="en-US"/>
        </w:rPr>
        <w:t>kenalkan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dengan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simbol</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penjarian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dalam</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bermain</w:t>
      </w:r>
      <w:proofErr w:type="spellEnd"/>
      <w:r w:rsidRPr="009E1BE1">
        <w:rPr>
          <w:rFonts w:ascii="Times New Roman" w:eastAsia="Times New Roman" w:hAnsi="Times New Roman" w:cs="Times New Roman"/>
          <w:bCs/>
          <w:sz w:val="24"/>
          <w:szCs w:val="24"/>
          <w:lang w:val="en-US"/>
        </w:rPr>
        <w:t xml:space="preserve"> piano.</w:t>
      </w:r>
    </w:p>
    <w:p w14:paraId="5029CA3C" w14:textId="77777777" w:rsidR="00A40818" w:rsidRPr="009E1BE1" w:rsidRDefault="00A40818" w:rsidP="00A40818">
      <w:pPr>
        <w:pStyle w:val="DaftarParagraf"/>
        <w:spacing w:line="360" w:lineRule="auto"/>
        <w:ind w:left="709" w:firstLine="425"/>
        <w:jc w:val="both"/>
        <w:rPr>
          <w:rFonts w:ascii="Times New Roman" w:eastAsia="Times New Roman" w:hAnsi="Times New Roman" w:cs="Times New Roman"/>
          <w:bCs/>
          <w:sz w:val="24"/>
          <w:szCs w:val="24"/>
          <w:lang w:val="en-US"/>
        </w:rPr>
      </w:pPr>
      <w:r w:rsidRPr="009E1BE1">
        <w:rPr>
          <w:rFonts w:ascii="Times New Roman" w:eastAsia="Times New Roman" w:hAnsi="Times New Roman" w:cs="Times New Roman"/>
          <w:bCs/>
          <w:sz w:val="24"/>
          <w:szCs w:val="24"/>
          <w:lang w:val="en-US"/>
        </w:rPr>
        <w:t xml:space="preserve">Proses </w:t>
      </w:r>
      <w:proofErr w:type="spellStart"/>
      <w:r w:rsidRPr="009E1BE1">
        <w:rPr>
          <w:rFonts w:ascii="Times New Roman" w:eastAsia="Times New Roman" w:hAnsi="Times New Roman" w:cs="Times New Roman"/>
          <w:bCs/>
          <w:sz w:val="24"/>
          <w:szCs w:val="24"/>
          <w:lang w:val="en-US"/>
        </w:rPr>
        <w:t>ini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merupakan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tahap</w:t>
      </w:r>
      <w:proofErr w:type="spellEnd"/>
      <w:r w:rsidRPr="009E1BE1">
        <w:rPr>
          <w:rFonts w:ascii="Times New Roman" w:eastAsia="Times New Roman" w:hAnsi="Times New Roman" w:cs="Times New Roman"/>
          <w:bCs/>
          <w:sz w:val="24"/>
          <w:szCs w:val="24"/>
          <w:lang w:val="en-US"/>
        </w:rPr>
        <w:t xml:space="preserve"> paling </w:t>
      </w:r>
      <w:proofErr w:type="spellStart"/>
      <w:r w:rsidRPr="009E1BE1">
        <w:rPr>
          <w:rFonts w:ascii="Times New Roman" w:eastAsia="Times New Roman" w:hAnsi="Times New Roman" w:cs="Times New Roman"/>
          <w:bCs/>
          <w:sz w:val="24"/>
          <w:szCs w:val="24"/>
          <w:lang w:val="en-US"/>
        </w:rPr>
        <w:t>awal</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dalam</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pembelajaran</w:t>
      </w:r>
      <w:proofErr w:type="spellEnd"/>
      <w:r w:rsidRPr="009E1BE1">
        <w:rPr>
          <w:rFonts w:ascii="Times New Roman" w:eastAsia="Times New Roman" w:hAnsi="Times New Roman" w:cs="Times New Roman"/>
          <w:bCs/>
          <w:sz w:val="24"/>
          <w:szCs w:val="24"/>
          <w:lang w:val="en-US"/>
        </w:rPr>
        <w:t xml:space="preserve"> piano dan </w:t>
      </w:r>
      <w:proofErr w:type="spellStart"/>
      <w:r w:rsidRPr="009E1BE1">
        <w:rPr>
          <w:rFonts w:ascii="Times New Roman" w:eastAsia="Times New Roman" w:hAnsi="Times New Roman" w:cs="Times New Roman"/>
          <w:bCs/>
          <w:sz w:val="24"/>
          <w:szCs w:val="24"/>
          <w:lang w:val="en-US"/>
        </w:rPr>
        <w:t>alat</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musik</w:t>
      </w:r>
      <w:proofErr w:type="spellEnd"/>
      <w:r w:rsidRPr="009E1BE1">
        <w:rPr>
          <w:rFonts w:ascii="Times New Roman" w:eastAsia="Times New Roman" w:hAnsi="Times New Roman" w:cs="Times New Roman"/>
          <w:bCs/>
          <w:sz w:val="24"/>
          <w:szCs w:val="24"/>
          <w:lang w:val="en-US"/>
        </w:rPr>
        <w:t xml:space="preserve"> lain di MI </w:t>
      </w:r>
      <w:proofErr w:type="spellStart"/>
      <w:r w:rsidRPr="009E1BE1">
        <w:rPr>
          <w:rFonts w:ascii="Times New Roman" w:eastAsia="Times New Roman" w:hAnsi="Times New Roman" w:cs="Times New Roman"/>
          <w:bCs/>
          <w:sz w:val="24"/>
          <w:szCs w:val="24"/>
          <w:lang w:val="en-US"/>
        </w:rPr>
        <w:t>Miftahul</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anwar</w:t>
      </w:r>
      <w:proofErr w:type="spellEnd"/>
      <w:r w:rsidRPr="009E1BE1">
        <w:rPr>
          <w:rFonts w:ascii="Times New Roman" w:eastAsia="Times New Roman" w:hAnsi="Times New Roman" w:cs="Times New Roman"/>
          <w:bCs/>
          <w:sz w:val="24"/>
          <w:szCs w:val="24"/>
          <w:lang w:val="en-US"/>
        </w:rPr>
        <w:t xml:space="preserve">. </w:t>
      </w:r>
    </w:p>
    <w:p w14:paraId="6E404433" w14:textId="77777777" w:rsidR="00A40818" w:rsidRPr="009E1BE1" w:rsidRDefault="00A40818" w:rsidP="00A40818">
      <w:pPr>
        <w:pStyle w:val="DaftarParagraf"/>
        <w:numPr>
          <w:ilvl w:val="0"/>
          <w:numId w:val="10"/>
        </w:numPr>
        <w:spacing w:line="360" w:lineRule="auto"/>
        <w:ind w:left="709" w:hanging="425"/>
        <w:rPr>
          <w:rFonts w:ascii="Times New Roman" w:hAnsi="Times New Roman" w:cs="Times New Roman"/>
          <w:bCs/>
          <w:sz w:val="24"/>
          <w:szCs w:val="24"/>
          <w:lang w:val="en-US"/>
        </w:rPr>
      </w:pPr>
      <w:r w:rsidRPr="009E1BE1">
        <w:rPr>
          <w:rFonts w:ascii="Times New Roman" w:hAnsi="Times New Roman" w:cs="Times New Roman"/>
          <w:bCs/>
          <w:sz w:val="24"/>
          <w:szCs w:val="24"/>
          <w:lang w:val="en-US"/>
        </w:rPr>
        <w:t xml:space="preserve">Latihan </w:t>
      </w:r>
      <w:proofErr w:type="spellStart"/>
      <w:r w:rsidRPr="009E1BE1">
        <w:rPr>
          <w:rFonts w:ascii="Times New Roman" w:hAnsi="Times New Roman" w:cs="Times New Roman"/>
          <w:bCs/>
          <w:sz w:val="24"/>
          <w:szCs w:val="24"/>
          <w:lang w:val="en-US"/>
        </w:rPr>
        <w:t>Penjarian</w:t>
      </w:r>
      <w:proofErr w:type="spellEnd"/>
      <w:r w:rsidRPr="009E1BE1">
        <w:rPr>
          <w:rFonts w:ascii="Times New Roman" w:hAnsi="Times New Roman" w:cs="Times New Roman"/>
          <w:bCs/>
          <w:sz w:val="24"/>
          <w:szCs w:val="24"/>
          <w:lang w:val="en-US"/>
        </w:rPr>
        <w:t xml:space="preserve"> Dasar</w:t>
      </w:r>
    </w:p>
    <w:p w14:paraId="328541A7" w14:textId="77777777" w:rsidR="00A40818" w:rsidRPr="009E1BE1" w:rsidRDefault="00A40818" w:rsidP="00A40818">
      <w:pPr>
        <w:pStyle w:val="DaftarParagraf"/>
        <w:spacing w:line="360" w:lineRule="auto"/>
        <w:ind w:left="709" w:firstLine="425"/>
        <w:jc w:val="both"/>
        <w:rPr>
          <w:rFonts w:ascii="Times New Roman" w:eastAsia="Times New Roman" w:hAnsi="Times New Roman" w:cs="Times New Roman"/>
          <w:bCs/>
          <w:sz w:val="24"/>
          <w:szCs w:val="24"/>
          <w:lang w:val="en-US"/>
        </w:rPr>
      </w:pPr>
      <w:proofErr w:type="spellStart"/>
      <w:r w:rsidRPr="009E1BE1">
        <w:rPr>
          <w:rFonts w:ascii="Times New Roman" w:eastAsia="Times New Roman" w:hAnsi="Times New Roman" w:cs="Times New Roman"/>
          <w:bCs/>
          <w:sz w:val="24"/>
          <w:szCs w:val="24"/>
          <w:lang w:val="en-US"/>
        </w:rPr>
        <w:t>Berikut</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ini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adalah</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latihan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dasar</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dalam</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penjarian</w:t>
      </w:r>
      <w:proofErr w:type="spellEnd"/>
      <w:r w:rsidRPr="009E1BE1">
        <w:rPr>
          <w:rFonts w:ascii="Times New Roman" w:eastAsia="Times New Roman" w:hAnsi="Times New Roman" w:cs="Times New Roman"/>
          <w:bCs/>
          <w:sz w:val="24"/>
          <w:szCs w:val="24"/>
          <w:lang w:val="en-US"/>
        </w:rPr>
        <w:t xml:space="preserve">. Latihan </w:t>
      </w:r>
      <w:proofErr w:type="spellStart"/>
      <w:r w:rsidRPr="009E1BE1">
        <w:rPr>
          <w:rFonts w:ascii="Times New Roman" w:eastAsia="Times New Roman" w:hAnsi="Times New Roman" w:cs="Times New Roman"/>
          <w:bCs/>
          <w:sz w:val="24"/>
          <w:szCs w:val="24"/>
          <w:lang w:val="en-US"/>
        </w:rPr>
        <w:t>ini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sudah</w:t>
      </w:r>
      <w:proofErr w:type="spellEnd"/>
      <w:r w:rsidRPr="009E1BE1">
        <w:rPr>
          <w:rFonts w:ascii="Times New Roman" w:eastAsia="Times New Roman" w:hAnsi="Times New Roman" w:cs="Times New Roman"/>
          <w:bCs/>
          <w:sz w:val="24"/>
          <w:szCs w:val="24"/>
          <w:lang w:val="en-US"/>
        </w:rPr>
        <w:t xml:space="preserve"> sangat </w:t>
      </w:r>
      <w:proofErr w:type="spellStart"/>
      <w:r w:rsidRPr="009E1BE1">
        <w:rPr>
          <w:rFonts w:ascii="Times New Roman" w:eastAsia="Times New Roman" w:hAnsi="Times New Roman" w:cs="Times New Roman"/>
          <w:bCs/>
          <w:sz w:val="24"/>
          <w:szCs w:val="24"/>
          <w:lang w:val="en-US"/>
        </w:rPr>
        <w:t>umum</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dilakukan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saat</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belajar</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bermain</w:t>
      </w:r>
      <w:proofErr w:type="spellEnd"/>
      <w:r w:rsidRPr="009E1BE1">
        <w:rPr>
          <w:rFonts w:ascii="Times New Roman" w:eastAsia="Times New Roman" w:hAnsi="Times New Roman" w:cs="Times New Roman"/>
          <w:bCs/>
          <w:sz w:val="24"/>
          <w:szCs w:val="24"/>
          <w:lang w:val="en-US"/>
        </w:rPr>
        <w:t xml:space="preserve"> piano. Latihan </w:t>
      </w:r>
      <w:proofErr w:type="spellStart"/>
      <w:r w:rsidRPr="009E1BE1">
        <w:rPr>
          <w:rFonts w:ascii="Times New Roman" w:eastAsia="Times New Roman" w:hAnsi="Times New Roman" w:cs="Times New Roman"/>
          <w:bCs/>
          <w:sz w:val="24"/>
          <w:szCs w:val="24"/>
          <w:lang w:val="en-US"/>
        </w:rPr>
        <w:t>pertama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ini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biasanya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dilakukan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dengan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menggunakan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satu</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tangan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terlebih</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dahulu</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bermaksud</w:t>
      </w:r>
      <w:proofErr w:type="spellEnd"/>
      <w:r w:rsidRPr="009E1BE1">
        <w:rPr>
          <w:rFonts w:ascii="Times New Roman" w:eastAsia="Times New Roman" w:hAnsi="Times New Roman" w:cs="Times New Roman"/>
          <w:bCs/>
          <w:sz w:val="24"/>
          <w:szCs w:val="24"/>
          <w:lang w:val="en-US"/>
        </w:rPr>
        <w:t xml:space="preserve"> agar </w:t>
      </w:r>
      <w:proofErr w:type="spellStart"/>
      <w:r w:rsidRPr="009E1BE1">
        <w:rPr>
          <w:rFonts w:ascii="Times New Roman" w:eastAsia="Times New Roman" w:hAnsi="Times New Roman" w:cs="Times New Roman"/>
          <w:bCs/>
          <w:sz w:val="24"/>
          <w:szCs w:val="24"/>
          <w:lang w:val="en-US"/>
        </w:rPr>
        <w:t>siswa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tidak</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kesulitan</w:t>
      </w:r>
      <w:proofErr w:type="spellEnd"/>
      <w:r w:rsidRPr="009E1BE1">
        <w:rPr>
          <w:rFonts w:ascii="Times New Roman" w:eastAsia="Times New Roman" w:hAnsi="Times New Roman" w:cs="Times New Roman"/>
          <w:bCs/>
          <w:sz w:val="24"/>
          <w:szCs w:val="24"/>
          <w:lang w:val="en-US"/>
        </w:rPr>
        <w:t xml:space="preserve">. Tutor </w:t>
      </w:r>
      <w:proofErr w:type="spellStart"/>
      <w:r w:rsidRPr="009E1BE1">
        <w:rPr>
          <w:rFonts w:ascii="Times New Roman" w:eastAsia="Times New Roman" w:hAnsi="Times New Roman" w:cs="Times New Roman"/>
          <w:bCs/>
          <w:sz w:val="24"/>
          <w:szCs w:val="24"/>
          <w:lang w:val="en-US"/>
        </w:rPr>
        <w:t>menganjurkan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untuk</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melakukan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latihan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dengan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tangan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kiri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terlebih</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dahulu</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baru</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setelah</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itu</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tangan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kanan</w:t>
      </w:r>
      <w:proofErr w:type="spellEnd"/>
      <w:r w:rsidRPr="009E1BE1">
        <w:rPr>
          <w:rFonts w:ascii="Times New Roman" w:eastAsia="Times New Roman" w:hAnsi="Times New Roman" w:cs="Times New Roman"/>
          <w:bCs/>
          <w:sz w:val="24"/>
          <w:szCs w:val="24"/>
          <w:lang w:val="en-US"/>
        </w:rPr>
        <w:t xml:space="preserve"> dan </w:t>
      </w:r>
      <w:proofErr w:type="spellStart"/>
      <w:r w:rsidRPr="009E1BE1">
        <w:rPr>
          <w:rFonts w:ascii="Times New Roman" w:eastAsia="Times New Roman" w:hAnsi="Times New Roman" w:cs="Times New Roman"/>
          <w:bCs/>
          <w:sz w:val="24"/>
          <w:szCs w:val="24"/>
          <w:lang w:val="en-US"/>
        </w:rPr>
        <w:t>akhirnya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dilakukan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menggunakan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kedua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tangan</w:t>
      </w:r>
      <w:proofErr w:type="spellEnd"/>
      <w:r w:rsidRPr="009E1BE1">
        <w:rPr>
          <w:rFonts w:ascii="Times New Roman" w:eastAsia="Times New Roman" w:hAnsi="Times New Roman" w:cs="Times New Roman"/>
          <w:bCs/>
          <w:sz w:val="24"/>
          <w:szCs w:val="24"/>
          <w:lang w:val="en-US"/>
        </w:rPr>
        <w:t>.</w:t>
      </w:r>
    </w:p>
    <w:p w14:paraId="3D347783" w14:textId="77777777" w:rsidR="00A40818" w:rsidRPr="009E1BE1" w:rsidRDefault="00A40818" w:rsidP="00A40818">
      <w:pPr>
        <w:pStyle w:val="DaftarParagraf"/>
        <w:spacing w:line="360" w:lineRule="auto"/>
        <w:ind w:left="709" w:firstLine="425"/>
        <w:jc w:val="both"/>
        <w:rPr>
          <w:rFonts w:ascii="Times New Roman" w:eastAsia="Times New Roman" w:hAnsi="Times New Roman" w:cs="Times New Roman"/>
          <w:bCs/>
          <w:sz w:val="24"/>
          <w:szCs w:val="24"/>
          <w:lang w:val="en-US"/>
        </w:rPr>
      </w:pPr>
      <w:r w:rsidRPr="009E1BE1">
        <w:rPr>
          <w:rFonts w:ascii="Times New Roman" w:eastAsia="Times New Roman" w:hAnsi="Times New Roman" w:cs="Times New Roman"/>
          <w:bCs/>
          <w:sz w:val="24"/>
          <w:szCs w:val="24"/>
          <w:lang w:val="en-US"/>
        </w:rPr>
        <w:t xml:space="preserve">Pada </w:t>
      </w:r>
      <w:proofErr w:type="spellStart"/>
      <w:r w:rsidRPr="009E1BE1">
        <w:rPr>
          <w:rFonts w:ascii="Times New Roman" w:eastAsia="Times New Roman" w:hAnsi="Times New Roman" w:cs="Times New Roman"/>
          <w:bCs/>
          <w:sz w:val="24"/>
          <w:szCs w:val="24"/>
          <w:lang w:val="en-US"/>
        </w:rPr>
        <w:t>tahap</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ini</w:t>
      </w:r>
      <w:proofErr w:type="spellEnd"/>
      <w:r w:rsidRPr="009E1BE1">
        <w:rPr>
          <w:rFonts w:ascii="Times New Roman" w:eastAsia="Times New Roman" w:hAnsi="Times New Roman" w:cs="Times New Roman"/>
          <w:bCs/>
          <w:sz w:val="24"/>
          <w:szCs w:val="24"/>
          <w:lang w:val="en-US"/>
        </w:rPr>
        <w:t xml:space="preserve">, guru </w:t>
      </w:r>
      <w:proofErr w:type="spellStart"/>
      <w:r w:rsidRPr="009E1BE1">
        <w:rPr>
          <w:rFonts w:ascii="Times New Roman" w:eastAsia="Times New Roman" w:hAnsi="Times New Roman" w:cs="Times New Roman"/>
          <w:bCs/>
          <w:sz w:val="24"/>
          <w:szCs w:val="24"/>
          <w:lang w:val="en-US"/>
        </w:rPr>
        <w:t>mempraktikkan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langsung</w:t>
      </w:r>
      <w:proofErr w:type="spellEnd"/>
      <w:r w:rsidRPr="009E1BE1">
        <w:rPr>
          <w:rFonts w:ascii="Times New Roman" w:eastAsia="Times New Roman" w:hAnsi="Times New Roman" w:cs="Times New Roman"/>
          <w:bCs/>
          <w:sz w:val="24"/>
          <w:szCs w:val="24"/>
          <w:lang w:val="en-US"/>
        </w:rPr>
        <w:t xml:space="preserve"> di </w:t>
      </w:r>
      <w:proofErr w:type="spellStart"/>
      <w:r w:rsidRPr="009E1BE1">
        <w:rPr>
          <w:rFonts w:ascii="Times New Roman" w:eastAsia="Times New Roman" w:hAnsi="Times New Roman" w:cs="Times New Roman"/>
          <w:bCs/>
          <w:sz w:val="24"/>
          <w:szCs w:val="24"/>
          <w:lang w:val="en-US"/>
        </w:rPr>
        <w:t>depan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siswa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Setelah</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itu</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siswa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dipersilahkan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untuk</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mencoba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memainkannya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Siswa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harus</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melakukannya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sampai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hafal</w:t>
      </w:r>
      <w:proofErr w:type="spellEnd"/>
      <w:r w:rsidRPr="009E1BE1">
        <w:rPr>
          <w:rFonts w:ascii="Times New Roman" w:eastAsia="Times New Roman" w:hAnsi="Times New Roman" w:cs="Times New Roman"/>
          <w:bCs/>
          <w:sz w:val="24"/>
          <w:szCs w:val="24"/>
          <w:lang w:val="en-US"/>
        </w:rPr>
        <w:t xml:space="preserve">, Pada </w:t>
      </w:r>
      <w:proofErr w:type="spellStart"/>
      <w:r w:rsidRPr="009E1BE1">
        <w:rPr>
          <w:rFonts w:ascii="Times New Roman" w:eastAsia="Times New Roman" w:hAnsi="Times New Roman" w:cs="Times New Roman"/>
          <w:bCs/>
          <w:sz w:val="24"/>
          <w:szCs w:val="24"/>
          <w:lang w:val="en-US"/>
        </w:rPr>
        <w:t>praktiknya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siswa</w:t>
      </w:r>
      <w:proofErr w:type="spellEnd"/>
      <w:r w:rsidRPr="009E1BE1">
        <w:rPr>
          <w:rFonts w:ascii="Times New Roman" w:eastAsia="Times New Roman" w:hAnsi="Times New Roman" w:cs="Times New Roman"/>
          <w:bCs/>
          <w:sz w:val="24"/>
          <w:szCs w:val="24"/>
          <w:lang w:val="en-US"/>
        </w:rPr>
        <w:t xml:space="preserve"> piano pop </w:t>
      </w:r>
      <w:r w:rsidRPr="009E1BE1">
        <w:rPr>
          <w:rFonts w:ascii="Times New Roman" w:eastAsia="Times New Roman" w:hAnsi="Times New Roman" w:cs="Times New Roman"/>
          <w:bCs/>
          <w:i/>
          <w:sz w:val="24"/>
          <w:szCs w:val="24"/>
          <w:lang w:val="en-US"/>
        </w:rPr>
        <w:t>grade</w:t>
      </w:r>
      <w:r w:rsidRPr="009E1BE1">
        <w:rPr>
          <w:rFonts w:ascii="Times New Roman" w:eastAsia="Times New Roman" w:hAnsi="Times New Roman" w:cs="Times New Roman"/>
          <w:bCs/>
          <w:sz w:val="24"/>
          <w:szCs w:val="24"/>
          <w:lang w:val="en-US"/>
        </w:rPr>
        <w:t xml:space="preserve"> I </w:t>
      </w:r>
      <w:proofErr w:type="spellStart"/>
      <w:r w:rsidRPr="009E1BE1">
        <w:rPr>
          <w:rFonts w:ascii="Times New Roman" w:eastAsia="Times New Roman" w:hAnsi="Times New Roman" w:cs="Times New Roman"/>
          <w:bCs/>
          <w:sz w:val="24"/>
          <w:szCs w:val="24"/>
          <w:lang w:val="en-US"/>
        </w:rPr>
        <w:t>di</w:t>
      </w:r>
      <w:proofErr w:type="spellEnd"/>
      <w:r w:rsidRPr="009E1BE1">
        <w:rPr>
          <w:rFonts w:ascii="Times New Roman" w:eastAsia="Times New Roman" w:hAnsi="Times New Roman" w:cs="Times New Roman"/>
          <w:bCs/>
          <w:sz w:val="24"/>
          <w:szCs w:val="24"/>
          <w:lang w:val="en-US"/>
        </w:rPr>
        <w:t xml:space="preserve"> MI </w:t>
      </w:r>
      <w:proofErr w:type="spellStart"/>
      <w:r w:rsidRPr="009E1BE1">
        <w:rPr>
          <w:rFonts w:ascii="Times New Roman" w:eastAsia="Times New Roman" w:hAnsi="Times New Roman" w:cs="Times New Roman"/>
          <w:bCs/>
          <w:sz w:val="24"/>
          <w:szCs w:val="24"/>
          <w:lang w:val="en-US"/>
        </w:rPr>
        <w:t>MI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Miftahul</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anwar</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memang</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baru</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pertama</w:t>
      </w:r>
      <w:proofErr w:type="spellEnd"/>
      <w:r w:rsidRPr="009E1BE1">
        <w:rPr>
          <w:rFonts w:ascii="Times New Roman" w:eastAsia="Times New Roman" w:hAnsi="Times New Roman" w:cs="Times New Roman"/>
          <w:bCs/>
          <w:sz w:val="24"/>
          <w:szCs w:val="24"/>
          <w:lang w:val="en-US"/>
        </w:rPr>
        <w:t xml:space="preserve"> kali </w:t>
      </w:r>
      <w:proofErr w:type="spellStart"/>
      <w:r w:rsidRPr="009E1BE1">
        <w:rPr>
          <w:rFonts w:ascii="Times New Roman" w:eastAsia="Times New Roman" w:hAnsi="Times New Roman" w:cs="Times New Roman"/>
          <w:bCs/>
          <w:sz w:val="24"/>
          <w:szCs w:val="24"/>
          <w:lang w:val="en-US"/>
        </w:rPr>
        <w:t>mengenal</w:t>
      </w:r>
      <w:proofErr w:type="spellEnd"/>
      <w:r w:rsidRPr="009E1BE1">
        <w:rPr>
          <w:rFonts w:ascii="Times New Roman" w:eastAsia="Times New Roman" w:hAnsi="Times New Roman" w:cs="Times New Roman"/>
          <w:bCs/>
          <w:sz w:val="24"/>
          <w:szCs w:val="24"/>
          <w:lang w:val="en-US"/>
        </w:rPr>
        <w:t xml:space="preserve"> piano, </w:t>
      </w:r>
      <w:proofErr w:type="spellStart"/>
      <w:r w:rsidRPr="009E1BE1">
        <w:rPr>
          <w:rFonts w:ascii="Times New Roman" w:eastAsia="Times New Roman" w:hAnsi="Times New Roman" w:cs="Times New Roman"/>
          <w:bCs/>
          <w:sz w:val="24"/>
          <w:szCs w:val="24"/>
          <w:lang w:val="en-US"/>
        </w:rPr>
        <w:t>bahkan</w:t>
      </w:r>
      <w:proofErr w:type="spellEnd"/>
      <w:r w:rsidRPr="009E1BE1">
        <w:rPr>
          <w:rFonts w:ascii="Times New Roman" w:eastAsia="Times New Roman" w:hAnsi="Times New Roman" w:cs="Times New Roman"/>
          <w:bCs/>
          <w:sz w:val="24"/>
          <w:szCs w:val="24"/>
          <w:lang w:val="en-US"/>
        </w:rPr>
        <w:t xml:space="preserve"> </w:t>
      </w:r>
      <w:r w:rsidRPr="009E1BE1">
        <w:rPr>
          <w:rFonts w:ascii="Times New Roman" w:eastAsia="Times New Roman" w:hAnsi="Times New Roman" w:cs="Times New Roman"/>
          <w:bCs/>
          <w:sz w:val="24"/>
          <w:szCs w:val="24"/>
          <w:lang w:val="en-US"/>
        </w:rPr>
        <w:lastRenderedPageBreak/>
        <w:t xml:space="preserve">rata-rata </w:t>
      </w:r>
      <w:proofErr w:type="spellStart"/>
      <w:r w:rsidRPr="009E1BE1">
        <w:rPr>
          <w:rFonts w:ascii="Times New Roman" w:eastAsia="Times New Roman" w:hAnsi="Times New Roman" w:cs="Times New Roman"/>
          <w:bCs/>
          <w:sz w:val="24"/>
          <w:szCs w:val="24"/>
          <w:lang w:val="en-US"/>
        </w:rPr>
        <w:t>dalam</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rentang</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umur</w:t>
      </w:r>
      <w:proofErr w:type="spellEnd"/>
      <w:r w:rsidRPr="009E1BE1">
        <w:rPr>
          <w:rFonts w:ascii="Times New Roman" w:eastAsia="Times New Roman" w:hAnsi="Times New Roman" w:cs="Times New Roman"/>
          <w:bCs/>
          <w:sz w:val="24"/>
          <w:szCs w:val="24"/>
          <w:lang w:val="en-US"/>
        </w:rPr>
        <w:t xml:space="preserve"> 11 </w:t>
      </w:r>
      <w:proofErr w:type="spellStart"/>
      <w:r w:rsidRPr="009E1BE1">
        <w:rPr>
          <w:rFonts w:ascii="Times New Roman" w:eastAsia="Times New Roman" w:hAnsi="Times New Roman" w:cs="Times New Roman"/>
          <w:bCs/>
          <w:sz w:val="24"/>
          <w:szCs w:val="24"/>
          <w:lang w:val="en-US"/>
        </w:rPr>
        <w:t>sampai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dengan</w:t>
      </w:r>
      <w:proofErr w:type="spellEnd"/>
      <w:r w:rsidRPr="009E1BE1">
        <w:rPr>
          <w:rFonts w:ascii="Times New Roman" w:eastAsia="Times New Roman" w:hAnsi="Times New Roman" w:cs="Times New Roman"/>
          <w:bCs/>
          <w:sz w:val="24"/>
          <w:szCs w:val="24"/>
          <w:lang w:val="en-US"/>
        </w:rPr>
        <w:t xml:space="preserve"> 12 </w:t>
      </w:r>
      <w:proofErr w:type="spellStart"/>
      <w:r w:rsidRPr="009E1BE1">
        <w:rPr>
          <w:rFonts w:ascii="Times New Roman" w:eastAsia="Times New Roman" w:hAnsi="Times New Roman" w:cs="Times New Roman"/>
          <w:bCs/>
          <w:sz w:val="24"/>
          <w:szCs w:val="24"/>
          <w:lang w:val="en-US"/>
        </w:rPr>
        <w:t>tahun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sehingga</w:t>
      </w:r>
      <w:proofErr w:type="spellEnd"/>
      <w:r w:rsidRPr="009E1BE1">
        <w:rPr>
          <w:rFonts w:ascii="Times New Roman" w:eastAsia="Times New Roman" w:hAnsi="Times New Roman" w:cs="Times New Roman"/>
          <w:bCs/>
          <w:sz w:val="24"/>
          <w:szCs w:val="24"/>
          <w:lang w:val="en-US"/>
        </w:rPr>
        <w:t xml:space="preserve"> guru </w:t>
      </w:r>
      <w:proofErr w:type="spellStart"/>
      <w:r w:rsidRPr="009E1BE1">
        <w:rPr>
          <w:rFonts w:ascii="Times New Roman" w:eastAsia="Times New Roman" w:hAnsi="Times New Roman" w:cs="Times New Roman"/>
          <w:bCs/>
          <w:sz w:val="24"/>
          <w:szCs w:val="24"/>
          <w:lang w:val="en-US"/>
        </w:rPr>
        <w:t>dituntut</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mampu</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memper-kenalkan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dasar-dasar</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memainkan</w:t>
      </w:r>
      <w:proofErr w:type="spellEnd"/>
      <w:r w:rsidRPr="009E1BE1">
        <w:rPr>
          <w:rFonts w:ascii="Times New Roman" w:eastAsia="Times New Roman" w:hAnsi="Times New Roman" w:cs="Times New Roman"/>
          <w:bCs/>
          <w:sz w:val="24"/>
          <w:szCs w:val="24"/>
          <w:lang w:val="en-US"/>
        </w:rPr>
        <w:t xml:space="preserve"> piano </w:t>
      </w:r>
      <w:proofErr w:type="spellStart"/>
      <w:r w:rsidRPr="009E1BE1">
        <w:rPr>
          <w:rFonts w:ascii="Times New Roman" w:eastAsia="Times New Roman" w:hAnsi="Times New Roman" w:cs="Times New Roman"/>
          <w:bCs/>
          <w:sz w:val="24"/>
          <w:szCs w:val="24"/>
          <w:lang w:val="en-US"/>
        </w:rPr>
        <w:t>dengan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cara</w:t>
      </w:r>
      <w:proofErr w:type="spellEnd"/>
      <w:r w:rsidRPr="009E1BE1">
        <w:rPr>
          <w:rFonts w:ascii="Times New Roman" w:eastAsia="Times New Roman" w:hAnsi="Times New Roman" w:cs="Times New Roman"/>
          <w:bCs/>
          <w:sz w:val="24"/>
          <w:szCs w:val="24"/>
          <w:lang w:val="en-US"/>
        </w:rPr>
        <w:t xml:space="preserve"> yang </w:t>
      </w:r>
      <w:proofErr w:type="spellStart"/>
      <w:r w:rsidRPr="009E1BE1">
        <w:rPr>
          <w:rFonts w:ascii="Times New Roman" w:eastAsia="Times New Roman" w:hAnsi="Times New Roman" w:cs="Times New Roman"/>
          <w:bCs/>
          <w:sz w:val="24"/>
          <w:szCs w:val="24"/>
          <w:lang w:val="en-US"/>
        </w:rPr>
        <w:t>tepat</w:t>
      </w:r>
      <w:proofErr w:type="spellEnd"/>
      <w:r w:rsidRPr="009E1BE1">
        <w:rPr>
          <w:rFonts w:ascii="Times New Roman" w:eastAsia="Times New Roman" w:hAnsi="Times New Roman" w:cs="Times New Roman"/>
          <w:bCs/>
          <w:sz w:val="24"/>
          <w:szCs w:val="24"/>
          <w:lang w:val="en-US"/>
        </w:rPr>
        <w:t xml:space="preserve">. Pada </w:t>
      </w:r>
      <w:proofErr w:type="spellStart"/>
      <w:r w:rsidRPr="009E1BE1">
        <w:rPr>
          <w:rFonts w:ascii="Times New Roman" w:eastAsia="Times New Roman" w:hAnsi="Times New Roman" w:cs="Times New Roman"/>
          <w:bCs/>
          <w:sz w:val="24"/>
          <w:szCs w:val="24"/>
          <w:lang w:val="en-US"/>
        </w:rPr>
        <w:t>praktiknya</w:t>
      </w:r>
      <w:proofErr w:type="spellEnd"/>
      <w:r w:rsidRPr="009E1BE1">
        <w:rPr>
          <w:rFonts w:ascii="Times New Roman" w:eastAsia="Times New Roman" w:hAnsi="Times New Roman" w:cs="Times New Roman"/>
          <w:bCs/>
          <w:sz w:val="24"/>
          <w:szCs w:val="24"/>
          <w:lang w:val="en-US"/>
        </w:rPr>
        <w:t xml:space="preserve">, guru juga </w:t>
      </w:r>
      <w:proofErr w:type="spellStart"/>
      <w:r w:rsidRPr="009E1BE1">
        <w:rPr>
          <w:rFonts w:ascii="Times New Roman" w:eastAsia="Times New Roman" w:hAnsi="Times New Roman" w:cs="Times New Roman"/>
          <w:bCs/>
          <w:sz w:val="24"/>
          <w:szCs w:val="24"/>
          <w:lang w:val="en-US"/>
        </w:rPr>
        <w:t>memberi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contoh</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kepada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siswa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yakni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memainkan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beberapa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lagu</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dengan</w:t>
      </w:r>
      <w:proofErr w:type="spellEnd"/>
      <w:r w:rsidRPr="009E1BE1">
        <w:rPr>
          <w:rFonts w:ascii="Times New Roman" w:eastAsia="Times New Roman" w:hAnsi="Times New Roman" w:cs="Times New Roman"/>
          <w:bCs/>
          <w:sz w:val="24"/>
          <w:szCs w:val="24"/>
          <w:lang w:val="en-US"/>
        </w:rPr>
        <w:t xml:space="preserve"> piano. </w:t>
      </w:r>
      <w:proofErr w:type="spellStart"/>
      <w:r w:rsidRPr="009E1BE1">
        <w:rPr>
          <w:rFonts w:ascii="Times New Roman" w:eastAsia="Times New Roman" w:hAnsi="Times New Roman" w:cs="Times New Roman"/>
          <w:bCs/>
          <w:sz w:val="24"/>
          <w:szCs w:val="24"/>
          <w:lang w:val="en-US"/>
        </w:rPr>
        <w:t>Siswa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dianjurkan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menonton</w:t>
      </w:r>
      <w:proofErr w:type="spellEnd"/>
      <w:r w:rsidRPr="009E1BE1">
        <w:rPr>
          <w:rFonts w:ascii="Times New Roman" w:eastAsia="Times New Roman" w:hAnsi="Times New Roman" w:cs="Times New Roman"/>
          <w:bCs/>
          <w:sz w:val="24"/>
          <w:szCs w:val="24"/>
          <w:lang w:val="en-US"/>
        </w:rPr>
        <w:t xml:space="preserve"> dan </w:t>
      </w:r>
      <w:proofErr w:type="spellStart"/>
      <w:r w:rsidRPr="009E1BE1">
        <w:rPr>
          <w:rFonts w:ascii="Times New Roman" w:eastAsia="Times New Roman" w:hAnsi="Times New Roman" w:cs="Times New Roman"/>
          <w:bCs/>
          <w:sz w:val="24"/>
          <w:szCs w:val="24"/>
          <w:lang w:val="en-US"/>
        </w:rPr>
        <w:t>menghayati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walaupun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belum</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mengeti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sama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sekali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tentang</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bagaimana</w:t>
      </w:r>
      <w:proofErr w:type="spellEnd"/>
      <w:r w:rsidRPr="009E1BE1">
        <w:rPr>
          <w:rFonts w:ascii="Times New Roman" w:eastAsia="Times New Roman" w:hAnsi="Times New Roman" w:cs="Times New Roman"/>
          <w:bCs/>
          <w:sz w:val="24"/>
          <w:szCs w:val="24"/>
          <w:lang w:val="en-US"/>
        </w:rPr>
        <w:t xml:space="preserve"> nada </w:t>
      </w:r>
      <w:proofErr w:type="spellStart"/>
      <w:r w:rsidRPr="009E1BE1">
        <w:rPr>
          <w:rFonts w:ascii="Times New Roman" w:eastAsia="Times New Roman" w:hAnsi="Times New Roman" w:cs="Times New Roman"/>
          <w:bCs/>
          <w:sz w:val="24"/>
          <w:szCs w:val="24"/>
          <w:lang w:val="en-US"/>
        </w:rPr>
        <w:t>dapat</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dirangkai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sedemikian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rumit</w:t>
      </w:r>
      <w:proofErr w:type="spellEnd"/>
      <w:r w:rsidRPr="009E1BE1">
        <w:rPr>
          <w:rFonts w:ascii="Times New Roman" w:eastAsia="Times New Roman" w:hAnsi="Times New Roman" w:cs="Times New Roman"/>
          <w:bCs/>
          <w:sz w:val="24"/>
          <w:szCs w:val="24"/>
          <w:lang w:val="en-US"/>
        </w:rPr>
        <w:t>.</w:t>
      </w:r>
    </w:p>
    <w:p w14:paraId="20D9C03F" w14:textId="77777777" w:rsidR="00A40818" w:rsidRPr="009E1BE1" w:rsidRDefault="00A40818" w:rsidP="00A40818">
      <w:pPr>
        <w:pStyle w:val="DaftarParagraf"/>
        <w:spacing w:line="360" w:lineRule="auto"/>
        <w:ind w:left="709" w:firstLine="425"/>
        <w:jc w:val="both"/>
        <w:rPr>
          <w:rFonts w:ascii="Times New Roman" w:eastAsia="Times New Roman" w:hAnsi="Times New Roman" w:cs="Times New Roman"/>
          <w:bCs/>
          <w:sz w:val="24"/>
          <w:szCs w:val="24"/>
        </w:rPr>
      </w:pPr>
      <w:r w:rsidRPr="009E1BE1">
        <w:rPr>
          <w:rFonts w:ascii="Times New Roman" w:eastAsia="Times New Roman" w:hAnsi="Times New Roman" w:cs="Times New Roman"/>
          <w:bCs/>
          <w:sz w:val="24"/>
          <w:szCs w:val="24"/>
          <w:lang w:val="en-US"/>
        </w:rPr>
        <w:t xml:space="preserve">Pada </w:t>
      </w:r>
      <w:proofErr w:type="spellStart"/>
      <w:r w:rsidRPr="009E1BE1">
        <w:rPr>
          <w:rFonts w:ascii="Times New Roman" w:eastAsia="Times New Roman" w:hAnsi="Times New Roman" w:cs="Times New Roman"/>
          <w:bCs/>
          <w:sz w:val="24"/>
          <w:szCs w:val="24"/>
          <w:lang w:val="en-US"/>
        </w:rPr>
        <w:t>beberapa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kasus</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kadang</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ada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siswa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masih</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kesulitan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memahami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dasar</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dasar</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memainkan</w:t>
      </w:r>
      <w:proofErr w:type="spellEnd"/>
      <w:r w:rsidRPr="009E1BE1">
        <w:rPr>
          <w:rFonts w:ascii="Times New Roman" w:eastAsia="Times New Roman" w:hAnsi="Times New Roman" w:cs="Times New Roman"/>
          <w:bCs/>
          <w:sz w:val="24"/>
          <w:szCs w:val="24"/>
          <w:lang w:val="en-US"/>
        </w:rPr>
        <w:t xml:space="preserve"> piano, </w:t>
      </w:r>
      <w:proofErr w:type="spellStart"/>
      <w:r w:rsidRPr="009E1BE1">
        <w:rPr>
          <w:rFonts w:ascii="Times New Roman" w:eastAsia="Times New Roman" w:hAnsi="Times New Roman" w:cs="Times New Roman"/>
          <w:bCs/>
          <w:sz w:val="24"/>
          <w:szCs w:val="24"/>
          <w:lang w:val="en-US"/>
        </w:rPr>
        <w:t>seperti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posisi</w:t>
      </w:r>
      <w:proofErr w:type="spellEnd"/>
      <w:r w:rsidRPr="009E1BE1">
        <w:rPr>
          <w:rFonts w:ascii="Times New Roman" w:eastAsia="Times New Roman" w:hAnsi="Times New Roman" w:cs="Times New Roman"/>
          <w:bCs/>
          <w:sz w:val="24"/>
          <w:szCs w:val="24"/>
          <w:lang w:val="en-US"/>
        </w:rPr>
        <w:t xml:space="preserve"> nada pada tuts, </w:t>
      </w:r>
      <w:proofErr w:type="spellStart"/>
      <w:r w:rsidRPr="009E1BE1">
        <w:rPr>
          <w:rFonts w:ascii="Times New Roman" w:eastAsia="Times New Roman" w:hAnsi="Times New Roman" w:cs="Times New Roman"/>
          <w:bCs/>
          <w:sz w:val="24"/>
          <w:szCs w:val="24"/>
          <w:lang w:val="en-US"/>
        </w:rPr>
        <w:t>bahkan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kesulitan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meletakkan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jari</w:t>
      </w:r>
      <w:proofErr w:type="spellEnd"/>
      <w:r w:rsidRPr="009E1BE1">
        <w:rPr>
          <w:rFonts w:ascii="Times New Roman" w:eastAsia="Times New Roman" w:hAnsi="Times New Roman" w:cs="Times New Roman"/>
          <w:bCs/>
          <w:sz w:val="24"/>
          <w:szCs w:val="24"/>
          <w:lang w:val="en-US"/>
        </w:rPr>
        <w:t xml:space="preserve"> pada tuts. Pada </w:t>
      </w:r>
      <w:proofErr w:type="spellStart"/>
      <w:r w:rsidRPr="009E1BE1">
        <w:rPr>
          <w:rFonts w:ascii="Times New Roman" w:eastAsia="Times New Roman" w:hAnsi="Times New Roman" w:cs="Times New Roman"/>
          <w:bCs/>
          <w:sz w:val="24"/>
          <w:szCs w:val="24"/>
          <w:lang w:val="en-US"/>
        </w:rPr>
        <w:t>kasus</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demikian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pembelajaran</w:t>
      </w:r>
      <w:proofErr w:type="spellEnd"/>
      <w:r w:rsidRPr="009E1BE1">
        <w:rPr>
          <w:rFonts w:ascii="Times New Roman" w:eastAsia="Times New Roman" w:hAnsi="Times New Roman" w:cs="Times New Roman"/>
          <w:bCs/>
          <w:sz w:val="24"/>
          <w:szCs w:val="24"/>
          <w:lang w:val="en-US"/>
        </w:rPr>
        <w:t xml:space="preserve"> pada </w:t>
      </w:r>
      <w:proofErr w:type="spellStart"/>
      <w:r w:rsidRPr="009E1BE1">
        <w:rPr>
          <w:rFonts w:ascii="Times New Roman" w:eastAsia="Times New Roman" w:hAnsi="Times New Roman" w:cs="Times New Roman"/>
          <w:bCs/>
          <w:sz w:val="24"/>
          <w:szCs w:val="24"/>
          <w:lang w:val="en-US"/>
        </w:rPr>
        <w:t>tahap</w:t>
      </w:r>
      <w:proofErr w:type="spellEnd"/>
      <w:r w:rsidRPr="009E1BE1">
        <w:rPr>
          <w:rFonts w:ascii="Times New Roman" w:eastAsia="Times New Roman" w:hAnsi="Times New Roman" w:cs="Times New Roman"/>
          <w:bCs/>
          <w:sz w:val="24"/>
          <w:szCs w:val="24"/>
          <w:lang w:val="en-US"/>
        </w:rPr>
        <w:t xml:space="preserve"> paling </w:t>
      </w:r>
      <w:proofErr w:type="spellStart"/>
      <w:r w:rsidRPr="009E1BE1">
        <w:rPr>
          <w:rFonts w:ascii="Times New Roman" w:eastAsia="Times New Roman" w:hAnsi="Times New Roman" w:cs="Times New Roman"/>
          <w:bCs/>
          <w:sz w:val="24"/>
          <w:szCs w:val="24"/>
          <w:lang w:val="en-US"/>
        </w:rPr>
        <w:t>dasar</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ini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bisa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diulang-ulang</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sampai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tiga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atau</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empat</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pertemuan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bergantung</w:t>
      </w:r>
      <w:proofErr w:type="spellEnd"/>
      <w:r w:rsidRPr="009E1BE1">
        <w:rPr>
          <w:rFonts w:ascii="Times New Roman" w:eastAsia="Times New Roman" w:hAnsi="Times New Roman" w:cs="Times New Roman"/>
          <w:bCs/>
          <w:sz w:val="24"/>
          <w:szCs w:val="24"/>
          <w:lang w:val="en-US"/>
        </w:rPr>
        <w:t xml:space="preserve"> pada </w:t>
      </w:r>
      <w:proofErr w:type="spellStart"/>
      <w:r w:rsidRPr="009E1BE1">
        <w:rPr>
          <w:rFonts w:ascii="Times New Roman" w:eastAsia="Times New Roman" w:hAnsi="Times New Roman" w:cs="Times New Roman"/>
          <w:bCs/>
          <w:sz w:val="24"/>
          <w:szCs w:val="24"/>
          <w:lang w:val="en-US"/>
        </w:rPr>
        <w:t>daya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pemahaman</w:t>
      </w:r>
      <w:proofErr w:type="spellEnd"/>
      <w:r w:rsidRPr="009E1BE1">
        <w:rPr>
          <w:rFonts w:ascii="Times New Roman" w:eastAsia="Times New Roman" w:hAnsi="Times New Roman" w:cs="Times New Roman"/>
          <w:bCs/>
          <w:sz w:val="24"/>
          <w:szCs w:val="24"/>
          <w:lang w:val="en-US"/>
        </w:rPr>
        <w:t xml:space="preserve"> dan </w:t>
      </w:r>
      <w:proofErr w:type="spellStart"/>
      <w:r w:rsidRPr="009E1BE1">
        <w:rPr>
          <w:rFonts w:ascii="Times New Roman" w:eastAsia="Times New Roman" w:hAnsi="Times New Roman" w:cs="Times New Roman"/>
          <w:bCs/>
          <w:sz w:val="24"/>
          <w:szCs w:val="24"/>
          <w:lang w:val="en-US"/>
        </w:rPr>
        <w:t>konsentrasi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siswa</w:t>
      </w:r>
      <w:proofErr w:type="spellEnd"/>
      <w:r w:rsidRPr="009E1BE1">
        <w:rPr>
          <w:rFonts w:ascii="Times New Roman" w:eastAsia="Times New Roman" w:hAnsi="Times New Roman" w:cs="Times New Roman"/>
          <w:bCs/>
          <w:sz w:val="24"/>
          <w:szCs w:val="24"/>
          <w:lang w:val="en-US"/>
        </w:rPr>
        <w:t>.</w:t>
      </w:r>
    </w:p>
    <w:p w14:paraId="5CB0FAB1" w14:textId="77777777" w:rsidR="00A40818" w:rsidRPr="009E1BE1" w:rsidRDefault="00A40818" w:rsidP="00A40818">
      <w:pPr>
        <w:pStyle w:val="DaftarParagraf"/>
        <w:numPr>
          <w:ilvl w:val="0"/>
          <w:numId w:val="10"/>
        </w:numPr>
        <w:spacing w:line="360" w:lineRule="auto"/>
        <w:ind w:left="709" w:hanging="283"/>
        <w:rPr>
          <w:rFonts w:ascii="Times New Roman" w:hAnsi="Times New Roman" w:cs="Times New Roman"/>
          <w:bCs/>
          <w:sz w:val="24"/>
          <w:szCs w:val="24"/>
          <w:lang w:val="en-US"/>
        </w:rPr>
      </w:pPr>
      <w:r w:rsidRPr="009E1BE1">
        <w:rPr>
          <w:rFonts w:ascii="Times New Roman" w:hAnsi="Times New Roman" w:cs="Times New Roman"/>
          <w:bCs/>
          <w:sz w:val="24"/>
          <w:szCs w:val="24"/>
          <w:lang w:val="en-US"/>
        </w:rPr>
        <w:t>Dasar-</w:t>
      </w:r>
      <w:proofErr w:type="spellStart"/>
      <w:r w:rsidRPr="009E1BE1">
        <w:rPr>
          <w:rFonts w:ascii="Times New Roman" w:hAnsi="Times New Roman" w:cs="Times New Roman"/>
          <w:bCs/>
          <w:sz w:val="24"/>
          <w:szCs w:val="24"/>
          <w:lang w:val="en-US"/>
        </w:rPr>
        <w:t>dasar</w:t>
      </w:r>
      <w:proofErr w:type="spellEnd"/>
      <w:r w:rsidRPr="009E1BE1">
        <w:rPr>
          <w:rFonts w:ascii="Times New Roman" w:hAnsi="Times New Roman" w:cs="Times New Roman"/>
          <w:bCs/>
          <w:sz w:val="24"/>
          <w:szCs w:val="24"/>
          <w:lang w:val="en-US"/>
        </w:rPr>
        <w:t xml:space="preserve"> Teori Musik</w:t>
      </w:r>
    </w:p>
    <w:p w14:paraId="0C8E2EEC" w14:textId="77777777" w:rsidR="00A40818" w:rsidRPr="009E1BE1" w:rsidRDefault="00A40818" w:rsidP="00A40818">
      <w:pPr>
        <w:pStyle w:val="DaftarParagraf"/>
        <w:spacing w:line="360" w:lineRule="auto"/>
        <w:ind w:left="709" w:firstLine="425"/>
        <w:jc w:val="both"/>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en-US"/>
        </w:rPr>
        <w:t xml:space="preserve">Teori </w:t>
      </w:r>
      <w:proofErr w:type="spellStart"/>
      <w:r w:rsidRPr="009E1BE1">
        <w:rPr>
          <w:rFonts w:ascii="Times New Roman" w:eastAsia="Times New Roman" w:hAnsi="Times New Roman" w:cs="Times New Roman"/>
          <w:bCs/>
          <w:sz w:val="24"/>
          <w:szCs w:val="24"/>
          <w:lang w:val="en-US"/>
        </w:rPr>
        <w:t>musik</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adalah</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hal</w:t>
      </w:r>
      <w:proofErr w:type="spellEnd"/>
      <w:r w:rsidRPr="009E1BE1">
        <w:rPr>
          <w:rFonts w:ascii="Times New Roman" w:eastAsia="Times New Roman" w:hAnsi="Times New Roman" w:cs="Times New Roman"/>
          <w:bCs/>
          <w:sz w:val="24"/>
          <w:szCs w:val="24"/>
          <w:lang w:val="en-US"/>
        </w:rPr>
        <w:t xml:space="preserve"> yang </w:t>
      </w:r>
      <w:proofErr w:type="spellStart"/>
      <w:r w:rsidRPr="009E1BE1">
        <w:rPr>
          <w:rFonts w:ascii="Times New Roman" w:eastAsia="Times New Roman" w:hAnsi="Times New Roman" w:cs="Times New Roman"/>
          <w:bCs/>
          <w:sz w:val="24"/>
          <w:szCs w:val="24"/>
          <w:lang w:val="en-US"/>
        </w:rPr>
        <w:t>wajib</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untuk</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dikuasai</w:t>
      </w:r>
      <w:proofErr w:type="spellEnd"/>
      <w:r w:rsidRPr="009E1BE1">
        <w:rPr>
          <w:rFonts w:ascii="Times New Roman" w:eastAsia="Times New Roman" w:hAnsi="Times New Roman" w:cs="Times New Roman"/>
          <w:bCs/>
          <w:sz w:val="24"/>
          <w:szCs w:val="24"/>
          <w:lang w:val="en-US"/>
        </w:rPr>
        <w:t xml:space="preserve">. Karena </w:t>
      </w:r>
      <w:proofErr w:type="spellStart"/>
      <w:r w:rsidRPr="009E1BE1">
        <w:rPr>
          <w:rFonts w:ascii="Times New Roman" w:eastAsia="Times New Roman" w:hAnsi="Times New Roman" w:cs="Times New Roman"/>
          <w:bCs/>
          <w:sz w:val="24"/>
          <w:szCs w:val="24"/>
          <w:lang w:val="en-US"/>
        </w:rPr>
        <w:t>tanpa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adanya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penguasaan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teori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dasar</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musik</w:t>
      </w:r>
      <w:proofErr w:type="spellEnd"/>
      <w:r w:rsidRPr="009E1BE1">
        <w:rPr>
          <w:rFonts w:ascii="Times New Roman" w:eastAsia="Times New Roman" w:hAnsi="Times New Roman" w:cs="Times New Roman"/>
          <w:bCs/>
          <w:sz w:val="24"/>
          <w:szCs w:val="24"/>
          <w:lang w:val="en-US"/>
        </w:rPr>
        <w:t xml:space="preserve"> yang </w:t>
      </w:r>
      <w:proofErr w:type="spellStart"/>
      <w:r w:rsidRPr="009E1BE1">
        <w:rPr>
          <w:rFonts w:ascii="Times New Roman" w:eastAsia="Times New Roman" w:hAnsi="Times New Roman" w:cs="Times New Roman"/>
          <w:bCs/>
          <w:sz w:val="24"/>
          <w:szCs w:val="24"/>
          <w:lang w:val="en-US"/>
        </w:rPr>
        <w:t>baik</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maka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mustahil</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untuk</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bisa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memainkan</w:t>
      </w:r>
      <w:proofErr w:type="spellEnd"/>
      <w:r w:rsidRPr="009E1BE1">
        <w:rPr>
          <w:rFonts w:ascii="Times New Roman" w:eastAsia="Times New Roman" w:hAnsi="Times New Roman" w:cs="Times New Roman"/>
          <w:bCs/>
          <w:sz w:val="24"/>
          <w:szCs w:val="24"/>
          <w:lang w:val="en-US"/>
        </w:rPr>
        <w:t xml:space="preserve"> piano </w:t>
      </w:r>
      <w:proofErr w:type="spellStart"/>
      <w:r w:rsidRPr="009E1BE1">
        <w:rPr>
          <w:rFonts w:ascii="Times New Roman" w:eastAsia="Times New Roman" w:hAnsi="Times New Roman" w:cs="Times New Roman"/>
          <w:bCs/>
          <w:sz w:val="24"/>
          <w:szCs w:val="24"/>
          <w:lang w:val="en-US"/>
        </w:rPr>
        <w:t>dengan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baik</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Meskipun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kebanyakan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siswa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bosan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saat</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membahas</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dasar</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teori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musik</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namun</w:t>
      </w:r>
      <w:proofErr w:type="spellEnd"/>
      <w:r w:rsidRPr="009E1BE1">
        <w:rPr>
          <w:rFonts w:ascii="Times New Roman" w:eastAsia="Times New Roman" w:hAnsi="Times New Roman" w:cs="Times New Roman"/>
          <w:bCs/>
          <w:sz w:val="24"/>
          <w:szCs w:val="24"/>
          <w:lang w:val="en-US"/>
        </w:rPr>
        <w:t xml:space="preserve"> tutor </w:t>
      </w:r>
      <w:proofErr w:type="spellStart"/>
      <w:r w:rsidRPr="009E1BE1">
        <w:rPr>
          <w:rFonts w:ascii="Times New Roman" w:eastAsia="Times New Roman" w:hAnsi="Times New Roman" w:cs="Times New Roman"/>
          <w:bCs/>
          <w:sz w:val="24"/>
          <w:szCs w:val="24"/>
          <w:lang w:val="en-US"/>
        </w:rPr>
        <w:t>tetap</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mengajarkan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dengan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perlahan</w:t>
      </w:r>
      <w:proofErr w:type="spellEnd"/>
      <w:r w:rsidRPr="009E1BE1">
        <w:rPr>
          <w:rFonts w:ascii="Times New Roman" w:eastAsia="Times New Roman" w:hAnsi="Times New Roman" w:cs="Times New Roman"/>
          <w:bCs/>
          <w:sz w:val="24"/>
          <w:szCs w:val="24"/>
          <w:lang w:val="en-US"/>
        </w:rPr>
        <w:t xml:space="preserve"> agar </w:t>
      </w:r>
      <w:proofErr w:type="spellStart"/>
      <w:r w:rsidRPr="009E1BE1">
        <w:rPr>
          <w:rFonts w:ascii="Times New Roman" w:eastAsia="Times New Roman" w:hAnsi="Times New Roman" w:cs="Times New Roman"/>
          <w:bCs/>
          <w:sz w:val="24"/>
          <w:szCs w:val="24"/>
          <w:lang w:val="en-US"/>
        </w:rPr>
        <w:t>siswa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dapat</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memahami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tentang</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tangga</w:t>
      </w:r>
      <w:proofErr w:type="spellEnd"/>
      <w:r w:rsidRPr="009E1BE1">
        <w:rPr>
          <w:rFonts w:ascii="Times New Roman" w:eastAsia="Times New Roman" w:hAnsi="Times New Roman" w:cs="Times New Roman"/>
          <w:bCs/>
          <w:sz w:val="24"/>
          <w:szCs w:val="24"/>
          <w:lang w:val="en-US"/>
        </w:rPr>
        <w:t xml:space="preserve"> nada, </w:t>
      </w:r>
      <w:r w:rsidRPr="009E1BE1">
        <w:rPr>
          <w:rFonts w:ascii="Times New Roman" w:eastAsia="Times New Roman" w:hAnsi="Times New Roman" w:cs="Times New Roman"/>
          <w:bCs/>
          <w:i/>
          <w:sz w:val="24"/>
          <w:szCs w:val="24"/>
          <w:lang w:val="en-US"/>
        </w:rPr>
        <w:t>chord</w:t>
      </w:r>
      <w:r w:rsidRPr="009E1BE1">
        <w:rPr>
          <w:rFonts w:ascii="Times New Roman" w:eastAsia="Times New Roman" w:hAnsi="Times New Roman" w:cs="Times New Roman"/>
          <w:bCs/>
          <w:sz w:val="24"/>
          <w:szCs w:val="24"/>
          <w:lang w:val="en-US"/>
        </w:rPr>
        <w:t xml:space="preserve">, dan juga </w:t>
      </w:r>
      <w:proofErr w:type="spellStart"/>
      <w:r w:rsidRPr="009E1BE1">
        <w:rPr>
          <w:rFonts w:ascii="Times New Roman" w:eastAsia="Times New Roman" w:hAnsi="Times New Roman" w:cs="Times New Roman"/>
          <w:bCs/>
          <w:sz w:val="24"/>
          <w:szCs w:val="24"/>
          <w:lang w:val="en-US"/>
        </w:rPr>
        <w:t>ketukan</w:t>
      </w:r>
      <w:proofErr w:type="spellEnd"/>
      <w:r w:rsidRPr="009E1BE1">
        <w:rPr>
          <w:rFonts w:ascii="Times New Roman" w:eastAsia="Times New Roman" w:hAnsi="Times New Roman" w:cs="Times New Roman"/>
          <w:bCs/>
          <w:sz w:val="24"/>
          <w:szCs w:val="24"/>
          <w:lang w:val="en-US"/>
        </w:rPr>
        <w:t xml:space="preserve">. </w:t>
      </w:r>
    </w:p>
    <w:p w14:paraId="45AAC650" w14:textId="77777777" w:rsidR="00A40818" w:rsidRPr="009E1BE1" w:rsidRDefault="00A40818" w:rsidP="00A40818">
      <w:pPr>
        <w:pStyle w:val="DaftarParagraf"/>
        <w:spacing w:line="360" w:lineRule="auto"/>
        <w:ind w:left="709" w:firstLine="425"/>
        <w:jc w:val="both"/>
        <w:rPr>
          <w:rFonts w:ascii="Times New Roman" w:eastAsia="Times New Roman" w:hAnsi="Times New Roman" w:cs="Times New Roman"/>
          <w:bCs/>
          <w:sz w:val="24"/>
          <w:szCs w:val="24"/>
          <w:lang w:val="en-US"/>
        </w:rPr>
      </w:pPr>
      <w:r w:rsidRPr="009E1BE1">
        <w:rPr>
          <w:rFonts w:ascii="Times New Roman" w:eastAsia="Times New Roman" w:hAnsi="Times New Roman" w:cs="Times New Roman"/>
          <w:bCs/>
          <w:sz w:val="24"/>
          <w:szCs w:val="24"/>
          <w:lang w:val="en-US"/>
        </w:rPr>
        <w:t xml:space="preserve">Pada piano </w:t>
      </w:r>
      <w:proofErr w:type="spellStart"/>
      <w:r w:rsidRPr="009E1BE1">
        <w:rPr>
          <w:rFonts w:ascii="Times New Roman" w:eastAsia="Times New Roman" w:hAnsi="Times New Roman" w:cs="Times New Roman"/>
          <w:bCs/>
          <w:sz w:val="24"/>
          <w:szCs w:val="24"/>
          <w:lang w:val="en-US"/>
        </w:rPr>
        <w:t>terdapat</w:t>
      </w:r>
      <w:proofErr w:type="spellEnd"/>
      <w:r w:rsidRPr="009E1BE1">
        <w:rPr>
          <w:rFonts w:ascii="Times New Roman" w:eastAsia="Times New Roman" w:hAnsi="Times New Roman" w:cs="Times New Roman"/>
          <w:bCs/>
          <w:sz w:val="24"/>
          <w:szCs w:val="24"/>
          <w:lang w:val="en-US"/>
        </w:rPr>
        <w:t xml:space="preserve"> dua </w:t>
      </w:r>
      <w:r w:rsidRPr="009E1BE1">
        <w:rPr>
          <w:rFonts w:ascii="Times New Roman" w:eastAsia="Times New Roman" w:hAnsi="Times New Roman" w:cs="Times New Roman"/>
          <w:bCs/>
          <w:i/>
          <w:sz w:val="24"/>
          <w:szCs w:val="24"/>
          <w:lang w:val="en-US"/>
        </w:rPr>
        <w:t>clef</w:t>
      </w:r>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yaitu</w:t>
      </w:r>
      <w:proofErr w:type="spellEnd"/>
      <w:r w:rsidRPr="009E1BE1">
        <w:rPr>
          <w:rFonts w:ascii="Times New Roman" w:eastAsia="Times New Roman" w:hAnsi="Times New Roman" w:cs="Times New Roman"/>
          <w:bCs/>
          <w:sz w:val="24"/>
          <w:szCs w:val="24"/>
          <w:lang w:val="en-US"/>
        </w:rPr>
        <w:t xml:space="preserve"> </w:t>
      </w:r>
      <w:r w:rsidRPr="009E1BE1">
        <w:rPr>
          <w:rFonts w:ascii="Times New Roman" w:eastAsia="Times New Roman" w:hAnsi="Times New Roman" w:cs="Times New Roman"/>
          <w:bCs/>
          <w:i/>
          <w:sz w:val="24"/>
          <w:szCs w:val="24"/>
          <w:lang w:val="en-US"/>
        </w:rPr>
        <w:t>treble clef</w:t>
      </w:r>
      <w:r w:rsidRPr="009E1BE1">
        <w:rPr>
          <w:rFonts w:ascii="Times New Roman" w:eastAsia="Times New Roman" w:hAnsi="Times New Roman" w:cs="Times New Roman"/>
          <w:bCs/>
          <w:sz w:val="24"/>
          <w:szCs w:val="24"/>
          <w:lang w:val="en-US"/>
        </w:rPr>
        <w:t xml:space="preserve"> dan </w:t>
      </w:r>
      <w:r w:rsidRPr="009E1BE1">
        <w:rPr>
          <w:rFonts w:ascii="Times New Roman" w:eastAsia="Times New Roman" w:hAnsi="Times New Roman" w:cs="Times New Roman"/>
          <w:bCs/>
          <w:i/>
          <w:sz w:val="24"/>
          <w:szCs w:val="24"/>
          <w:lang w:val="en-US"/>
        </w:rPr>
        <w:t>bass clef</w:t>
      </w:r>
      <w:r w:rsidRPr="009E1BE1">
        <w:rPr>
          <w:rFonts w:ascii="Times New Roman" w:eastAsia="Times New Roman" w:hAnsi="Times New Roman" w:cs="Times New Roman"/>
          <w:bCs/>
          <w:sz w:val="24"/>
          <w:szCs w:val="24"/>
          <w:lang w:val="en-US"/>
        </w:rPr>
        <w:t xml:space="preserve">, </w:t>
      </w:r>
      <w:r w:rsidRPr="009E1BE1">
        <w:rPr>
          <w:rFonts w:ascii="Times New Roman" w:eastAsia="Times New Roman" w:hAnsi="Times New Roman" w:cs="Times New Roman"/>
          <w:bCs/>
          <w:i/>
          <w:sz w:val="24"/>
          <w:szCs w:val="24"/>
          <w:lang w:val="en-US"/>
        </w:rPr>
        <w:t>clef</w:t>
      </w:r>
      <w:r w:rsidRPr="009E1BE1">
        <w:rPr>
          <w:rFonts w:ascii="Times New Roman" w:eastAsia="Times New Roman" w:hAnsi="Times New Roman" w:cs="Times New Roman"/>
          <w:bCs/>
          <w:sz w:val="24"/>
          <w:szCs w:val="24"/>
          <w:lang w:val="en-US"/>
        </w:rPr>
        <w:t xml:space="preserve"> juga </w:t>
      </w:r>
      <w:proofErr w:type="spellStart"/>
      <w:r w:rsidRPr="009E1BE1">
        <w:rPr>
          <w:rFonts w:ascii="Times New Roman" w:eastAsia="Times New Roman" w:hAnsi="Times New Roman" w:cs="Times New Roman"/>
          <w:bCs/>
          <w:sz w:val="24"/>
          <w:szCs w:val="24"/>
          <w:lang w:val="en-US"/>
        </w:rPr>
        <w:t>biasa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disebut</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tanda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kunci</w:t>
      </w:r>
      <w:proofErr w:type="spellEnd"/>
      <w:r w:rsidRPr="009E1BE1">
        <w:rPr>
          <w:rFonts w:ascii="Times New Roman" w:eastAsia="Times New Roman" w:hAnsi="Times New Roman" w:cs="Times New Roman"/>
          <w:bCs/>
          <w:sz w:val="24"/>
          <w:szCs w:val="24"/>
          <w:lang w:val="en-US"/>
        </w:rPr>
        <w:t xml:space="preserve">. </w:t>
      </w:r>
      <w:r w:rsidRPr="009E1BE1">
        <w:rPr>
          <w:rFonts w:ascii="Times New Roman" w:eastAsia="Times New Roman" w:hAnsi="Times New Roman" w:cs="Times New Roman"/>
          <w:bCs/>
          <w:i/>
          <w:sz w:val="24"/>
          <w:szCs w:val="24"/>
          <w:lang w:val="en-US"/>
        </w:rPr>
        <w:t>Treble clef</w:t>
      </w:r>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sering</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disebut</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dengan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kunci</w:t>
      </w:r>
      <w:proofErr w:type="spellEnd"/>
      <w:r w:rsidRPr="009E1BE1">
        <w:rPr>
          <w:rFonts w:ascii="Times New Roman" w:eastAsia="Times New Roman" w:hAnsi="Times New Roman" w:cs="Times New Roman"/>
          <w:bCs/>
          <w:sz w:val="24"/>
          <w:szCs w:val="24"/>
          <w:lang w:val="en-US"/>
        </w:rPr>
        <w:t xml:space="preserve"> G. </w:t>
      </w:r>
      <w:r w:rsidRPr="009E1BE1">
        <w:rPr>
          <w:rFonts w:ascii="Times New Roman" w:eastAsia="Times New Roman" w:hAnsi="Times New Roman" w:cs="Times New Roman"/>
          <w:bCs/>
          <w:i/>
          <w:sz w:val="24"/>
          <w:szCs w:val="24"/>
          <w:lang w:val="en-US"/>
        </w:rPr>
        <w:t>Treble clef</w:t>
      </w:r>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digunakan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untuk</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membaca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instrumen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berfrekuensi</w:t>
      </w:r>
      <w:proofErr w:type="spellEnd"/>
      <w:r w:rsidRPr="009E1BE1">
        <w:rPr>
          <w:rFonts w:ascii="Times New Roman" w:eastAsia="Times New Roman" w:hAnsi="Times New Roman" w:cs="Times New Roman"/>
          <w:bCs/>
          <w:sz w:val="24"/>
          <w:szCs w:val="24"/>
          <w:lang w:val="en-US"/>
        </w:rPr>
        <w:t xml:space="preserve"> </w:t>
      </w:r>
      <w:r w:rsidRPr="009E1BE1">
        <w:rPr>
          <w:rFonts w:ascii="Times New Roman" w:eastAsia="Times New Roman" w:hAnsi="Times New Roman" w:cs="Times New Roman"/>
          <w:bCs/>
          <w:i/>
          <w:sz w:val="24"/>
          <w:szCs w:val="24"/>
          <w:lang w:val="en-US"/>
        </w:rPr>
        <w:t>mid – high</w:t>
      </w:r>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seperti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gitar</w:t>
      </w:r>
      <w:proofErr w:type="spellEnd"/>
      <w:r w:rsidRPr="009E1BE1">
        <w:rPr>
          <w:rFonts w:ascii="Times New Roman" w:eastAsia="Times New Roman" w:hAnsi="Times New Roman" w:cs="Times New Roman"/>
          <w:bCs/>
          <w:sz w:val="24"/>
          <w:szCs w:val="24"/>
          <w:lang w:val="en-US"/>
        </w:rPr>
        <w:t xml:space="preserve">, </w:t>
      </w:r>
      <w:r w:rsidRPr="009E1BE1">
        <w:rPr>
          <w:rFonts w:ascii="Times New Roman" w:eastAsia="Times New Roman" w:hAnsi="Times New Roman" w:cs="Times New Roman"/>
          <w:bCs/>
          <w:i/>
          <w:sz w:val="24"/>
          <w:szCs w:val="24"/>
          <w:lang w:val="en-US"/>
        </w:rPr>
        <w:t xml:space="preserve">lead </w:t>
      </w:r>
      <w:r w:rsidRPr="009E1BE1">
        <w:rPr>
          <w:rFonts w:ascii="Times New Roman" w:eastAsia="Times New Roman" w:hAnsi="Times New Roman" w:cs="Times New Roman"/>
          <w:bCs/>
          <w:sz w:val="24"/>
          <w:szCs w:val="24"/>
          <w:lang w:val="en-US"/>
        </w:rPr>
        <w:t>(</w:t>
      </w:r>
      <w:proofErr w:type="spellStart"/>
      <w:r w:rsidRPr="009E1BE1">
        <w:rPr>
          <w:rFonts w:ascii="Times New Roman" w:eastAsia="Times New Roman" w:hAnsi="Times New Roman" w:cs="Times New Roman"/>
          <w:bCs/>
          <w:sz w:val="24"/>
          <w:szCs w:val="24"/>
          <w:lang w:val="en-US"/>
        </w:rPr>
        <w:t>tangan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kanan</w:t>
      </w:r>
      <w:proofErr w:type="spellEnd"/>
      <w:r w:rsidRPr="009E1BE1">
        <w:rPr>
          <w:rFonts w:ascii="Times New Roman" w:eastAsia="Times New Roman" w:hAnsi="Times New Roman" w:cs="Times New Roman"/>
          <w:bCs/>
          <w:sz w:val="24"/>
          <w:szCs w:val="24"/>
          <w:lang w:val="en-US"/>
        </w:rPr>
        <w:t xml:space="preserve"> </w:t>
      </w:r>
      <w:r w:rsidRPr="009E1BE1">
        <w:rPr>
          <w:rFonts w:ascii="Times New Roman" w:eastAsia="Times New Roman" w:hAnsi="Times New Roman" w:cs="Times New Roman"/>
          <w:bCs/>
          <w:i/>
          <w:sz w:val="24"/>
          <w:szCs w:val="24"/>
          <w:lang w:val="en-US"/>
        </w:rPr>
        <w:t xml:space="preserve">keyboard </w:t>
      </w:r>
      <w:proofErr w:type="spellStart"/>
      <w:r w:rsidRPr="009E1BE1">
        <w:rPr>
          <w:rFonts w:ascii="Times New Roman" w:eastAsia="Times New Roman" w:hAnsi="Times New Roman" w:cs="Times New Roman"/>
          <w:bCs/>
          <w:sz w:val="24"/>
          <w:szCs w:val="24"/>
          <w:lang w:val="en-US"/>
        </w:rPr>
        <w:t>atau</w:t>
      </w:r>
      <w:proofErr w:type="spellEnd"/>
      <w:r w:rsidRPr="009E1BE1">
        <w:rPr>
          <w:rFonts w:ascii="Times New Roman" w:eastAsia="Times New Roman" w:hAnsi="Times New Roman" w:cs="Times New Roman"/>
          <w:bCs/>
          <w:sz w:val="24"/>
          <w:szCs w:val="24"/>
          <w:lang w:val="en-US"/>
        </w:rPr>
        <w:t xml:space="preserve"> piano), </w:t>
      </w:r>
      <w:proofErr w:type="spellStart"/>
      <w:r w:rsidRPr="009E1BE1">
        <w:rPr>
          <w:rFonts w:ascii="Times New Roman" w:eastAsia="Times New Roman" w:hAnsi="Times New Roman" w:cs="Times New Roman"/>
          <w:bCs/>
          <w:sz w:val="24"/>
          <w:szCs w:val="24"/>
          <w:lang w:val="en-US"/>
        </w:rPr>
        <w:t>pianika</w:t>
      </w:r>
      <w:proofErr w:type="spellEnd"/>
      <w:r w:rsidRPr="009E1BE1">
        <w:rPr>
          <w:rFonts w:ascii="Times New Roman" w:eastAsia="Times New Roman" w:hAnsi="Times New Roman" w:cs="Times New Roman"/>
          <w:bCs/>
          <w:sz w:val="24"/>
          <w:szCs w:val="24"/>
          <w:lang w:val="en-US"/>
        </w:rPr>
        <w:t xml:space="preserve">, dan lain </w:t>
      </w:r>
      <w:proofErr w:type="spellStart"/>
      <w:r w:rsidRPr="009E1BE1">
        <w:rPr>
          <w:rFonts w:ascii="Times New Roman" w:eastAsia="Times New Roman" w:hAnsi="Times New Roman" w:cs="Times New Roman"/>
          <w:bCs/>
          <w:sz w:val="24"/>
          <w:szCs w:val="24"/>
          <w:lang w:val="en-US"/>
        </w:rPr>
        <w:t>sebagainya</w:t>
      </w:r>
      <w:proofErr w:type="spellEnd"/>
      <w:r w:rsidRPr="009E1BE1">
        <w:rPr>
          <w:rFonts w:ascii="Times New Roman" w:eastAsia="Times New Roman" w:hAnsi="Times New Roman" w:cs="Times New Roman"/>
          <w:bCs/>
          <w:sz w:val="24"/>
          <w:szCs w:val="24"/>
          <w:lang w:val="en-US"/>
        </w:rPr>
        <w:t xml:space="preserve">. </w:t>
      </w:r>
      <w:r w:rsidRPr="009E1BE1">
        <w:rPr>
          <w:rFonts w:ascii="Times New Roman" w:eastAsia="Times New Roman" w:hAnsi="Times New Roman" w:cs="Times New Roman"/>
          <w:bCs/>
          <w:i/>
          <w:sz w:val="24"/>
          <w:szCs w:val="24"/>
          <w:lang w:val="en-US"/>
        </w:rPr>
        <w:t>Bass clef</w:t>
      </w:r>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sering</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disebut</w:t>
      </w:r>
      <w:proofErr w:type="spellEnd"/>
      <w:r w:rsidRPr="009E1BE1">
        <w:rPr>
          <w:rFonts w:ascii="Times New Roman" w:eastAsia="Times New Roman" w:hAnsi="Times New Roman" w:cs="Times New Roman"/>
          <w:bCs/>
          <w:sz w:val="24"/>
          <w:szCs w:val="24"/>
          <w:lang w:val="en-US"/>
        </w:rPr>
        <w:t xml:space="preserve"> juga </w:t>
      </w:r>
      <w:proofErr w:type="spellStart"/>
      <w:r w:rsidRPr="009E1BE1">
        <w:rPr>
          <w:rFonts w:ascii="Times New Roman" w:eastAsia="Times New Roman" w:hAnsi="Times New Roman" w:cs="Times New Roman"/>
          <w:bCs/>
          <w:sz w:val="24"/>
          <w:szCs w:val="24"/>
          <w:lang w:val="en-US"/>
        </w:rPr>
        <w:t>dengan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kunci</w:t>
      </w:r>
      <w:proofErr w:type="spellEnd"/>
      <w:r w:rsidRPr="009E1BE1">
        <w:rPr>
          <w:rFonts w:ascii="Times New Roman" w:eastAsia="Times New Roman" w:hAnsi="Times New Roman" w:cs="Times New Roman"/>
          <w:bCs/>
          <w:sz w:val="24"/>
          <w:szCs w:val="24"/>
          <w:lang w:val="en-US"/>
        </w:rPr>
        <w:t xml:space="preserve"> F. </w:t>
      </w:r>
      <w:r w:rsidRPr="009E1BE1">
        <w:rPr>
          <w:rFonts w:ascii="Times New Roman" w:eastAsia="Times New Roman" w:hAnsi="Times New Roman" w:cs="Times New Roman"/>
          <w:bCs/>
          <w:i/>
          <w:sz w:val="24"/>
          <w:szCs w:val="24"/>
          <w:lang w:val="en-US"/>
        </w:rPr>
        <w:t>Bass clef</w:t>
      </w:r>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digunakan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untuk</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instrumen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berfrekuensi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rendah</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seperti</w:t>
      </w:r>
      <w:proofErr w:type="spellEnd"/>
      <w:r w:rsidRPr="009E1BE1">
        <w:rPr>
          <w:rFonts w:ascii="Times New Roman" w:eastAsia="Times New Roman" w:hAnsi="Times New Roman" w:cs="Times New Roman"/>
          <w:bCs/>
          <w:sz w:val="24"/>
          <w:szCs w:val="24"/>
          <w:lang w:val="en-US"/>
        </w:rPr>
        <w:t xml:space="preserve"> bass </w:t>
      </w:r>
      <w:proofErr w:type="spellStart"/>
      <w:r w:rsidRPr="009E1BE1">
        <w:rPr>
          <w:rFonts w:ascii="Times New Roman" w:eastAsia="Times New Roman" w:hAnsi="Times New Roman" w:cs="Times New Roman"/>
          <w:bCs/>
          <w:sz w:val="24"/>
          <w:szCs w:val="24"/>
          <w:lang w:val="en-US"/>
        </w:rPr>
        <w:t>atau</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tangan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kiri</w:t>
      </w:r>
      <w:proofErr w:type="spellEnd"/>
      <w:r w:rsidRPr="009E1BE1">
        <w:rPr>
          <w:rFonts w:ascii="Times New Roman" w:eastAsia="Times New Roman" w:hAnsi="Times New Roman" w:cs="Times New Roman"/>
          <w:bCs/>
          <w:sz w:val="24"/>
          <w:szCs w:val="24"/>
          <w:lang w:val="en-US"/>
        </w:rPr>
        <w:t xml:space="preserve"> pada </w:t>
      </w:r>
      <w:proofErr w:type="spellStart"/>
      <w:r w:rsidRPr="009E1BE1">
        <w:rPr>
          <w:rFonts w:ascii="Times New Roman" w:eastAsia="Times New Roman" w:hAnsi="Times New Roman" w:cs="Times New Roman"/>
          <w:bCs/>
          <w:sz w:val="24"/>
          <w:szCs w:val="24"/>
          <w:lang w:val="en-US"/>
        </w:rPr>
        <w:t>permainan</w:t>
      </w:r>
      <w:proofErr w:type="spellEnd"/>
      <w:r w:rsidRPr="009E1BE1">
        <w:rPr>
          <w:rFonts w:ascii="Times New Roman" w:eastAsia="Times New Roman" w:hAnsi="Times New Roman" w:cs="Times New Roman"/>
          <w:bCs/>
          <w:sz w:val="24"/>
          <w:szCs w:val="24"/>
          <w:lang w:val="en-US"/>
        </w:rPr>
        <w:t xml:space="preserve"> piano dan </w:t>
      </w:r>
      <w:r w:rsidRPr="009E1BE1">
        <w:rPr>
          <w:rFonts w:ascii="Times New Roman" w:eastAsia="Times New Roman" w:hAnsi="Times New Roman" w:cs="Times New Roman"/>
          <w:bCs/>
          <w:i/>
          <w:sz w:val="24"/>
          <w:szCs w:val="24"/>
          <w:lang w:val="en-US"/>
        </w:rPr>
        <w:t>keyboard</w:t>
      </w:r>
      <w:r w:rsidRPr="009E1BE1">
        <w:rPr>
          <w:rFonts w:ascii="Times New Roman" w:eastAsia="Times New Roman" w:hAnsi="Times New Roman" w:cs="Times New Roman"/>
          <w:bCs/>
          <w:sz w:val="24"/>
          <w:szCs w:val="24"/>
          <w:lang w:val="en-US"/>
        </w:rPr>
        <w:t>.</w:t>
      </w:r>
    </w:p>
    <w:p w14:paraId="4386B5D7" w14:textId="77777777" w:rsidR="00A40818" w:rsidRPr="009E1BE1" w:rsidRDefault="00A40818" w:rsidP="00A40818">
      <w:pPr>
        <w:pStyle w:val="DaftarParagraf"/>
        <w:spacing w:line="360" w:lineRule="auto"/>
        <w:ind w:left="709" w:firstLine="425"/>
        <w:jc w:val="both"/>
        <w:rPr>
          <w:rFonts w:ascii="Times New Roman" w:eastAsia="Times New Roman" w:hAnsi="Times New Roman" w:cs="Times New Roman"/>
          <w:bCs/>
          <w:sz w:val="24"/>
          <w:szCs w:val="24"/>
          <w:lang w:val="en-US"/>
        </w:rPr>
      </w:pPr>
      <w:proofErr w:type="spellStart"/>
      <w:r w:rsidRPr="009E1BE1">
        <w:rPr>
          <w:rFonts w:ascii="Times New Roman" w:eastAsia="Times New Roman" w:hAnsi="Times New Roman" w:cs="Times New Roman"/>
          <w:bCs/>
          <w:sz w:val="24"/>
          <w:szCs w:val="24"/>
          <w:lang w:val="en-US"/>
        </w:rPr>
        <w:t>Setelah</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siswa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menguasai</w:t>
      </w:r>
      <w:proofErr w:type="spellEnd"/>
      <w:r w:rsidRPr="009E1BE1">
        <w:rPr>
          <w:rFonts w:ascii="Times New Roman" w:eastAsia="Times New Roman" w:hAnsi="Times New Roman" w:cs="Times New Roman"/>
          <w:bCs/>
          <w:sz w:val="24"/>
          <w:szCs w:val="24"/>
          <w:lang w:val="en-US"/>
        </w:rPr>
        <w:t xml:space="preserve"> </w:t>
      </w:r>
      <w:r w:rsidRPr="009E1BE1">
        <w:rPr>
          <w:rFonts w:ascii="Times New Roman" w:eastAsia="Times New Roman" w:hAnsi="Times New Roman" w:cs="Times New Roman"/>
          <w:bCs/>
          <w:i/>
          <w:sz w:val="24"/>
          <w:szCs w:val="24"/>
          <w:lang w:val="en-US"/>
        </w:rPr>
        <w:t>clef</w:t>
      </w:r>
      <w:r w:rsidRPr="009E1BE1">
        <w:rPr>
          <w:rFonts w:ascii="Times New Roman" w:eastAsia="Times New Roman" w:hAnsi="Times New Roman" w:cs="Times New Roman"/>
          <w:bCs/>
          <w:sz w:val="24"/>
          <w:szCs w:val="24"/>
          <w:lang w:val="en-US"/>
        </w:rPr>
        <w:t xml:space="preserve"> dan </w:t>
      </w:r>
      <w:proofErr w:type="spellStart"/>
      <w:r w:rsidRPr="009E1BE1">
        <w:rPr>
          <w:rFonts w:ascii="Times New Roman" w:eastAsia="Times New Roman" w:hAnsi="Times New Roman" w:cs="Times New Roman"/>
          <w:bCs/>
          <w:sz w:val="24"/>
          <w:szCs w:val="24"/>
          <w:lang w:val="en-US"/>
        </w:rPr>
        <w:t>pembacaan</w:t>
      </w:r>
      <w:proofErr w:type="spellEnd"/>
      <w:r w:rsidRPr="009E1BE1">
        <w:rPr>
          <w:rFonts w:ascii="Times New Roman" w:eastAsia="Times New Roman" w:hAnsi="Times New Roman" w:cs="Times New Roman"/>
          <w:bCs/>
          <w:sz w:val="24"/>
          <w:szCs w:val="24"/>
          <w:lang w:val="en-US"/>
        </w:rPr>
        <w:t xml:space="preserve"> nada pada </w:t>
      </w:r>
      <w:proofErr w:type="spellStart"/>
      <w:r w:rsidRPr="009E1BE1">
        <w:rPr>
          <w:rFonts w:ascii="Times New Roman" w:eastAsia="Times New Roman" w:hAnsi="Times New Roman" w:cs="Times New Roman"/>
          <w:bCs/>
          <w:sz w:val="24"/>
          <w:szCs w:val="24"/>
          <w:lang w:val="en-US"/>
        </w:rPr>
        <w:t>kedua</w:t>
      </w:r>
      <w:proofErr w:type="spellEnd"/>
      <w:r w:rsidRPr="009E1BE1">
        <w:rPr>
          <w:rFonts w:ascii="Times New Roman" w:eastAsia="Times New Roman" w:hAnsi="Times New Roman" w:cs="Times New Roman"/>
          <w:bCs/>
          <w:sz w:val="24"/>
          <w:szCs w:val="24"/>
          <w:lang w:val="en-US"/>
        </w:rPr>
        <w:t xml:space="preserve"> </w:t>
      </w:r>
      <w:r w:rsidRPr="009E1BE1">
        <w:rPr>
          <w:rFonts w:ascii="Times New Roman" w:eastAsia="Times New Roman" w:hAnsi="Times New Roman" w:cs="Times New Roman"/>
          <w:bCs/>
          <w:i/>
          <w:sz w:val="24"/>
          <w:szCs w:val="24"/>
          <w:lang w:val="en-US"/>
        </w:rPr>
        <w:t>clef</w:t>
      </w:r>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maka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tahapan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selanjutnya</w:t>
      </w:r>
      <w:proofErr w:type="spellEnd"/>
      <w:r w:rsidRPr="009E1BE1">
        <w:rPr>
          <w:rFonts w:ascii="Times New Roman" w:eastAsia="Times New Roman" w:hAnsi="Times New Roman" w:cs="Times New Roman"/>
          <w:bCs/>
          <w:sz w:val="24"/>
          <w:szCs w:val="24"/>
          <w:lang w:val="en-US"/>
        </w:rPr>
        <w:t xml:space="preserve"> yang </w:t>
      </w:r>
      <w:proofErr w:type="spellStart"/>
      <w:r w:rsidRPr="009E1BE1">
        <w:rPr>
          <w:rFonts w:ascii="Times New Roman" w:eastAsia="Times New Roman" w:hAnsi="Times New Roman" w:cs="Times New Roman"/>
          <w:bCs/>
          <w:sz w:val="24"/>
          <w:szCs w:val="24"/>
          <w:lang w:val="en-US"/>
        </w:rPr>
        <w:t>harus</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siswa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kuasai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adalah</w:t>
      </w:r>
      <w:proofErr w:type="spellEnd"/>
      <w:r w:rsidRPr="009E1BE1">
        <w:rPr>
          <w:rFonts w:ascii="Times New Roman" w:eastAsia="Times New Roman" w:hAnsi="Times New Roman" w:cs="Times New Roman"/>
          <w:bCs/>
          <w:sz w:val="24"/>
          <w:szCs w:val="24"/>
          <w:lang w:val="en-US"/>
        </w:rPr>
        <w:t xml:space="preserve"> interval nada. </w:t>
      </w:r>
      <w:proofErr w:type="spellStart"/>
      <w:r w:rsidRPr="009E1BE1">
        <w:rPr>
          <w:rFonts w:ascii="Times New Roman" w:eastAsia="Times New Roman" w:hAnsi="Times New Roman" w:cs="Times New Roman"/>
          <w:bCs/>
          <w:sz w:val="24"/>
          <w:szCs w:val="24"/>
          <w:lang w:val="en-US"/>
        </w:rPr>
        <w:t>Setiap</w:t>
      </w:r>
      <w:proofErr w:type="spellEnd"/>
      <w:r w:rsidRPr="009E1BE1">
        <w:rPr>
          <w:rFonts w:ascii="Times New Roman" w:eastAsia="Times New Roman" w:hAnsi="Times New Roman" w:cs="Times New Roman"/>
          <w:bCs/>
          <w:sz w:val="24"/>
          <w:szCs w:val="24"/>
          <w:lang w:val="en-US"/>
        </w:rPr>
        <w:t xml:space="preserve"> nada </w:t>
      </w:r>
      <w:proofErr w:type="spellStart"/>
      <w:r w:rsidRPr="009E1BE1">
        <w:rPr>
          <w:rFonts w:ascii="Times New Roman" w:eastAsia="Times New Roman" w:hAnsi="Times New Roman" w:cs="Times New Roman"/>
          <w:bCs/>
          <w:sz w:val="24"/>
          <w:szCs w:val="24"/>
          <w:lang w:val="en-US"/>
        </w:rPr>
        <w:t>menuju</w:t>
      </w:r>
      <w:proofErr w:type="spellEnd"/>
      <w:r w:rsidRPr="009E1BE1">
        <w:rPr>
          <w:rFonts w:ascii="Times New Roman" w:eastAsia="Times New Roman" w:hAnsi="Times New Roman" w:cs="Times New Roman"/>
          <w:bCs/>
          <w:sz w:val="24"/>
          <w:szCs w:val="24"/>
          <w:lang w:val="en-US"/>
        </w:rPr>
        <w:t xml:space="preserve"> nada </w:t>
      </w:r>
      <w:proofErr w:type="spellStart"/>
      <w:r w:rsidRPr="009E1BE1">
        <w:rPr>
          <w:rFonts w:ascii="Times New Roman" w:eastAsia="Times New Roman" w:hAnsi="Times New Roman" w:cs="Times New Roman"/>
          <w:bCs/>
          <w:sz w:val="24"/>
          <w:szCs w:val="24"/>
          <w:lang w:val="en-US"/>
        </w:rPr>
        <w:t>lainnya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memiliki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jarak</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atau</w:t>
      </w:r>
      <w:proofErr w:type="spellEnd"/>
      <w:r w:rsidRPr="009E1BE1">
        <w:rPr>
          <w:rFonts w:ascii="Times New Roman" w:eastAsia="Times New Roman" w:hAnsi="Times New Roman" w:cs="Times New Roman"/>
          <w:bCs/>
          <w:sz w:val="24"/>
          <w:szCs w:val="24"/>
          <w:lang w:val="en-US"/>
        </w:rPr>
        <w:t xml:space="preserve"> interval. Pada </w:t>
      </w:r>
      <w:proofErr w:type="spellStart"/>
      <w:r w:rsidRPr="009E1BE1">
        <w:rPr>
          <w:rFonts w:ascii="Times New Roman" w:eastAsia="Times New Roman" w:hAnsi="Times New Roman" w:cs="Times New Roman"/>
          <w:bCs/>
          <w:sz w:val="24"/>
          <w:szCs w:val="24"/>
          <w:lang w:val="en-US"/>
        </w:rPr>
        <w:t>bagian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ini</w:t>
      </w:r>
      <w:proofErr w:type="spellEnd"/>
      <w:r w:rsidRPr="009E1BE1">
        <w:rPr>
          <w:rFonts w:ascii="Times New Roman" w:eastAsia="Times New Roman" w:hAnsi="Times New Roman" w:cs="Times New Roman"/>
          <w:bCs/>
          <w:sz w:val="24"/>
          <w:szCs w:val="24"/>
          <w:lang w:val="en-US"/>
        </w:rPr>
        <w:t xml:space="preserve">, tutor </w:t>
      </w:r>
      <w:proofErr w:type="spellStart"/>
      <w:r w:rsidRPr="009E1BE1">
        <w:rPr>
          <w:rFonts w:ascii="Times New Roman" w:eastAsia="Times New Roman" w:hAnsi="Times New Roman" w:cs="Times New Roman"/>
          <w:bCs/>
          <w:sz w:val="24"/>
          <w:szCs w:val="24"/>
          <w:lang w:val="en-US"/>
        </w:rPr>
        <w:t>mengajarkan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mengenai</w:t>
      </w:r>
      <w:proofErr w:type="spellEnd"/>
      <w:r w:rsidRPr="009E1BE1">
        <w:rPr>
          <w:rFonts w:ascii="Times New Roman" w:eastAsia="Times New Roman" w:hAnsi="Times New Roman" w:cs="Times New Roman"/>
          <w:bCs/>
          <w:sz w:val="24"/>
          <w:szCs w:val="24"/>
          <w:lang w:val="en-US"/>
        </w:rPr>
        <w:t xml:space="preserve"> interval nada agar </w:t>
      </w:r>
      <w:proofErr w:type="spellStart"/>
      <w:r w:rsidRPr="009E1BE1">
        <w:rPr>
          <w:rFonts w:ascii="Times New Roman" w:eastAsia="Times New Roman" w:hAnsi="Times New Roman" w:cs="Times New Roman"/>
          <w:bCs/>
          <w:sz w:val="24"/>
          <w:szCs w:val="24"/>
          <w:lang w:val="en-US"/>
        </w:rPr>
        <w:t>siswa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bisa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lebih</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memahami</w:t>
      </w:r>
      <w:proofErr w:type="spellEnd"/>
      <w:r w:rsidRPr="009E1BE1">
        <w:rPr>
          <w:rFonts w:ascii="Times New Roman" w:eastAsia="Times New Roman" w:hAnsi="Times New Roman" w:cs="Times New Roman"/>
          <w:bCs/>
          <w:sz w:val="24"/>
          <w:szCs w:val="24"/>
          <w:lang w:val="en-US"/>
        </w:rPr>
        <w:t xml:space="preserve"> nada dan </w:t>
      </w:r>
      <w:proofErr w:type="spellStart"/>
      <w:r w:rsidRPr="009E1BE1">
        <w:rPr>
          <w:rFonts w:ascii="Times New Roman" w:eastAsia="Times New Roman" w:hAnsi="Times New Roman" w:cs="Times New Roman"/>
          <w:bCs/>
          <w:sz w:val="24"/>
          <w:szCs w:val="24"/>
          <w:lang w:val="en-US"/>
        </w:rPr>
        <w:t>nantinya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akan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berlanjut</w:t>
      </w:r>
      <w:proofErr w:type="spellEnd"/>
      <w:r w:rsidRPr="009E1BE1">
        <w:rPr>
          <w:rFonts w:ascii="Times New Roman" w:eastAsia="Times New Roman" w:hAnsi="Times New Roman" w:cs="Times New Roman"/>
          <w:bCs/>
          <w:sz w:val="24"/>
          <w:szCs w:val="24"/>
          <w:lang w:val="en-US"/>
        </w:rPr>
        <w:t xml:space="preserve"> pada </w:t>
      </w:r>
      <w:proofErr w:type="spellStart"/>
      <w:r w:rsidRPr="009E1BE1">
        <w:rPr>
          <w:rFonts w:ascii="Times New Roman" w:eastAsia="Times New Roman" w:hAnsi="Times New Roman" w:cs="Times New Roman"/>
          <w:bCs/>
          <w:sz w:val="24"/>
          <w:szCs w:val="24"/>
          <w:lang w:val="en-US"/>
        </w:rPr>
        <w:t>tangga</w:t>
      </w:r>
      <w:proofErr w:type="spellEnd"/>
      <w:r w:rsidRPr="009E1BE1">
        <w:rPr>
          <w:rFonts w:ascii="Times New Roman" w:eastAsia="Times New Roman" w:hAnsi="Times New Roman" w:cs="Times New Roman"/>
          <w:bCs/>
          <w:sz w:val="24"/>
          <w:szCs w:val="24"/>
          <w:lang w:val="en-US"/>
        </w:rPr>
        <w:t xml:space="preserve"> nada.</w:t>
      </w:r>
    </w:p>
    <w:p w14:paraId="21FADD96" w14:textId="77777777" w:rsidR="00A40818" w:rsidRPr="009E1BE1" w:rsidRDefault="00A40818" w:rsidP="00A40818">
      <w:pPr>
        <w:pStyle w:val="DaftarParagraf"/>
        <w:spacing w:line="360" w:lineRule="auto"/>
        <w:ind w:left="709" w:firstLine="425"/>
        <w:jc w:val="both"/>
        <w:rPr>
          <w:rFonts w:ascii="Times New Roman" w:eastAsia="Times New Roman" w:hAnsi="Times New Roman" w:cs="Times New Roman"/>
          <w:bCs/>
          <w:sz w:val="24"/>
          <w:szCs w:val="24"/>
        </w:rPr>
      </w:pPr>
      <w:r w:rsidRPr="009E1BE1">
        <w:rPr>
          <w:rFonts w:ascii="Times New Roman" w:eastAsia="Times New Roman" w:hAnsi="Times New Roman" w:cs="Times New Roman"/>
          <w:bCs/>
          <w:sz w:val="24"/>
          <w:szCs w:val="24"/>
          <w:lang w:val="en-US"/>
        </w:rPr>
        <w:t xml:space="preserve">Interval nada </w:t>
      </w:r>
      <w:proofErr w:type="spellStart"/>
      <w:r w:rsidRPr="009E1BE1">
        <w:rPr>
          <w:rFonts w:ascii="Times New Roman" w:eastAsia="Times New Roman" w:hAnsi="Times New Roman" w:cs="Times New Roman"/>
          <w:bCs/>
          <w:sz w:val="24"/>
          <w:szCs w:val="24"/>
          <w:lang w:val="en-US"/>
        </w:rPr>
        <w:t>adalah</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jarak</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dari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suatu</w:t>
      </w:r>
      <w:proofErr w:type="spellEnd"/>
      <w:r w:rsidRPr="009E1BE1">
        <w:rPr>
          <w:rFonts w:ascii="Times New Roman" w:eastAsia="Times New Roman" w:hAnsi="Times New Roman" w:cs="Times New Roman"/>
          <w:bCs/>
          <w:sz w:val="24"/>
          <w:szCs w:val="24"/>
          <w:lang w:val="en-US"/>
        </w:rPr>
        <w:t xml:space="preserve"> nada </w:t>
      </w:r>
      <w:proofErr w:type="spellStart"/>
      <w:r w:rsidRPr="009E1BE1">
        <w:rPr>
          <w:rFonts w:ascii="Times New Roman" w:eastAsia="Times New Roman" w:hAnsi="Times New Roman" w:cs="Times New Roman"/>
          <w:bCs/>
          <w:sz w:val="24"/>
          <w:szCs w:val="24"/>
          <w:lang w:val="en-US"/>
        </w:rPr>
        <w:t>menuju</w:t>
      </w:r>
      <w:proofErr w:type="spellEnd"/>
      <w:r w:rsidRPr="009E1BE1">
        <w:rPr>
          <w:rFonts w:ascii="Times New Roman" w:eastAsia="Times New Roman" w:hAnsi="Times New Roman" w:cs="Times New Roman"/>
          <w:bCs/>
          <w:sz w:val="24"/>
          <w:szCs w:val="24"/>
          <w:lang w:val="en-US"/>
        </w:rPr>
        <w:t xml:space="preserve"> nada </w:t>
      </w:r>
      <w:proofErr w:type="spellStart"/>
      <w:r w:rsidRPr="009E1BE1">
        <w:rPr>
          <w:rFonts w:ascii="Times New Roman" w:eastAsia="Times New Roman" w:hAnsi="Times New Roman" w:cs="Times New Roman"/>
          <w:bCs/>
          <w:sz w:val="24"/>
          <w:szCs w:val="24"/>
          <w:lang w:val="en-US"/>
        </w:rPr>
        <w:t>lainnya</w:t>
      </w:r>
      <w:proofErr w:type="spellEnd"/>
      <w:r w:rsidRPr="009E1BE1">
        <w:rPr>
          <w:rFonts w:ascii="Times New Roman" w:eastAsia="Times New Roman" w:hAnsi="Times New Roman" w:cs="Times New Roman"/>
          <w:bCs/>
          <w:sz w:val="24"/>
          <w:szCs w:val="24"/>
          <w:lang w:val="en-US"/>
        </w:rPr>
        <w:t xml:space="preserve">. Pada </w:t>
      </w:r>
      <w:proofErr w:type="spellStart"/>
      <w:r w:rsidRPr="009E1BE1">
        <w:rPr>
          <w:rFonts w:ascii="Times New Roman" w:eastAsia="Times New Roman" w:hAnsi="Times New Roman" w:cs="Times New Roman"/>
          <w:bCs/>
          <w:sz w:val="24"/>
          <w:szCs w:val="24"/>
          <w:lang w:val="en-US"/>
        </w:rPr>
        <w:t>dasarnya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jarak</w:t>
      </w:r>
      <w:proofErr w:type="spellEnd"/>
      <w:r w:rsidRPr="009E1BE1">
        <w:rPr>
          <w:rFonts w:ascii="Times New Roman" w:eastAsia="Times New Roman" w:hAnsi="Times New Roman" w:cs="Times New Roman"/>
          <w:bCs/>
          <w:sz w:val="24"/>
          <w:szCs w:val="24"/>
          <w:lang w:val="en-US"/>
        </w:rPr>
        <w:t xml:space="preserve"> nada </w:t>
      </w:r>
      <w:proofErr w:type="spellStart"/>
      <w:r w:rsidRPr="009E1BE1">
        <w:rPr>
          <w:rFonts w:ascii="Times New Roman" w:eastAsia="Times New Roman" w:hAnsi="Times New Roman" w:cs="Times New Roman"/>
          <w:bCs/>
          <w:sz w:val="24"/>
          <w:szCs w:val="24"/>
          <w:lang w:val="en-US"/>
        </w:rPr>
        <w:t>ada</w:t>
      </w:r>
      <w:proofErr w:type="spellEnd"/>
      <w:r w:rsidRPr="009E1BE1">
        <w:rPr>
          <w:rFonts w:ascii="Times New Roman" w:eastAsia="Times New Roman" w:hAnsi="Times New Roman" w:cs="Times New Roman"/>
          <w:bCs/>
          <w:sz w:val="24"/>
          <w:szCs w:val="24"/>
          <w:lang w:val="en-US"/>
        </w:rPr>
        <w:t xml:space="preserve"> 2, </w:t>
      </w:r>
      <w:proofErr w:type="spellStart"/>
      <w:r w:rsidRPr="009E1BE1">
        <w:rPr>
          <w:rFonts w:ascii="Times New Roman" w:eastAsia="Times New Roman" w:hAnsi="Times New Roman" w:cs="Times New Roman"/>
          <w:bCs/>
          <w:sz w:val="24"/>
          <w:szCs w:val="24"/>
          <w:lang w:val="en-US"/>
        </w:rPr>
        <w:t>yaitu</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jarak</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setengah</w:t>
      </w:r>
      <w:proofErr w:type="spellEnd"/>
      <w:r w:rsidRPr="009E1BE1">
        <w:rPr>
          <w:rFonts w:ascii="Times New Roman" w:eastAsia="Times New Roman" w:hAnsi="Times New Roman" w:cs="Times New Roman"/>
          <w:bCs/>
          <w:sz w:val="24"/>
          <w:szCs w:val="24"/>
          <w:lang w:val="en-US"/>
        </w:rPr>
        <w:t xml:space="preserve"> nada dan </w:t>
      </w:r>
      <w:proofErr w:type="spellStart"/>
      <w:r w:rsidRPr="009E1BE1">
        <w:rPr>
          <w:rFonts w:ascii="Times New Roman" w:eastAsia="Times New Roman" w:hAnsi="Times New Roman" w:cs="Times New Roman"/>
          <w:bCs/>
          <w:sz w:val="24"/>
          <w:szCs w:val="24"/>
          <w:lang w:val="en-US"/>
        </w:rPr>
        <w:t>jarak</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satu</w:t>
      </w:r>
      <w:proofErr w:type="spellEnd"/>
      <w:r w:rsidRPr="009E1BE1">
        <w:rPr>
          <w:rFonts w:ascii="Times New Roman" w:eastAsia="Times New Roman" w:hAnsi="Times New Roman" w:cs="Times New Roman"/>
          <w:bCs/>
          <w:sz w:val="24"/>
          <w:szCs w:val="24"/>
          <w:lang w:val="en-US"/>
        </w:rPr>
        <w:t xml:space="preserve"> nada, </w:t>
      </w:r>
      <w:proofErr w:type="spellStart"/>
      <w:r w:rsidRPr="009E1BE1">
        <w:rPr>
          <w:rFonts w:ascii="Times New Roman" w:eastAsia="Times New Roman" w:hAnsi="Times New Roman" w:cs="Times New Roman"/>
          <w:bCs/>
          <w:sz w:val="24"/>
          <w:szCs w:val="24"/>
          <w:lang w:val="en-US"/>
        </w:rPr>
        <w:lastRenderedPageBreak/>
        <w:t>karena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kedua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jarak</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atau</w:t>
      </w:r>
      <w:proofErr w:type="spellEnd"/>
      <w:r w:rsidRPr="009E1BE1">
        <w:rPr>
          <w:rFonts w:ascii="Times New Roman" w:eastAsia="Times New Roman" w:hAnsi="Times New Roman" w:cs="Times New Roman"/>
          <w:bCs/>
          <w:sz w:val="24"/>
          <w:szCs w:val="24"/>
          <w:lang w:val="en-US"/>
        </w:rPr>
        <w:t xml:space="preserve"> interval </w:t>
      </w:r>
      <w:proofErr w:type="spellStart"/>
      <w:r w:rsidRPr="009E1BE1">
        <w:rPr>
          <w:rFonts w:ascii="Times New Roman" w:eastAsia="Times New Roman" w:hAnsi="Times New Roman" w:cs="Times New Roman"/>
          <w:bCs/>
          <w:sz w:val="24"/>
          <w:szCs w:val="24"/>
          <w:lang w:val="en-US"/>
        </w:rPr>
        <w:t>tersebut</w:t>
      </w:r>
      <w:proofErr w:type="spellEnd"/>
      <w:r w:rsidRPr="009E1BE1">
        <w:rPr>
          <w:rFonts w:ascii="Times New Roman" w:eastAsia="Times New Roman" w:hAnsi="Times New Roman" w:cs="Times New Roman"/>
          <w:bCs/>
          <w:sz w:val="24"/>
          <w:szCs w:val="24"/>
          <w:lang w:val="en-US"/>
        </w:rPr>
        <w:t xml:space="preserve"> yang </w:t>
      </w:r>
      <w:proofErr w:type="spellStart"/>
      <w:r w:rsidRPr="009E1BE1">
        <w:rPr>
          <w:rFonts w:ascii="Times New Roman" w:eastAsia="Times New Roman" w:hAnsi="Times New Roman" w:cs="Times New Roman"/>
          <w:bCs/>
          <w:sz w:val="24"/>
          <w:szCs w:val="24"/>
          <w:lang w:val="en-US"/>
        </w:rPr>
        <w:t>membentuk</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tangga</w:t>
      </w:r>
      <w:proofErr w:type="spellEnd"/>
      <w:r w:rsidRPr="009E1BE1">
        <w:rPr>
          <w:rFonts w:ascii="Times New Roman" w:eastAsia="Times New Roman" w:hAnsi="Times New Roman" w:cs="Times New Roman"/>
          <w:bCs/>
          <w:sz w:val="24"/>
          <w:szCs w:val="24"/>
          <w:lang w:val="en-US"/>
        </w:rPr>
        <w:t xml:space="preserve"> nada pada </w:t>
      </w:r>
      <w:proofErr w:type="spellStart"/>
      <w:r w:rsidRPr="009E1BE1">
        <w:rPr>
          <w:rFonts w:ascii="Times New Roman" w:eastAsia="Times New Roman" w:hAnsi="Times New Roman" w:cs="Times New Roman"/>
          <w:bCs/>
          <w:sz w:val="24"/>
          <w:szCs w:val="24"/>
          <w:lang w:val="en-US"/>
        </w:rPr>
        <w:t>umumnya</w:t>
      </w:r>
      <w:proofErr w:type="spellEnd"/>
      <w:r w:rsidRPr="009E1BE1">
        <w:rPr>
          <w:rFonts w:ascii="Times New Roman" w:eastAsia="Times New Roman" w:hAnsi="Times New Roman" w:cs="Times New Roman"/>
          <w:bCs/>
          <w:sz w:val="24"/>
          <w:szCs w:val="24"/>
          <w:lang w:val="en-US"/>
        </w:rPr>
        <w:t xml:space="preserve">. Kali </w:t>
      </w:r>
      <w:proofErr w:type="spellStart"/>
      <w:r w:rsidRPr="009E1BE1">
        <w:rPr>
          <w:rFonts w:ascii="Times New Roman" w:eastAsia="Times New Roman" w:hAnsi="Times New Roman" w:cs="Times New Roman"/>
          <w:bCs/>
          <w:sz w:val="24"/>
          <w:szCs w:val="24"/>
          <w:lang w:val="en-US"/>
        </w:rPr>
        <w:t>ini</w:t>
      </w:r>
      <w:proofErr w:type="spellEnd"/>
      <w:r w:rsidRPr="009E1BE1">
        <w:rPr>
          <w:rFonts w:ascii="Times New Roman" w:eastAsia="Times New Roman" w:hAnsi="Times New Roman" w:cs="Times New Roman"/>
          <w:bCs/>
          <w:sz w:val="24"/>
          <w:szCs w:val="24"/>
          <w:lang w:val="en-US"/>
        </w:rPr>
        <w:t xml:space="preserve"> tutor </w:t>
      </w:r>
      <w:proofErr w:type="spellStart"/>
      <w:r w:rsidRPr="009E1BE1">
        <w:rPr>
          <w:rFonts w:ascii="Times New Roman" w:eastAsia="Times New Roman" w:hAnsi="Times New Roman" w:cs="Times New Roman"/>
          <w:bCs/>
          <w:sz w:val="24"/>
          <w:szCs w:val="24"/>
          <w:lang w:val="en-US"/>
        </w:rPr>
        <w:t>memberikan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penjelasan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sederhana</w:t>
      </w:r>
      <w:proofErr w:type="spellEnd"/>
      <w:r w:rsidRPr="009E1BE1">
        <w:rPr>
          <w:rFonts w:ascii="Times New Roman" w:eastAsia="Times New Roman" w:hAnsi="Times New Roman" w:cs="Times New Roman"/>
          <w:bCs/>
          <w:sz w:val="24"/>
          <w:szCs w:val="24"/>
          <w:lang w:val="en-US"/>
        </w:rPr>
        <w:t xml:space="preserve"> pada </w:t>
      </w:r>
      <w:proofErr w:type="spellStart"/>
      <w:r w:rsidRPr="009E1BE1">
        <w:rPr>
          <w:rFonts w:ascii="Times New Roman" w:eastAsia="Times New Roman" w:hAnsi="Times New Roman" w:cs="Times New Roman"/>
          <w:bCs/>
          <w:sz w:val="24"/>
          <w:szCs w:val="24"/>
          <w:lang w:val="en-US"/>
        </w:rPr>
        <w:t>posisi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dasar</w:t>
      </w:r>
      <w:proofErr w:type="spellEnd"/>
      <w:r w:rsidRPr="009E1BE1">
        <w:rPr>
          <w:rFonts w:ascii="Times New Roman" w:eastAsia="Times New Roman" w:hAnsi="Times New Roman" w:cs="Times New Roman"/>
          <w:bCs/>
          <w:sz w:val="24"/>
          <w:szCs w:val="24"/>
          <w:lang w:val="en-US"/>
        </w:rPr>
        <w:t xml:space="preserve"> tuts piano agar </w:t>
      </w:r>
      <w:proofErr w:type="spellStart"/>
      <w:r w:rsidRPr="009E1BE1">
        <w:rPr>
          <w:rFonts w:ascii="Times New Roman" w:eastAsia="Times New Roman" w:hAnsi="Times New Roman" w:cs="Times New Roman"/>
          <w:bCs/>
          <w:sz w:val="24"/>
          <w:szCs w:val="24"/>
          <w:lang w:val="en-US"/>
        </w:rPr>
        <w:t>siswa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lebih</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mudah</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untuk</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memahaminya</w:t>
      </w:r>
      <w:proofErr w:type="spellEnd"/>
      <w:r w:rsidRPr="009E1BE1">
        <w:rPr>
          <w:rFonts w:ascii="Times New Roman" w:eastAsia="Times New Roman" w:hAnsi="Times New Roman" w:cs="Times New Roman"/>
          <w:bCs/>
          <w:sz w:val="24"/>
          <w:szCs w:val="24"/>
          <w:lang w:val="en-US"/>
        </w:rPr>
        <w:t>.</w:t>
      </w:r>
    </w:p>
    <w:p w14:paraId="30138D39" w14:textId="77777777" w:rsidR="00A40818" w:rsidRPr="009E1BE1" w:rsidRDefault="00A40818" w:rsidP="00A40818">
      <w:pPr>
        <w:pStyle w:val="DaftarParagraf"/>
        <w:numPr>
          <w:ilvl w:val="0"/>
          <w:numId w:val="10"/>
        </w:numPr>
        <w:spacing w:line="360" w:lineRule="auto"/>
        <w:ind w:left="709" w:hanging="283"/>
        <w:rPr>
          <w:rFonts w:ascii="Times New Roman" w:hAnsi="Times New Roman" w:cs="Times New Roman"/>
          <w:bCs/>
          <w:sz w:val="24"/>
          <w:szCs w:val="24"/>
          <w:lang w:val="en-US"/>
        </w:rPr>
      </w:pPr>
      <w:proofErr w:type="spellStart"/>
      <w:r w:rsidRPr="009E1BE1">
        <w:rPr>
          <w:rFonts w:ascii="Times New Roman" w:hAnsi="Times New Roman" w:cs="Times New Roman"/>
          <w:bCs/>
          <w:sz w:val="24"/>
          <w:szCs w:val="24"/>
          <w:lang w:val="en-US"/>
        </w:rPr>
        <w:t>Tangga</w:t>
      </w:r>
      <w:proofErr w:type="spellEnd"/>
      <w:r w:rsidRPr="009E1BE1">
        <w:rPr>
          <w:rFonts w:ascii="Times New Roman" w:hAnsi="Times New Roman" w:cs="Times New Roman"/>
          <w:bCs/>
          <w:sz w:val="24"/>
          <w:szCs w:val="24"/>
          <w:lang w:val="en-US"/>
        </w:rPr>
        <w:t xml:space="preserve"> Nada</w:t>
      </w:r>
    </w:p>
    <w:p w14:paraId="791D935A" w14:textId="77777777" w:rsidR="00A40818" w:rsidRPr="009E1BE1" w:rsidRDefault="00A40818" w:rsidP="00A40818">
      <w:pPr>
        <w:pStyle w:val="DaftarParagraf"/>
        <w:spacing w:line="360" w:lineRule="auto"/>
        <w:ind w:left="709" w:firstLine="425"/>
        <w:jc w:val="both"/>
        <w:rPr>
          <w:rFonts w:ascii="Times New Roman" w:eastAsia="Times New Roman" w:hAnsi="Times New Roman" w:cs="Times New Roman"/>
          <w:bCs/>
          <w:sz w:val="24"/>
          <w:szCs w:val="24"/>
          <w:lang w:val="en-US"/>
        </w:rPr>
      </w:pPr>
      <w:r w:rsidRPr="009E1BE1">
        <w:rPr>
          <w:rFonts w:ascii="Times New Roman" w:eastAsia="Times New Roman" w:hAnsi="Times New Roman" w:cs="Times New Roman"/>
          <w:bCs/>
          <w:sz w:val="24"/>
          <w:szCs w:val="24"/>
          <w:lang w:val="en-US"/>
        </w:rPr>
        <w:t xml:space="preserve">Pada </w:t>
      </w:r>
      <w:proofErr w:type="spellStart"/>
      <w:r w:rsidRPr="009E1BE1">
        <w:rPr>
          <w:rFonts w:ascii="Times New Roman" w:eastAsia="Times New Roman" w:hAnsi="Times New Roman" w:cs="Times New Roman"/>
          <w:bCs/>
          <w:sz w:val="24"/>
          <w:szCs w:val="24"/>
          <w:lang w:val="en-US"/>
        </w:rPr>
        <w:t>pembahasan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sebelumnya</w:t>
      </w:r>
      <w:proofErr w:type="spellEnd"/>
      <w:r w:rsidRPr="009E1BE1">
        <w:rPr>
          <w:rFonts w:ascii="Times New Roman" w:eastAsia="Times New Roman" w:hAnsi="Times New Roman" w:cs="Times New Roman"/>
          <w:bCs/>
          <w:sz w:val="24"/>
          <w:szCs w:val="24"/>
          <w:lang w:val="en-US"/>
        </w:rPr>
        <w:t xml:space="preserve"> tutor </w:t>
      </w:r>
      <w:proofErr w:type="spellStart"/>
      <w:r w:rsidRPr="009E1BE1">
        <w:rPr>
          <w:rFonts w:ascii="Times New Roman" w:eastAsia="Times New Roman" w:hAnsi="Times New Roman" w:cs="Times New Roman"/>
          <w:bCs/>
          <w:sz w:val="24"/>
          <w:szCs w:val="24"/>
          <w:lang w:val="en-US"/>
        </w:rPr>
        <w:t>telah</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menjelaskan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mengenai</w:t>
      </w:r>
      <w:proofErr w:type="spellEnd"/>
      <w:r w:rsidRPr="009E1BE1">
        <w:rPr>
          <w:rFonts w:ascii="Times New Roman" w:eastAsia="Times New Roman" w:hAnsi="Times New Roman" w:cs="Times New Roman"/>
          <w:bCs/>
          <w:sz w:val="24"/>
          <w:szCs w:val="24"/>
          <w:lang w:val="en-US"/>
        </w:rPr>
        <w:t xml:space="preserve"> interval nada. Hal </w:t>
      </w:r>
      <w:proofErr w:type="spellStart"/>
      <w:r w:rsidRPr="009E1BE1">
        <w:rPr>
          <w:rFonts w:ascii="Times New Roman" w:eastAsia="Times New Roman" w:hAnsi="Times New Roman" w:cs="Times New Roman"/>
          <w:bCs/>
          <w:sz w:val="24"/>
          <w:szCs w:val="24"/>
          <w:lang w:val="en-US"/>
        </w:rPr>
        <w:t>tersebut</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adalah</w:t>
      </w:r>
      <w:proofErr w:type="spellEnd"/>
      <w:r w:rsidRPr="009E1BE1">
        <w:rPr>
          <w:rFonts w:ascii="Times New Roman" w:eastAsia="Times New Roman" w:hAnsi="Times New Roman" w:cs="Times New Roman"/>
          <w:bCs/>
          <w:sz w:val="24"/>
          <w:szCs w:val="24"/>
          <w:lang w:val="en-US"/>
        </w:rPr>
        <w:t xml:space="preserve"> modal </w:t>
      </w:r>
      <w:proofErr w:type="spellStart"/>
      <w:r w:rsidRPr="009E1BE1">
        <w:rPr>
          <w:rFonts w:ascii="Times New Roman" w:eastAsia="Times New Roman" w:hAnsi="Times New Roman" w:cs="Times New Roman"/>
          <w:bCs/>
          <w:sz w:val="24"/>
          <w:szCs w:val="24"/>
          <w:lang w:val="en-US"/>
        </w:rPr>
        <w:t>dasar</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untuk</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dapat</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mengusai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tangga</w:t>
      </w:r>
      <w:proofErr w:type="spellEnd"/>
      <w:r w:rsidRPr="009E1BE1">
        <w:rPr>
          <w:rFonts w:ascii="Times New Roman" w:eastAsia="Times New Roman" w:hAnsi="Times New Roman" w:cs="Times New Roman"/>
          <w:bCs/>
          <w:sz w:val="24"/>
          <w:szCs w:val="24"/>
          <w:lang w:val="en-US"/>
        </w:rPr>
        <w:t xml:space="preserve"> nada. </w:t>
      </w:r>
      <w:proofErr w:type="spellStart"/>
      <w:r w:rsidRPr="009E1BE1">
        <w:rPr>
          <w:rFonts w:ascii="Times New Roman" w:eastAsia="Times New Roman" w:hAnsi="Times New Roman" w:cs="Times New Roman"/>
          <w:bCs/>
          <w:sz w:val="24"/>
          <w:szCs w:val="24"/>
          <w:lang w:val="en-US"/>
        </w:rPr>
        <w:t>Tangga</w:t>
      </w:r>
      <w:proofErr w:type="spellEnd"/>
      <w:r w:rsidRPr="009E1BE1">
        <w:rPr>
          <w:rFonts w:ascii="Times New Roman" w:eastAsia="Times New Roman" w:hAnsi="Times New Roman" w:cs="Times New Roman"/>
          <w:bCs/>
          <w:sz w:val="24"/>
          <w:szCs w:val="24"/>
          <w:lang w:val="en-US"/>
        </w:rPr>
        <w:t xml:space="preserve"> nada </w:t>
      </w:r>
      <w:proofErr w:type="spellStart"/>
      <w:r w:rsidRPr="009E1BE1">
        <w:rPr>
          <w:rFonts w:ascii="Times New Roman" w:eastAsia="Times New Roman" w:hAnsi="Times New Roman" w:cs="Times New Roman"/>
          <w:bCs/>
          <w:sz w:val="24"/>
          <w:szCs w:val="24"/>
          <w:lang w:val="en-US"/>
        </w:rPr>
        <w:t>adalah</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susunan</w:t>
      </w:r>
      <w:proofErr w:type="spellEnd"/>
      <w:r w:rsidRPr="009E1BE1">
        <w:rPr>
          <w:rFonts w:ascii="Times New Roman" w:eastAsia="Times New Roman" w:hAnsi="Times New Roman" w:cs="Times New Roman"/>
          <w:bCs/>
          <w:sz w:val="24"/>
          <w:szCs w:val="24"/>
          <w:lang w:val="en-US"/>
        </w:rPr>
        <w:t xml:space="preserve"> nada yang </w:t>
      </w:r>
      <w:proofErr w:type="spellStart"/>
      <w:r w:rsidRPr="009E1BE1">
        <w:rPr>
          <w:rFonts w:ascii="Times New Roman" w:eastAsia="Times New Roman" w:hAnsi="Times New Roman" w:cs="Times New Roman"/>
          <w:bCs/>
          <w:sz w:val="24"/>
          <w:szCs w:val="24"/>
          <w:lang w:val="en-US"/>
        </w:rPr>
        <w:t>disusun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dengan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menggunakan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rumus</w:t>
      </w:r>
      <w:proofErr w:type="spellEnd"/>
      <w:r w:rsidRPr="009E1BE1">
        <w:rPr>
          <w:rFonts w:ascii="Times New Roman" w:eastAsia="Times New Roman" w:hAnsi="Times New Roman" w:cs="Times New Roman"/>
          <w:bCs/>
          <w:sz w:val="24"/>
          <w:szCs w:val="24"/>
          <w:lang w:val="en-US"/>
        </w:rPr>
        <w:t xml:space="preserve"> interval nada </w:t>
      </w:r>
      <w:proofErr w:type="spellStart"/>
      <w:r w:rsidRPr="009E1BE1">
        <w:rPr>
          <w:rFonts w:ascii="Times New Roman" w:eastAsia="Times New Roman" w:hAnsi="Times New Roman" w:cs="Times New Roman"/>
          <w:bCs/>
          <w:sz w:val="24"/>
          <w:szCs w:val="24"/>
          <w:lang w:val="en-US"/>
        </w:rPr>
        <w:t>tertentu</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Rumus</w:t>
      </w:r>
      <w:proofErr w:type="spellEnd"/>
      <w:r w:rsidRPr="009E1BE1">
        <w:rPr>
          <w:rFonts w:ascii="Times New Roman" w:eastAsia="Times New Roman" w:hAnsi="Times New Roman" w:cs="Times New Roman"/>
          <w:bCs/>
          <w:sz w:val="24"/>
          <w:szCs w:val="24"/>
          <w:lang w:val="en-US"/>
        </w:rPr>
        <w:t xml:space="preserve"> interval nada </w:t>
      </w:r>
      <w:proofErr w:type="spellStart"/>
      <w:r w:rsidRPr="009E1BE1">
        <w:rPr>
          <w:rFonts w:ascii="Times New Roman" w:eastAsia="Times New Roman" w:hAnsi="Times New Roman" w:cs="Times New Roman"/>
          <w:bCs/>
          <w:sz w:val="24"/>
          <w:szCs w:val="24"/>
          <w:lang w:val="en-US"/>
        </w:rPr>
        <w:t>menentukan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karakter</w:t>
      </w:r>
      <w:proofErr w:type="spellEnd"/>
      <w:r w:rsidRPr="009E1BE1">
        <w:rPr>
          <w:rFonts w:ascii="Times New Roman" w:eastAsia="Times New Roman" w:hAnsi="Times New Roman" w:cs="Times New Roman"/>
          <w:bCs/>
          <w:sz w:val="24"/>
          <w:szCs w:val="24"/>
          <w:lang w:val="en-US"/>
        </w:rPr>
        <w:t xml:space="preserve"> dan </w:t>
      </w:r>
      <w:proofErr w:type="spellStart"/>
      <w:r w:rsidRPr="009E1BE1">
        <w:rPr>
          <w:rFonts w:ascii="Times New Roman" w:eastAsia="Times New Roman" w:hAnsi="Times New Roman" w:cs="Times New Roman"/>
          <w:bCs/>
          <w:sz w:val="24"/>
          <w:szCs w:val="24"/>
          <w:lang w:val="en-US"/>
        </w:rPr>
        <w:t>jenis</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dari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tangga</w:t>
      </w:r>
      <w:proofErr w:type="spellEnd"/>
      <w:r w:rsidRPr="009E1BE1">
        <w:rPr>
          <w:rFonts w:ascii="Times New Roman" w:eastAsia="Times New Roman" w:hAnsi="Times New Roman" w:cs="Times New Roman"/>
          <w:bCs/>
          <w:sz w:val="24"/>
          <w:szCs w:val="24"/>
          <w:lang w:val="en-US"/>
        </w:rPr>
        <w:t xml:space="preserve"> nada yang </w:t>
      </w:r>
      <w:proofErr w:type="spellStart"/>
      <w:r w:rsidRPr="009E1BE1">
        <w:rPr>
          <w:rFonts w:ascii="Times New Roman" w:eastAsia="Times New Roman" w:hAnsi="Times New Roman" w:cs="Times New Roman"/>
          <w:bCs/>
          <w:sz w:val="24"/>
          <w:szCs w:val="24"/>
          <w:lang w:val="en-US"/>
        </w:rPr>
        <w:t>dimainkan</w:t>
      </w:r>
      <w:proofErr w:type="spellEnd"/>
      <w:r w:rsidRPr="009E1BE1">
        <w:rPr>
          <w:rFonts w:ascii="Times New Roman" w:eastAsia="Times New Roman" w:hAnsi="Times New Roman" w:cs="Times New Roman"/>
          <w:bCs/>
          <w:sz w:val="24"/>
          <w:szCs w:val="24"/>
          <w:lang w:val="en-US"/>
        </w:rPr>
        <w:t>.</w:t>
      </w:r>
    </w:p>
    <w:p w14:paraId="7EAAE71E" w14:textId="77777777" w:rsidR="00A40818" w:rsidRPr="009E1BE1" w:rsidRDefault="00A40818" w:rsidP="00A40818">
      <w:pPr>
        <w:pStyle w:val="DaftarParagraf"/>
        <w:spacing w:line="360" w:lineRule="auto"/>
        <w:ind w:left="709" w:firstLine="425"/>
        <w:jc w:val="both"/>
        <w:rPr>
          <w:rFonts w:ascii="Times New Roman" w:eastAsia="Times New Roman" w:hAnsi="Times New Roman" w:cs="Times New Roman"/>
          <w:bCs/>
          <w:sz w:val="24"/>
          <w:szCs w:val="24"/>
          <w:lang w:val="en-US"/>
        </w:rPr>
      </w:pPr>
      <w:r w:rsidRPr="009E1BE1">
        <w:rPr>
          <w:rFonts w:ascii="Times New Roman" w:eastAsia="Times New Roman" w:hAnsi="Times New Roman" w:cs="Times New Roman"/>
          <w:bCs/>
          <w:sz w:val="24"/>
          <w:szCs w:val="24"/>
          <w:lang w:val="en-US"/>
        </w:rPr>
        <w:t xml:space="preserve">Ada </w:t>
      </w:r>
      <w:proofErr w:type="spellStart"/>
      <w:r w:rsidRPr="009E1BE1">
        <w:rPr>
          <w:rFonts w:ascii="Times New Roman" w:eastAsia="Times New Roman" w:hAnsi="Times New Roman" w:cs="Times New Roman"/>
          <w:bCs/>
          <w:sz w:val="24"/>
          <w:szCs w:val="24"/>
          <w:lang w:val="en-US"/>
        </w:rPr>
        <w:t>cukup</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banyak</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jenis</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tangga</w:t>
      </w:r>
      <w:proofErr w:type="spellEnd"/>
      <w:r w:rsidRPr="009E1BE1">
        <w:rPr>
          <w:rFonts w:ascii="Times New Roman" w:eastAsia="Times New Roman" w:hAnsi="Times New Roman" w:cs="Times New Roman"/>
          <w:bCs/>
          <w:sz w:val="24"/>
          <w:szCs w:val="24"/>
          <w:lang w:val="en-US"/>
        </w:rPr>
        <w:t xml:space="preserve"> nada di dunia </w:t>
      </w:r>
      <w:proofErr w:type="spellStart"/>
      <w:r w:rsidRPr="009E1BE1">
        <w:rPr>
          <w:rFonts w:ascii="Times New Roman" w:eastAsia="Times New Roman" w:hAnsi="Times New Roman" w:cs="Times New Roman"/>
          <w:bCs/>
          <w:sz w:val="24"/>
          <w:szCs w:val="24"/>
          <w:lang w:val="en-US"/>
        </w:rPr>
        <w:t>ini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namun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dalam</w:t>
      </w:r>
      <w:proofErr w:type="spellEnd"/>
      <w:r w:rsidRPr="009E1BE1">
        <w:rPr>
          <w:rFonts w:ascii="Times New Roman" w:eastAsia="Times New Roman" w:hAnsi="Times New Roman" w:cs="Times New Roman"/>
          <w:bCs/>
          <w:sz w:val="24"/>
          <w:szCs w:val="24"/>
          <w:lang w:val="en-US"/>
        </w:rPr>
        <w:t xml:space="preserve"> proses </w:t>
      </w:r>
      <w:proofErr w:type="spellStart"/>
      <w:r w:rsidRPr="009E1BE1">
        <w:rPr>
          <w:rFonts w:ascii="Times New Roman" w:eastAsia="Times New Roman" w:hAnsi="Times New Roman" w:cs="Times New Roman"/>
          <w:bCs/>
          <w:sz w:val="24"/>
          <w:szCs w:val="24"/>
          <w:lang w:val="en-US"/>
        </w:rPr>
        <w:t>pembelajaran</w:t>
      </w:r>
      <w:proofErr w:type="spellEnd"/>
      <w:r w:rsidRPr="009E1BE1">
        <w:rPr>
          <w:rFonts w:ascii="Times New Roman" w:eastAsia="Times New Roman" w:hAnsi="Times New Roman" w:cs="Times New Roman"/>
          <w:bCs/>
          <w:sz w:val="24"/>
          <w:szCs w:val="24"/>
          <w:lang w:val="en-US"/>
        </w:rPr>
        <w:t xml:space="preserve"> piano pop </w:t>
      </w:r>
      <w:r w:rsidRPr="009E1BE1">
        <w:rPr>
          <w:rFonts w:ascii="Times New Roman" w:eastAsia="Times New Roman" w:hAnsi="Times New Roman" w:cs="Times New Roman"/>
          <w:bCs/>
          <w:i/>
          <w:sz w:val="24"/>
          <w:szCs w:val="24"/>
          <w:lang w:val="en-US"/>
        </w:rPr>
        <w:t>grade</w:t>
      </w:r>
      <w:r w:rsidRPr="009E1BE1">
        <w:rPr>
          <w:rFonts w:ascii="Times New Roman" w:eastAsia="Times New Roman" w:hAnsi="Times New Roman" w:cs="Times New Roman"/>
          <w:bCs/>
          <w:sz w:val="24"/>
          <w:szCs w:val="24"/>
          <w:lang w:val="en-US"/>
        </w:rPr>
        <w:t xml:space="preserve"> 1 </w:t>
      </w:r>
      <w:proofErr w:type="spellStart"/>
      <w:r w:rsidRPr="009E1BE1">
        <w:rPr>
          <w:rFonts w:ascii="Times New Roman" w:eastAsia="Times New Roman" w:hAnsi="Times New Roman" w:cs="Times New Roman"/>
          <w:bCs/>
          <w:sz w:val="24"/>
          <w:szCs w:val="24"/>
          <w:lang w:val="en-US"/>
        </w:rPr>
        <w:t>ini</w:t>
      </w:r>
      <w:proofErr w:type="spellEnd"/>
      <w:r w:rsidRPr="009E1BE1">
        <w:rPr>
          <w:rFonts w:ascii="Times New Roman" w:eastAsia="Times New Roman" w:hAnsi="Times New Roman" w:cs="Times New Roman"/>
          <w:bCs/>
          <w:sz w:val="24"/>
          <w:szCs w:val="24"/>
          <w:lang w:val="en-US"/>
        </w:rPr>
        <w:t xml:space="preserve"> tutor </w:t>
      </w:r>
      <w:proofErr w:type="spellStart"/>
      <w:r w:rsidRPr="009E1BE1">
        <w:rPr>
          <w:rFonts w:ascii="Times New Roman" w:eastAsia="Times New Roman" w:hAnsi="Times New Roman" w:cs="Times New Roman"/>
          <w:bCs/>
          <w:sz w:val="24"/>
          <w:szCs w:val="24"/>
          <w:lang w:val="en-US"/>
        </w:rPr>
        <w:t>hanya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mengajarkan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tangga</w:t>
      </w:r>
      <w:proofErr w:type="spellEnd"/>
      <w:r w:rsidRPr="009E1BE1">
        <w:rPr>
          <w:rFonts w:ascii="Times New Roman" w:eastAsia="Times New Roman" w:hAnsi="Times New Roman" w:cs="Times New Roman"/>
          <w:bCs/>
          <w:sz w:val="24"/>
          <w:szCs w:val="24"/>
          <w:lang w:val="en-US"/>
        </w:rPr>
        <w:t xml:space="preserve"> nada </w:t>
      </w:r>
      <w:proofErr w:type="spellStart"/>
      <w:r w:rsidRPr="009E1BE1">
        <w:rPr>
          <w:rFonts w:ascii="Times New Roman" w:eastAsia="Times New Roman" w:hAnsi="Times New Roman" w:cs="Times New Roman"/>
          <w:bCs/>
          <w:sz w:val="24"/>
          <w:szCs w:val="24"/>
          <w:lang w:val="en-US"/>
        </w:rPr>
        <w:t>dasar</w:t>
      </w:r>
      <w:proofErr w:type="spellEnd"/>
      <w:r w:rsidRPr="009E1BE1">
        <w:rPr>
          <w:rFonts w:ascii="Times New Roman" w:eastAsia="Times New Roman" w:hAnsi="Times New Roman" w:cs="Times New Roman"/>
          <w:bCs/>
          <w:sz w:val="24"/>
          <w:szCs w:val="24"/>
          <w:lang w:val="en-US"/>
        </w:rPr>
        <w:t xml:space="preserve"> yang </w:t>
      </w:r>
      <w:proofErr w:type="spellStart"/>
      <w:r w:rsidRPr="009E1BE1">
        <w:rPr>
          <w:rFonts w:ascii="Times New Roman" w:eastAsia="Times New Roman" w:hAnsi="Times New Roman" w:cs="Times New Roman"/>
          <w:bCs/>
          <w:sz w:val="24"/>
          <w:szCs w:val="24"/>
          <w:lang w:val="en-US"/>
        </w:rPr>
        <w:t>umum</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digunakan</w:t>
      </w:r>
      <w:proofErr w:type="spellEnd"/>
      <w:r w:rsidRPr="009E1BE1">
        <w:rPr>
          <w:rFonts w:ascii="Times New Roman" w:eastAsia="Times New Roman" w:hAnsi="Times New Roman" w:cs="Times New Roman"/>
          <w:bCs/>
          <w:sz w:val="24"/>
          <w:szCs w:val="24"/>
          <w:lang w:val="en-US"/>
        </w:rPr>
        <w:t xml:space="preserve"> pada </w:t>
      </w:r>
      <w:proofErr w:type="spellStart"/>
      <w:r w:rsidRPr="009E1BE1">
        <w:rPr>
          <w:rFonts w:ascii="Times New Roman" w:eastAsia="Times New Roman" w:hAnsi="Times New Roman" w:cs="Times New Roman"/>
          <w:bCs/>
          <w:sz w:val="24"/>
          <w:szCs w:val="24"/>
          <w:lang w:val="en-US"/>
        </w:rPr>
        <w:t>lagu-lagu</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seperti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tangga</w:t>
      </w:r>
      <w:proofErr w:type="spellEnd"/>
      <w:r w:rsidRPr="009E1BE1">
        <w:rPr>
          <w:rFonts w:ascii="Times New Roman" w:eastAsia="Times New Roman" w:hAnsi="Times New Roman" w:cs="Times New Roman"/>
          <w:bCs/>
          <w:sz w:val="24"/>
          <w:szCs w:val="24"/>
          <w:lang w:val="en-US"/>
        </w:rPr>
        <w:t xml:space="preserve"> nada mayor dan </w:t>
      </w:r>
      <w:proofErr w:type="spellStart"/>
      <w:r w:rsidRPr="009E1BE1">
        <w:rPr>
          <w:rFonts w:ascii="Times New Roman" w:eastAsia="Times New Roman" w:hAnsi="Times New Roman" w:cs="Times New Roman"/>
          <w:bCs/>
          <w:sz w:val="24"/>
          <w:szCs w:val="24"/>
          <w:lang w:val="en-US"/>
        </w:rPr>
        <w:t>tangga</w:t>
      </w:r>
      <w:proofErr w:type="spellEnd"/>
      <w:r w:rsidRPr="009E1BE1">
        <w:rPr>
          <w:rFonts w:ascii="Times New Roman" w:eastAsia="Times New Roman" w:hAnsi="Times New Roman" w:cs="Times New Roman"/>
          <w:bCs/>
          <w:sz w:val="24"/>
          <w:szCs w:val="24"/>
          <w:lang w:val="en-US"/>
        </w:rPr>
        <w:t xml:space="preserve"> nada minor.</w:t>
      </w:r>
    </w:p>
    <w:p w14:paraId="7D715AD0" w14:textId="77777777" w:rsidR="00A40818" w:rsidRPr="009E1BE1" w:rsidRDefault="00A40818" w:rsidP="00A40818">
      <w:pPr>
        <w:pStyle w:val="DaftarParagraf"/>
        <w:spacing w:line="360" w:lineRule="auto"/>
        <w:ind w:left="709" w:firstLine="425"/>
        <w:jc w:val="both"/>
        <w:rPr>
          <w:rFonts w:ascii="Times New Roman" w:eastAsia="Times New Roman" w:hAnsi="Times New Roman" w:cs="Times New Roman"/>
          <w:bCs/>
          <w:sz w:val="24"/>
          <w:szCs w:val="24"/>
          <w:lang w:val="en-US"/>
        </w:rPr>
      </w:pPr>
      <w:proofErr w:type="spellStart"/>
      <w:r w:rsidRPr="009E1BE1">
        <w:rPr>
          <w:rFonts w:ascii="Times New Roman" w:eastAsia="Times New Roman" w:hAnsi="Times New Roman" w:cs="Times New Roman"/>
          <w:bCs/>
          <w:sz w:val="24"/>
          <w:szCs w:val="24"/>
          <w:lang w:val="en-US"/>
        </w:rPr>
        <w:t>Tangga</w:t>
      </w:r>
      <w:proofErr w:type="spellEnd"/>
      <w:r w:rsidRPr="009E1BE1">
        <w:rPr>
          <w:rFonts w:ascii="Times New Roman" w:eastAsia="Times New Roman" w:hAnsi="Times New Roman" w:cs="Times New Roman"/>
          <w:bCs/>
          <w:sz w:val="24"/>
          <w:szCs w:val="24"/>
          <w:lang w:val="en-US"/>
        </w:rPr>
        <w:t xml:space="preserve"> nada mayor sangat </w:t>
      </w:r>
      <w:proofErr w:type="spellStart"/>
      <w:r w:rsidRPr="009E1BE1">
        <w:rPr>
          <w:rFonts w:ascii="Times New Roman" w:eastAsia="Times New Roman" w:hAnsi="Times New Roman" w:cs="Times New Roman"/>
          <w:bCs/>
          <w:sz w:val="24"/>
          <w:szCs w:val="24"/>
          <w:lang w:val="en-US"/>
        </w:rPr>
        <w:t>umum</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digunakan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dalam</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lagu-lagu</w:t>
      </w:r>
      <w:proofErr w:type="spellEnd"/>
      <w:r w:rsidRPr="009E1BE1">
        <w:rPr>
          <w:rFonts w:ascii="Times New Roman" w:eastAsia="Times New Roman" w:hAnsi="Times New Roman" w:cs="Times New Roman"/>
          <w:bCs/>
          <w:sz w:val="24"/>
          <w:szCs w:val="24"/>
          <w:lang w:val="en-US"/>
        </w:rPr>
        <w:t xml:space="preserve"> pop yang </w:t>
      </w:r>
      <w:proofErr w:type="spellStart"/>
      <w:r w:rsidRPr="009E1BE1">
        <w:rPr>
          <w:rFonts w:ascii="Times New Roman" w:eastAsia="Times New Roman" w:hAnsi="Times New Roman" w:cs="Times New Roman"/>
          <w:bCs/>
          <w:sz w:val="24"/>
          <w:szCs w:val="24"/>
          <w:lang w:val="en-US"/>
        </w:rPr>
        <w:t>bernuansa</w:t>
      </w:r>
      <w:proofErr w:type="spellEnd"/>
      <w:r w:rsidRPr="009E1BE1">
        <w:rPr>
          <w:rFonts w:ascii="Times New Roman" w:eastAsia="Times New Roman" w:hAnsi="Times New Roman" w:cs="Times New Roman"/>
          <w:bCs/>
          <w:sz w:val="24"/>
          <w:szCs w:val="24"/>
          <w:lang w:val="en-US"/>
        </w:rPr>
        <w:t xml:space="preserve"> ceria, </w:t>
      </w:r>
      <w:proofErr w:type="spellStart"/>
      <w:r w:rsidRPr="009E1BE1">
        <w:rPr>
          <w:rFonts w:ascii="Times New Roman" w:eastAsia="Times New Roman" w:hAnsi="Times New Roman" w:cs="Times New Roman"/>
          <w:bCs/>
          <w:sz w:val="24"/>
          <w:szCs w:val="24"/>
          <w:lang w:val="en-US"/>
        </w:rPr>
        <w:t>semangat</w:t>
      </w:r>
      <w:proofErr w:type="spellEnd"/>
      <w:r w:rsidRPr="009E1BE1">
        <w:rPr>
          <w:rFonts w:ascii="Times New Roman" w:eastAsia="Times New Roman" w:hAnsi="Times New Roman" w:cs="Times New Roman"/>
          <w:bCs/>
          <w:sz w:val="24"/>
          <w:szCs w:val="24"/>
          <w:lang w:val="en-US"/>
        </w:rPr>
        <w:t xml:space="preserve"> dan </w:t>
      </w:r>
      <w:proofErr w:type="spellStart"/>
      <w:r w:rsidRPr="009E1BE1">
        <w:rPr>
          <w:rFonts w:ascii="Times New Roman" w:eastAsia="Times New Roman" w:hAnsi="Times New Roman" w:cs="Times New Roman"/>
          <w:bCs/>
          <w:sz w:val="24"/>
          <w:szCs w:val="24"/>
          <w:lang w:val="en-US"/>
        </w:rPr>
        <w:t>bahagia</w:t>
      </w:r>
      <w:proofErr w:type="spellEnd"/>
      <w:r w:rsidRPr="009E1BE1">
        <w:rPr>
          <w:rFonts w:ascii="Times New Roman" w:eastAsia="Times New Roman" w:hAnsi="Times New Roman" w:cs="Times New Roman"/>
          <w:bCs/>
          <w:sz w:val="24"/>
          <w:szCs w:val="24"/>
          <w:lang w:val="en-US"/>
        </w:rPr>
        <w:t xml:space="preserve">. Pada </w:t>
      </w:r>
      <w:proofErr w:type="spellStart"/>
      <w:r w:rsidRPr="009E1BE1">
        <w:rPr>
          <w:rFonts w:ascii="Times New Roman" w:eastAsia="Times New Roman" w:hAnsi="Times New Roman" w:cs="Times New Roman"/>
          <w:bCs/>
          <w:sz w:val="24"/>
          <w:szCs w:val="24"/>
          <w:lang w:val="en-US"/>
        </w:rPr>
        <w:t>intinya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tangga</w:t>
      </w:r>
      <w:proofErr w:type="spellEnd"/>
      <w:r w:rsidRPr="009E1BE1">
        <w:rPr>
          <w:rFonts w:ascii="Times New Roman" w:eastAsia="Times New Roman" w:hAnsi="Times New Roman" w:cs="Times New Roman"/>
          <w:bCs/>
          <w:sz w:val="24"/>
          <w:szCs w:val="24"/>
          <w:lang w:val="en-US"/>
        </w:rPr>
        <w:t xml:space="preserve"> nada mayor dan minor </w:t>
      </w:r>
      <w:proofErr w:type="spellStart"/>
      <w:r w:rsidRPr="009E1BE1">
        <w:rPr>
          <w:rFonts w:ascii="Times New Roman" w:eastAsia="Times New Roman" w:hAnsi="Times New Roman" w:cs="Times New Roman"/>
          <w:bCs/>
          <w:sz w:val="24"/>
          <w:szCs w:val="24"/>
          <w:lang w:val="en-US"/>
        </w:rPr>
        <w:t>adalah</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sama</w:t>
      </w:r>
      <w:proofErr w:type="spellEnd"/>
      <w:r w:rsidRPr="009E1BE1">
        <w:rPr>
          <w:rFonts w:ascii="Times New Roman" w:eastAsia="Times New Roman" w:hAnsi="Times New Roman" w:cs="Times New Roman"/>
          <w:bCs/>
          <w:sz w:val="24"/>
          <w:szCs w:val="24"/>
          <w:lang w:val="en-US"/>
        </w:rPr>
        <w:t xml:space="preserve">, yang </w:t>
      </w:r>
      <w:proofErr w:type="spellStart"/>
      <w:r w:rsidRPr="009E1BE1">
        <w:rPr>
          <w:rFonts w:ascii="Times New Roman" w:eastAsia="Times New Roman" w:hAnsi="Times New Roman" w:cs="Times New Roman"/>
          <w:bCs/>
          <w:sz w:val="24"/>
          <w:szCs w:val="24"/>
          <w:lang w:val="en-US"/>
        </w:rPr>
        <w:t>membedakan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adalah</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posisi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awal</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dimana</w:t>
      </w:r>
      <w:proofErr w:type="spellEnd"/>
      <w:r w:rsidRPr="009E1BE1">
        <w:rPr>
          <w:rFonts w:ascii="Times New Roman" w:eastAsia="Times New Roman" w:hAnsi="Times New Roman" w:cs="Times New Roman"/>
          <w:bCs/>
          <w:sz w:val="24"/>
          <w:szCs w:val="24"/>
          <w:lang w:val="en-US"/>
        </w:rPr>
        <w:t xml:space="preserve"> nada </w:t>
      </w:r>
      <w:proofErr w:type="spellStart"/>
      <w:r w:rsidRPr="009E1BE1">
        <w:rPr>
          <w:rFonts w:ascii="Times New Roman" w:eastAsia="Times New Roman" w:hAnsi="Times New Roman" w:cs="Times New Roman"/>
          <w:bCs/>
          <w:sz w:val="24"/>
          <w:szCs w:val="24"/>
          <w:lang w:val="en-US"/>
        </w:rPr>
        <w:t>dimainkan</w:t>
      </w:r>
      <w:proofErr w:type="spellEnd"/>
      <w:r w:rsidRPr="009E1BE1">
        <w:rPr>
          <w:rFonts w:ascii="Times New Roman" w:eastAsia="Times New Roman" w:hAnsi="Times New Roman" w:cs="Times New Roman"/>
          <w:bCs/>
          <w:sz w:val="24"/>
          <w:szCs w:val="24"/>
          <w:lang w:val="en-US"/>
        </w:rPr>
        <w:t xml:space="preserve">, dan </w:t>
      </w:r>
      <w:proofErr w:type="spellStart"/>
      <w:r w:rsidRPr="009E1BE1">
        <w:rPr>
          <w:rFonts w:ascii="Times New Roman" w:eastAsia="Times New Roman" w:hAnsi="Times New Roman" w:cs="Times New Roman"/>
          <w:bCs/>
          <w:sz w:val="24"/>
          <w:szCs w:val="24"/>
          <w:lang w:val="en-US"/>
        </w:rPr>
        <w:t>nuansa</w:t>
      </w:r>
      <w:proofErr w:type="spellEnd"/>
      <w:r w:rsidRPr="009E1BE1">
        <w:rPr>
          <w:rFonts w:ascii="Times New Roman" w:eastAsia="Times New Roman" w:hAnsi="Times New Roman" w:cs="Times New Roman"/>
          <w:bCs/>
          <w:sz w:val="24"/>
          <w:szCs w:val="24"/>
          <w:lang w:val="en-US"/>
        </w:rPr>
        <w:t xml:space="preserve"> yang </w:t>
      </w:r>
      <w:proofErr w:type="spellStart"/>
      <w:r w:rsidRPr="009E1BE1">
        <w:rPr>
          <w:rFonts w:ascii="Times New Roman" w:eastAsia="Times New Roman" w:hAnsi="Times New Roman" w:cs="Times New Roman"/>
          <w:bCs/>
          <w:sz w:val="24"/>
          <w:szCs w:val="24"/>
          <w:lang w:val="en-US"/>
        </w:rPr>
        <w:t>dihasilkan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dari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tangga</w:t>
      </w:r>
      <w:proofErr w:type="spellEnd"/>
      <w:r w:rsidRPr="009E1BE1">
        <w:rPr>
          <w:rFonts w:ascii="Times New Roman" w:eastAsia="Times New Roman" w:hAnsi="Times New Roman" w:cs="Times New Roman"/>
          <w:bCs/>
          <w:sz w:val="24"/>
          <w:szCs w:val="24"/>
          <w:lang w:val="en-US"/>
        </w:rPr>
        <w:t xml:space="preserve"> nada. </w:t>
      </w:r>
      <w:proofErr w:type="spellStart"/>
      <w:r w:rsidRPr="009E1BE1">
        <w:rPr>
          <w:rFonts w:ascii="Times New Roman" w:eastAsia="Times New Roman" w:hAnsi="Times New Roman" w:cs="Times New Roman"/>
          <w:bCs/>
          <w:sz w:val="24"/>
          <w:szCs w:val="24"/>
          <w:lang w:val="en-US"/>
        </w:rPr>
        <w:t>Namun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secara</w:t>
      </w:r>
      <w:proofErr w:type="spellEnd"/>
      <w:r w:rsidRPr="009E1BE1">
        <w:rPr>
          <w:rFonts w:ascii="Times New Roman" w:eastAsia="Times New Roman" w:hAnsi="Times New Roman" w:cs="Times New Roman"/>
          <w:bCs/>
          <w:sz w:val="24"/>
          <w:szCs w:val="24"/>
          <w:lang w:val="en-US"/>
        </w:rPr>
        <w:t xml:space="preserve"> garis </w:t>
      </w:r>
      <w:proofErr w:type="spellStart"/>
      <w:r w:rsidRPr="009E1BE1">
        <w:rPr>
          <w:rFonts w:ascii="Times New Roman" w:eastAsia="Times New Roman" w:hAnsi="Times New Roman" w:cs="Times New Roman"/>
          <w:bCs/>
          <w:sz w:val="24"/>
          <w:szCs w:val="24"/>
          <w:lang w:val="en-US"/>
        </w:rPr>
        <w:t>besarnya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tangga</w:t>
      </w:r>
      <w:proofErr w:type="spellEnd"/>
      <w:r w:rsidRPr="009E1BE1">
        <w:rPr>
          <w:rFonts w:ascii="Times New Roman" w:eastAsia="Times New Roman" w:hAnsi="Times New Roman" w:cs="Times New Roman"/>
          <w:bCs/>
          <w:sz w:val="24"/>
          <w:szCs w:val="24"/>
          <w:lang w:val="en-US"/>
        </w:rPr>
        <w:t xml:space="preserve"> nada mayor dan minor </w:t>
      </w:r>
      <w:proofErr w:type="spellStart"/>
      <w:r w:rsidRPr="009E1BE1">
        <w:rPr>
          <w:rFonts w:ascii="Times New Roman" w:eastAsia="Times New Roman" w:hAnsi="Times New Roman" w:cs="Times New Roman"/>
          <w:bCs/>
          <w:sz w:val="24"/>
          <w:szCs w:val="24"/>
          <w:lang w:val="en-US"/>
        </w:rPr>
        <w:t>adalah</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sama</w:t>
      </w:r>
      <w:proofErr w:type="spellEnd"/>
      <w:r w:rsidRPr="009E1BE1">
        <w:rPr>
          <w:rFonts w:ascii="Times New Roman" w:eastAsia="Times New Roman" w:hAnsi="Times New Roman" w:cs="Times New Roman"/>
          <w:bCs/>
          <w:sz w:val="24"/>
          <w:szCs w:val="24"/>
          <w:lang w:val="en-US"/>
        </w:rPr>
        <w:t>.</w:t>
      </w:r>
    </w:p>
    <w:p w14:paraId="00B5D394" w14:textId="77777777" w:rsidR="00A40818" w:rsidRPr="009E1BE1" w:rsidRDefault="00A40818" w:rsidP="00A40818">
      <w:pPr>
        <w:pStyle w:val="DaftarParagraf"/>
        <w:spacing w:line="360" w:lineRule="auto"/>
        <w:ind w:left="709" w:firstLine="425"/>
        <w:jc w:val="both"/>
        <w:rPr>
          <w:rFonts w:ascii="Times New Roman" w:eastAsia="Times New Roman" w:hAnsi="Times New Roman" w:cs="Times New Roman"/>
          <w:bCs/>
          <w:sz w:val="24"/>
          <w:szCs w:val="24"/>
        </w:rPr>
      </w:pPr>
      <w:proofErr w:type="spellStart"/>
      <w:r w:rsidRPr="009E1BE1">
        <w:rPr>
          <w:rFonts w:ascii="Times New Roman" w:eastAsia="Times New Roman" w:hAnsi="Times New Roman" w:cs="Times New Roman"/>
          <w:bCs/>
          <w:sz w:val="24"/>
          <w:szCs w:val="24"/>
          <w:lang w:val="en-US"/>
        </w:rPr>
        <w:t>Siswa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dituntut</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untuk</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menghafalkan</w:t>
      </w:r>
      <w:proofErr w:type="spellEnd"/>
      <w:r w:rsidRPr="009E1BE1">
        <w:rPr>
          <w:rFonts w:ascii="Times New Roman" w:eastAsia="Times New Roman" w:hAnsi="Times New Roman" w:cs="Times New Roman"/>
          <w:bCs/>
          <w:sz w:val="24"/>
          <w:szCs w:val="24"/>
          <w:lang w:val="en-US"/>
        </w:rPr>
        <w:t xml:space="preserve"> dan </w:t>
      </w:r>
      <w:proofErr w:type="spellStart"/>
      <w:r w:rsidRPr="009E1BE1">
        <w:rPr>
          <w:rFonts w:ascii="Times New Roman" w:eastAsia="Times New Roman" w:hAnsi="Times New Roman" w:cs="Times New Roman"/>
          <w:bCs/>
          <w:sz w:val="24"/>
          <w:szCs w:val="24"/>
          <w:lang w:val="en-US"/>
        </w:rPr>
        <w:t>memahami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dengan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baik</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rumus</w:t>
      </w:r>
      <w:proofErr w:type="spellEnd"/>
      <w:r w:rsidRPr="009E1BE1">
        <w:rPr>
          <w:rFonts w:ascii="Times New Roman" w:eastAsia="Times New Roman" w:hAnsi="Times New Roman" w:cs="Times New Roman"/>
          <w:bCs/>
          <w:sz w:val="24"/>
          <w:szCs w:val="24"/>
          <w:lang w:val="en-US"/>
        </w:rPr>
        <w:t xml:space="preserve"> interval </w:t>
      </w:r>
      <w:proofErr w:type="spellStart"/>
      <w:r w:rsidRPr="009E1BE1">
        <w:rPr>
          <w:rFonts w:ascii="Times New Roman" w:eastAsia="Times New Roman" w:hAnsi="Times New Roman" w:cs="Times New Roman"/>
          <w:bCs/>
          <w:sz w:val="24"/>
          <w:szCs w:val="24"/>
          <w:lang w:val="en-US"/>
        </w:rPr>
        <w:t>tangga</w:t>
      </w:r>
      <w:proofErr w:type="spellEnd"/>
      <w:r w:rsidRPr="009E1BE1">
        <w:rPr>
          <w:rFonts w:ascii="Times New Roman" w:eastAsia="Times New Roman" w:hAnsi="Times New Roman" w:cs="Times New Roman"/>
          <w:bCs/>
          <w:sz w:val="24"/>
          <w:szCs w:val="24"/>
          <w:lang w:val="en-US"/>
        </w:rPr>
        <w:t xml:space="preserve"> nada mayor </w:t>
      </w:r>
      <w:proofErr w:type="spellStart"/>
      <w:r w:rsidRPr="009E1BE1">
        <w:rPr>
          <w:rFonts w:ascii="Times New Roman" w:eastAsia="Times New Roman" w:hAnsi="Times New Roman" w:cs="Times New Roman"/>
          <w:bCs/>
          <w:sz w:val="24"/>
          <w:szCs w:val="24"/>
          <w:lang w:val="en-US"/>
        </w:rPr>
        <w:t>ini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Meskipun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siswa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belum</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menguasai</w:t>
      </w:r>
      <w:proofErr w:type="spellEnd"/>
      <w:r w:rsidRPr="009E1BE1">
        <w:rPr>
          <w:rFonts w:ascii="Times New Roman" w:eastAsia="Times New Roman" w:hAnsi="Times New Roman" w:cs="Times New Roman"/>
          <w:bCs/>
          <w:sz w:val="24"/>
          <w:szCs w:val="24"/>
          <w:lang w:val="en-US"/>
        </w:rPr>
        <w:t xml:space="preserve"> dan </w:t>
      </w:r>
      <w:proofErr w:type="spellStart"/>
      <w:r w:rsidRPr="009E1BE1">
        <w:rPr>
          <w:rFonts w:ascii="Times New Roman" w:eastAsia="Times New Roman" w:hAnsi="Times New Roman" w:cs="Times New Roman"/>
          <w:bCs/>
          <w:sz w:val="24"/>
          <w:szCs w:val="24"/>
          <w:lang w:val="en-US"/>
        </w:rPr>
        <w:t>memahami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dengan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baik</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materi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sebelumnya</w:t>
      </w:r>
      <w:proofErr w:type="spellEnd"/>
      <w:r w:rsidRPr="009E1BE1">
        <w:rPr>
          <w:rFonts w:ascii="Times New Roman" w:eastAsia="Times New Roman" w:hAnsi="Times New Roman" w:cs="Times New Roman"/>
          <w:bCs/>
          <w:sz w:val="24"/>
          <w:szCs w:val="24"/>
          <w:lang w:val="en-US"/>
        </w:rPr>
        <w:t xml:space="preserve">, pada </w:t>
      </w:r>
      <w:proofErr w:type="spellStart"/>
      <w:r w:rsidRPr="009E1BE1">
        <w:rPr>
          <w:rFonts w:ascii="Times New Roman" w:eastAsia="Times New Roman" w:hAnsi="Times New Roman" w:cs="Times New Roman"/>
          <w:bCs/>
          <w:sz w:val="24"/>
          <w:szCs w:val="24"/>
          <w:lang w:val="en-US"/>
        </w:rPr>
        <w:t>tahap</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pertemuan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berikutnya</w:t>
      </w:r>
      <w:proofErr w:type="spellEnd"/>
      <w:r w:rsidRPr="009E1BE1">
        <w:rPr>
          <w:rFonts w:ascii="Times New Roman" w:eastAsia="Times New Roman" w:hAnsi="Times New Roman" w:cs="Times New Roman"/>
          <w:bCs/>
          <w:sz w:val="24"/>
          <w:szCs w:val="24"/>
          <w:lang w:val="en-US"/>
        </w:rPr>
        <w:t xml:space="preserve"> pun </w:t>
      </w:r>
      <w:proofErr w:type="spellStart"/>
      <w:r w:rsidRPr="009E1BE1">
        <w:rPr>
          <w:rFonts w:ascii="Times New Roman" w:eastAsia="Times New Roman" w:hAnsi="Times New Roman" w:cs="Times New Roman"/>
          <w:bCs/>
          <w:sz w:val="24"/>
          <w:szCs w:val="24"/>
          <w:lang w:val="en-US"/>
        </w:rPr>
        <w:t>siswa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mulai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dibiasakan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untuk</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melenturkan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jari-jari</w:t>
      </w:r>
      <w:proofErr w:type="spellEnd"/>
      <w:r w:rsidRPr="009E1BE1">
        <w:rPr>
          <w:rFonts w:ascii="Times New Roman" w:eastAsia="Times New Roman" w:hAnsi="Times New Roman" w:cs="Times New Roman"/>
          <w:bCs/>
          <w:sz w:val="24"/>
          <w:szCs w:val="24"/>
          <w:lang w:val="en-US"/>
        </w:rPr>
        <w:t xml:space="preserve"> pada tuts (</w:t>
      </w:r>
      <w:proofErr w:type="spellStart"/>
      <w:r w:rsidRPr="009E1BE1">
        <w:rPr>
          <w:rFonts w:ascii="Times New Roman" w:eastAsia="Times New Roman" w:hAnsi="Times New Roman" w:cs="Times New Roman"/>
          <w:bCs/>
          <w:sz w:val="24"/>
          <w:szCs w:val="24"/>
          <w:lang w:val="en-US"/>
        </w:rPr>
        <w:t>tangga</w:t>
      </w:r>
      <w:proofErr w:type="spellEnd"/>
      <w:r w:rsidRPr="009E1BE1">
        <w:rPr>
          <w:rFonts w:ascii="Times New Roman" w:eastAsia="Times New Roman" w:hAnsi="Times New Roman" w:cs="Times New Roman"/>
          <w:bCs/>
          <w:sz w:val="24"/>
          <w:szCs w:val="24"/>
          <w:lang w:val="en-US"/>
        </w:rPr>
        <w:t xml:space="preserve"> nada). Hal </w:t>
      </w:r>
      <w:proofErr w:type="spellStart"/>
      <w:r w:rsidRPr="009E1BE1">
        <w:rPr>
          <w:rFonts w:ascii="Times New Roman" w:eastAsia="Times New Roman" w:hAnsi="Times New Roman" w:cs="Times New Roman"/>
          <w:bCs/>
          <w:sz w:val="24"/>
          <w:szCs w:val="24"/>
          <w:lang w:val="en-US"/>
        </w:rPr>
        <w:t>ini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selalu</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menjadi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rutinitas</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atau</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pemanasan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siswa</w:t>
      </w:r>
      <w:proofErr w:type="spellEnd"/>
      <w:r w:rsidRPr="009E1BE1">
        <w:rPr>
          <w:rFonts w:ascii="Times New Roman" w:eastAsia="Times New Roman" w:hAnsi="Times New Roman" w:cs="Times New Roman"/>
          <w:bCs/>
          <w:sz w:val="24"/>
          <w:szCs w:val="24"/>
          <w:lang w:val="en-US"/>
        </w:rPr>
        <w:t xml:space="preserve"> pada </w:t>
      </w:r>
      <w:proofErr w:type="spellStart"/>
      <w:r w:rsidRPr="009E1BE1">
        <w:rPr>
          <w:rFonts w:ascii="Times New Roman" w:eastAsia="Times New Roman" w:hAnsi="Times New Roman" w:cs="Times New Roman"/>
          <w:bCs/>
          <w:sz w:val="24"/>
          <w:szCs w:val="24"/>
          <w:lang w:val="en-US"/>
        </w:rPr>
        <w:t>setiap</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awal</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sesi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pertemuan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Melenturkan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jari</w:t>
      </w:r>
      <w:proofErr w:type="spellEnd"/>
      <w:r w:rsidRPr="009E1BE1">
        <w:rPr>
          <w:rFonts w:ascii="Times New Roman" w:eastAsia="Times New Roman" w:hAnsi="Times New Roman" w:cs="Times New Roman"/>
          <w:bCs/>
          <w:sz w:val="24"/>
          <w:szCs w:val="24"/>
          <w:lang w:val="en-US"/>
        </w:rPr>
        <w:t xml:space="preserve"> dan </w:t>
      </w:r>
      <w:proofErr w:type="spellStart"/>
      <w:r w:rsidRPr="009E1BE1">
        <w:rPr>
          <w:rFonts w:ascii="Times New Roman" w:eastAsia="Times New Roman" w:hAnsi="Times New Roman" w:cs="Times New Roman"/>
          <w:bCs/>
          <w:sz w:val="24"/>
          <w:szCs w:val="24"/>
          <w:lang w:val="en-US"/>
        </w:rPr>
        <w:t>teknik</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berpindah</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jari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dalam</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memainkan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tangga</w:t>
      </w:r>
      <w:proofErr w:type="spellEnd"/>
      <w:r w:rsidRPr="009E1BE1">
        <w:rPr>
          <w:rFonts w:ascii="Times New Roman" w:eastAsia="Times New Roman" w:hAnsi="Times New Roman" w:cs="Times New Roman"/>
          <w:bCs/>
          <w:sz w:val="24"/>
          <w:szCs w:val="24"/>
          <w:lang w:val="en-US"/>
        </w:rPr>
        <w:t xml:space="preserve"> nada sangat </w:t>
      </w:r>
      <w:proofErr w:type="spellStart"/>
      <w:r w:rsidRPr="009E1BE1">
        <w:rPr>
          <w:rFonts w:ascii="Times New Roman" w:eastAsia="Times New Roman" w:hAnsi="Times New Roman" w:cs="Times New Roman"/>
          <w:bCs/>
          <w:sz w:val="24"/>
          <w:szCs w:val="24"/>
          <w:lang w:val="en-US"/>
        </w:rPr>
        <w:t>penting</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karena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mempengaruhi</w:t>
      </w:r>
      <w:proofErr w:type="spellEnd"/>
      <w:r w:rsidRPr="009E1BE1">
        <w:rPr>
          <w:rFonts w:ascii="Times New Roman" w:eastAsia="Times New Roman" w:hAnsi="Times New Roman" w:cs="Times New Roman"/>
          <w:bCs/>
          <w:sz w:val="24"/>
          <w:szCs w:val="24"/>
          <w:lang w:val="en-US"/>
        </w:rPr>
        <w:t xml:space="preserve"> tempo </w:t>
      </w:r>
      <w:proofErr w:type="spellStart"/>
      <w:r w:rsidRPr="009E1BE1">
        <w:rPr>
          <w:rFonts w:ascii="Times New Roman" w:eastAsia="Times New Roman" w:hAnsi="Times New Roman" w:cs="Times New Roman"/>
          <w:bCs/>
          <w:sz w:val="24"/>
          <w:szCs w:val="24"/>
          <w:lang w:val="en-US"/>
        </w:rPr>
        <w:t>dalam</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bermain</w:t>
      </w:r>
      <w:proofErr w:type="spellEnd"/>
      <w:r w:rsidRPr="009E1BE1">
        <w:rPr>
          <w:rFonts w:ascii="Times New Roman" w:eastAsia="Times New Roman" w:hAnsi="Times New Roman" w:cs="Times New Roman"/>
          <w:bCs/>
          <w:sz w:val="24"/>
          <w:szCs w:val="24"/>
          <w:lang w:val="en-US"/>
        </w:rPr>
        <w:t xml:space="preserve"> piano.</w:t>
      </w:r>
    </w:p>
    <w:p w14:paraId="5A828B89" w14:textId="77777777" w:rsidR="00A40818" w:rsidRPr="009E1BE1" w:rsidRDefault="00A40818" w:rsidP="00A40818">
      <w:pPr>
        <w:pStyle w:val="DaftarParagraf"/>
        <w:numPr>
          <w:ilvl w:val="0"/>
          <w:numId w:val="10"/>
        </w:numPr>
        <w:spacing w:line="360" w:lineRule="auto"/>
        <w:ind w:left="709" w:hanging="283"/>
        <w:rPr>
          <w:rFonts w:ascii="Times New Roman" w:hAnsi="Times New Roman" w:cs="Times New Roman"/>
          <w:bCs/>
          <w:sz w:val="24"/>
          <w:szCs w:val="24"/>
          <w:lang w:val="en-US"/>
        </w:rPr>
      </w:pPr>
      <w:r w:rsidRPr="009E1BE1">
        <w:rPr>
          <w:rFonts w:ascii="Times New Roman" w:hAnsi="Times New Roman" w:cs="Times New Roman"/>
          <w:bCs/>
          <w:sz w:val="24"/>
          <w:szCs w:val="24"/>
          <w:lang w:val="en-US"/>
        </w:rPr>
        <w:t>M</w:t>
      </w:r>
      <w:proofErr w:type="spellStart"/>
      <w:r w:rsidRPr="009E1BE1">
        <w:rPr>
          <w:rFonts w:ascii="Times New Roman" w:hAnsi="Times New Roman" w:cs="Times New Roman"/>
          <w:bCs/>
          <w:sz w:val="24"/>
          <w:szCs w:val="24"/>
          <w:lang w:val="id-ID"/>
        </w:rPr>
        <w:t>em</w:t>
      </w:r>
      <w:r w:rsidRPr="009E1BE1">
        <w:rPr>
          <w:rFonts w:ascii="Times New Roman" w:hAnsi="Times New Roman" w:cs="Times New Roman"/>
          <w:bCs/>
          <w:sz w:val="24"/>
          <w:szCs w:val="24"/>
          <w:lang w:val="en-US"/>
        </w:rPr>
        <w:t>baca</w:t>
      </w:r>
      <w:proofErr w:type="spellEnd"/>
      <w:r w:rsidRPr="009E1BE1">
        <w:rPr>
          <w:rFonts w:ascii="Times New Roman" w:hAnsi="Times New Roman" w:cs="Times New Roman"/>
          <w:bCs/>
          <w:sz w:val="24"/>
          <w:szCs w:val="24"/>
          <w:lang w:val="en-US"/>
        </w:rPr>
        <w:t xml:space="preserve"> Not Balok</w:t>
      </w:r>
    </w:p>
    <w:p w14:paraId="5D2FFE81" w14:textId="77777777" w:rsidR="00A40818" w:rsidRPr="009E1BE1" w:rsidRDefault="00A40818" w:rsidP="00A40818">
      <w:pPr>
        <w:pStyle w:val="DaftarParagraf"/>
        <w:spacing w:line="360" w:lineRule="auto"/>
        <w:ind w:left="709" w:firstLine="425"/>
        <w:jc w:val="both"/>
        <w:rPr>
          <w:rFonts w:ascii="Times New Roman" w:eastAsia="Times New Roman" w:hAnsi="Times New Roman" w:cs="Times New Roman"/>
          <w:bCs/>
          <w:sz w:val="24"/>
          <w:szCs w:val="24"/>
          <w:lang w:val="en-US"/>
        </w:rPr>
      </w:pPr>
      <w:proofErr w:type="spellStart"/>
      <w:r w:rsidRPr="009E1BE1">
        <w:rPr>
          <w:rFonts w:ascii="Times New Roman" w:eastAsia="Times New Roman" w:hAnsi="Times New Roman" w:cs="Times New Roman"/>
          <w:bCs/>
          <w:sz w:val="24"/>
          <w:szCs w:val="24"/>
          <w:lang w:val="en-US"/>
        </w:rPr>
        <w:t>Membaca</w:t>
      </w:r>
      <w:proofErr w:type="spellEnd"/>
      <w:r w:rsidRPr="009E1BE1">
        <w:rPr>
          <w:rFonts w:ascii="Times New Roman" w:eastAsia="Times New Roman" w:hAnsi="Times New Roman" w:cs="Times New Roman"/>
          <w:bCs/>
          <w:sz w:val="24"/>
          <w:szCs w:val="24"/>
          <w:lang w:val="en-US"/>
        </w:rPr>
        <w:t xml:space="preserve"> not </w:t>
      </w:r>
      <w:proofErr w:type="spellStart"/>
      <w:r w:rsidRPr="009E1BE1">
        <w:rPr>
          <w:rFonts w:ascii="Times New Roman" w:eastAsia="Times New Roman" w:hAnsi="Times New Roman" w:cs="Times New Roman"/>
          <w:bCs/>
          <w:sz w:val="24"/>
          <w:szCs w:val="24"/>
          <w:lang w:val="en-US"/>
        </w:rPr>
        <w:t>balok</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notasi</w:t>
      </w:r>
      <w:proofErr w:type="spellEnd"/>
      <w:r w:rsidRPr="009E1BE1">
        <w:rPr>
          <w:rFonts w:ascii="Times New Roman" w:eastAsia="Times New Roman" w:hAnsi="Times New Roman" w:cs="Times New Roman"/>
          <w:bCs/>
          <w:sz w:val="24"/>
          <w:szCs w:val="24"/>
          <w:lang w:val="en-US"/>
        </w:rPr>
        <w:t xml:space="preserve">) dan </w:t>
      </w:r>
      <w:proofErr w:type="spellStart"/>
      <w:r w:rsidRPr="009E1BE1">
        <w:rPr>
          <w:rFonts w:ascii="Times New Roman" w:eastAsia="Times New Roman" w:hAnsi="Times New Roman" w:cs="Times New Roman"/>
          <w:bCs/>
          <w:sz w:val="24"/>
          <w:szCs w:val="24"/>
          <w:lang w:val="en-US"/>
        </w:rPr>
        <w:t>penerapannya</w:t>
      </w:r>
      <w:proofErr w:type="spellEnd"/>
      <w:r w:rsidRPr="009E1BE1">
        <w:rPr>
          <w:rFonts w:ascii="Times New Roman" w:eastAsia="Times New Roman" w:hAnsi="Times New Roman" w:cs="Times New Roman"/>
          <w:bCs/>
          <w:sz w:val="24"/>
          <w:szCs w:val="24"/>
          <w:lang w:val="en-US"/>
        </w:rPr>
        <w:t xml:space="preserve"> pada piano </w:t>
      </w:r>
      <w:proofErr w:type="spellStart"/>
      <w:r w:rsidRPr="009E1BE1">
        <w:rPr>
          <w:rFonts w:ascii="Times New Roman" w:eastAsia="Times New Roman" w:hAnsi="Times New Roman" w:cs="Times New Roman"/>
          <w:bCs/>
          <w:sz w:val="24"/>
          <w:szCs w:val="24"/>
          <w:lang w:val="en-US"/>
        </w:rPr>
        <w:t>harus</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dilakukan</w:t>
      </w:r>
      <w:proofErr w:type="spellEnd"/>
      <w:r w:rsidRPr="009E1BE1">
        <w:rPr>
          <w:rFonts w:ascii="Times New Roman" w:eastAsia="Times New Roman" w:hAnsi="Times New Roman" w:cs="Times New Roman"/>
          <w:bCs/>
          <w:sz w:val="24"/>
          <w:szCs w:val="24"/>
          <w:lang w:val="en-US"/>
        </w:rPr>
        <w:t xml:space="preserve"> oleh guru </w:t>
      </w:r>
      <w:proofErr w:type="spellStart"/>
      <w:r w:rsidRPr="009E1BE1">
        <w:rPr>
          <w:rFonts w:ascii="Times New Roman" w:eastAsia="Times New Roman" w:hAnsi="Times New Roman" w:cs="Times New Roman"/>
          <w:bCs/>
          <w:sz w:val="24"/>
          <w:szCs w:val="24"/>
          <w:lang w:val="en-US"/>
        </w:rPr>
        <w:t>sejak</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awal</w:t>
      </w:r>
      <w:proofErr w:type="spellEnd"/>
      <w:r w:rsidRPr="009E1BE1">
        <w:rPr>
          <w:rFonts w:ascii="Times New Roman" w:eastAsia="Times New Roman" w:hAnsi="Times New Roman" w:cs="Times New Roman"/>
          <w:bCs/>
          <w:sz w:val="24"/>
          <w:szCs w:val="24"/>
          <w:lang w:val="en-US"/>
        </w:rPr>
        <w:t xml:space="preserve">. Hal </w:t>
      </w:r>
      <w:proofErr w:type="spellStart"/>
      <w:r w:rsidRPr="009E1BE1">
        <w:rPr>
          <w:rFonts w:ascii="Times New Roman" w:eastAsia="Times New Roman" w:hAnsi="Times New Roman" w:cs="Times New Roman"/>
          <w:bCs/>
          <w:sz w:val="24"/>
          <w:szCs w:val="24"/>
          <w:lang w:val="en-US"/>
        </w:rPr>
        <w:t>ini</w:t>
      </w:r>
      <w:proofErr w:type="spellEnd"/>
      <w:r w:rsidRPr="009E1BE1">
        <w:rPr>
          <w:rFonts w:ascii="Times New Roman" w:eastAsia="Times New Roman" w:hAnsi="Times New Roman" w:cs="Times New Roman"/>
          <w:bCs/>
          <w:sz w:val="24"/>
          <w:szCs w:val="24"/>
          <w:lang w:val="en-US"/>
        </w:rPr>
        <w:t xml:space="preserve"> sangat </w:t>
      </w:r>
      <w:proofErr w:type="spellStart"/>
      <w:r w:rsidRPr="009E1BE1">
        <w:rPr>
          <w:rFonts w:ascii="Times New Roman" w:eastAsia="Times New Roman" w:hAnsi="Times New Roman" w:cs="Times New Roman"/>
          <w:bCs/>
          <w:sz w:val="24"/>
          <w:szCs w:val="24"/>
          <w:lang w:val="en-US"/>
        </w:rPr>
        <w:t>penting</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karena</w:t>
      </w:r>
      <w:proofErr w:type="spellEnd"/>
      <w:r w:rsidRPr="009E1BE1">
        <w:rPr>
          <w:rFonts w:ascii="Times New Roman" w:eastAsia="Times New Roman" w:hAnsi="Times New Roman" w:cs="Times New Roman"/>
          <w:bCs/>
          <w:sz w:val="24"/>
          <w:szCs w:val="24"/>
          <w:lang w:val="en-US"/>
        </w:rPr>
        <w:t xml:space="preserve"> not </w:t>
      </w:r>
      <w:proofErr w:type="spellStart"/>
      <w:r w:rsidRPr="009E1BE1">
        <w:rPr>
          <w:rFonts w:ascii="Times New Roman" w:eastAsia="Times New Roman" w:hAnsi="Times New Roman" w:cs="Times New Roman"/>
          <w:bCs/>
          <w:sz w:val="24"/>
          <w:szCs w:val="24"/>
          <w:lang w:val="en-US"/>
        </w:rPr>
        <w:t>balok</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adalah</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standar</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internasional</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dalam</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penulisan</w:t>
      </w:r>
      <w:proofErr w:type="spellEnd"/>
      <w:r w:rsidRPr="009E1BE1">
        <w:rPr>
          <w:rFonts w:ascii="Times New Roman" w:eastAsia="Times New Roman" w:hAnsi="Times New Roman" w:cs="Times New Roman"/>
          <w:bCs/>
          <w:sz w:val="24"/>
          <w:szCs w:val="24"/>
          <w:lang w:val="en-US"/>
        </w:rPr>
        <w:t xml:space="preserve"> nada. Dalam </w:t>
      </w:r>
      <w:proofErr w:type="spellStart"/>
      <w:r w:rsidRPr="009E1BE1">
        <w:rPr>
          <w:rFonts w:ascii="Times New Roman" w:eastAsia="Times New Roman" w:hAnsi="Times New Roman" w:cs="Times New Roman"/>
          <w:bCs/>
          <w:sz w:val="24"/>
          <w:szCs w:val="24"/>
          <w:lang w:val="en-US"/>
        </w:rPr>
        <w:t>notasi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siswa</w:t>
      </w:r>
      <w:proofErr w:type="spellEnd"/>
      <w:r w:rsidRPr="009E1BE1">
        <w:rPr>
          <w:rFonts w:ascii="Times New Roman" w:eastAsia="Times New Roman" w:hAnsi="Times New Roman" w:cs="Times New Roman"/>
          <w:bCs/>
          <w:sz w:val="24"/>
          <w:szCs w:val="24"/>
          <w:lang w:val="en-US"/>
        </w:rPr>
        <w:t xml:space="preserve"> juga </w:t>
      </w:r>
      <w:proofErr w:type="spellStart"/>
      <w:r w:rsidRPr="009E1BE1">
        <w:rPr>
          <w:rFonts w:ascii="Times New Roman" w:eastAsia="Times New Roman" w:hAnsi="Times New Roman" w:cs="Times New Roman"/>
          <w:bCs/>
          <w:sz w:val="24"/>
          <w:szCs w:val="24"/>
          <w:lang w:val="en-US"/>
        </w:rPr>
        <w:t>harus</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dapat</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mengetahui</w:t>
      </w:r>
      <w:proofErr w:type="spellEnd"/>
      <w:r w:rsidRPr="009E1BE1">
        <w:rPr>
          <w:rFonts w:ascii="Times New Roman" w:eastAsia="Times New Roman" w:hAnsi="Times New Roman" w:cs="Times New Roman"/>
          <w:bCs/>
          <w:sz w:val="24"/>
          <w:szCs w:val="24"/>
          <w:lang w:val="en-US"/>
        </w:rPr>
        <w:t xml:space="preserve"> nada </w:t>
      </w:r>
      <w:proofErr w:type="spellStart"/>
      <w:r w:rsidRPr="009E1BE1">
        <w:rPr>
          <w:rFonts w:ascii="Times New Roman" w:eastAsia="Times New Roman" w:hAnsi="Times New Roman" w:cs="Times New Roman"/>
          <w:bCs/>
          <w:sz w:val="24"/>
          <w:szCs w:val="24"/>
          <w:lang w:val="en-US"/>
        </w:rPr>
        <w:t>awal</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sebuah</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lagu</w:t>
      </w:r>
      <w:proofErr w:type="spellEnd"/>
      <w:r w:rsidRPr="009E1BE1">
        <w:rPr>
          <w:rFonts w:ascii="Times New Roman" w:eastAsia="Times New Roman" w:hAnsi="Times New Roman" w:cs="Times New Roman"/>
          <w:bCs/>
          <w:sz w:val="24"/>
          <w:szCs w:val="24"/>
          <w:lang w:val="en-US"/>
        </w:rPr>
        <w:t xml:space="preserve">, tempo, dan </w:t>
      </w:r>
      <w:r w:rsidRPr="009E1BE1">
        <w:rPr>
          <w:rFonts w:ascii="Times New Roman" w:eastAsia="Times New Roman" w:hAnsi="Times New Roman" w:cs="Times New Roman"/>
          <w:bCs/>
          <w:i/>
          <w:sz w:val="24"/>
          <w:szCs w:val="24"/>
          <w:lang w:val="en-US"/>
        </w:rPr>
        <w:t>chord</w:t>
      </w:r>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Terkait</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hal</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ini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memperkenalkan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pembacaan</w:t>
      </w:r>
      <w:proofErr w:type="spellEnd"/>
      <w:r w:rsidRPr="009E1BE1">
        <w:rPr>
          <w:rFonts w:ascii="Times New Roman" w:eastAsia="Times New Roman" w:hAnsi="Times New Roman" w:cs="Times New Roman"/>
          <w:bCs/>
          <w:sz w:val="24"/>
          <w:szCs w:val="24"/>
          <w:lang w:val="en-US"/>
        </w:rPr>
        <w:t xml:space="preserve"> not </w:t>
      </w:r>
      <w:proofErr w:type="spellStart"/>
      <w:r w:rsidRPr="009E1BE1">
        <w:rPr>
          <w:rFonts w:ascii="Times New Roman" w:eastAsia="Times New Roman" w:hAnsi="Times New Roman" w:cs="Times New Roman"/>
          <w:bCs/>
          <w:sz w:val="24"/>
          <w:szCs w:val="24"/>
          <w:lang w:val="en-US"/>
        </w:rPr>
        <w:t>balok</w:t>
      </w:r>
      <w:proofErr w:type="spellEnd"/>
      <w:r w:rsidRPr="009E1BE1">
        <w:rPr>
          <w:rFonts w:ascii="Times New Roman" w:eastAsia="Times New Roman" w:hAnsi="Times New Roman" w:cs="Times New Roman"/>
          <w:bCs/>
          <w:sz w:val="24"/>
          <w:szCs w:val="24"/>
          <w:lang w:val="en-US"/>
        </w:rPr>
        <w:t xml:space="preserve"> pada </w:t>
      </w:r>
      <w:proofErr w:type="spellStart"/>
      <w:r w:rsidRPr="009E1BE1">
        <w:rPr>
          <w:rFonts w:ascii="Times New Roman" w:eastAsia="Times New Roman" w:hAnsi="Times New Roman" w:cs="Times New Roman"/>
          <w:bCs/>
          <w:sz w:val="24"/>
          <w:szCs w:val="24"/>
          <w:lang w:val="en-US"/>
        </w:rPr>
        <w:t>siswa</w:t>
      </w:r>
      <w:proofErr w:type="spellEnd"/>
      <w:r w:rsidRPr="009E1BE1">
        <w:rPr>
          <w:rFonts w:ascii="Times New Roman" w:eastAsia="Times New Roman" w:hAnsi="Times New Roman" w:cs="Times New Roman"/>
          <w:bCs/>
          <w:sz w:val="24"/>
          <w:szCs w:val="24"/>
          <w:lang w:val="en-US"/>
        </w:rPr>
        <w:t xml:space="preserve"> M</w:t>
      </w:r>
      <w:r w:rsidRPr="009E1BE1">
        <w:rPr>
          <w:rFonts w:ascii="Times New Roman" w:eastAsia="Times New Roman" w:hAnsi="Times New Roman" w:cs="Times New Roman"/>
          <w:bCs/>
          <w:sz w:val="24"/>
          <w:szCs w:val="24"/>
          <w:lang w:val="id-ID"/>
        </w:rPr>
        <w:t>I</w:t>
      </w:r>
      <w:r w:rsidRPr="009E1BE1">
        <w:rPr>
          <w:rFonts w:ascii="Times New Roman" w:eastAsia="Times New Roman" w:hAnsi="Times New Roman" w:cs="Times New Roman"/>
          <w:bCs/>
          <w:sz w:val="24"/>
          <w:szCs w:val="24"/>
          <w:lang w:val="en-US"/>
        </w:rPr>
        <w:t xml:space="preserve"> </w:t>
      </w:r>
      <w:r w:rsidRPr="009E1BE1">
        <w:rPr>
          <w:rFonts w:ascii="Times New Roman" w:eastAsia="Times New Roman" w:hAnsi="Times New Roman" w:cs="Times New Roman"/>
          <w:bCs/>
          <w:sz w:val="24"/>
          <w:szCs w:val="24"/>
          <w:lang w:val="id-ID"/>
        </w:rPr>
        <w:t>M</w:t>
      </w:r>
      <w:proofErr w:type="spellStart"/>
      <w:r w:rsidRPr="009E1BE1">
        <w:rPr>
          <w:rFonts w:ascii="Times New Roman" w:eastAsia="Times New Roman" w:hAnsi="Times New Roman" w:cs="Times New Roman"/>
          <w:bCs/>
          <w:sz w:val="24"/>
          <w:szCs w:val="24"/>
          <w:lang w:val="en-US"/>
        </w:rPr>
        <w:t>iftahul</w:t>
      </w:r>
      <w:proofErr w:type="spellEnd"/>
      <w:r w:rsidRPr="009E1BE1">
        <w:rPr>
          <w:rFonts w:ascii="Times New Roman" w:eastAsia="Times New Roman" w:hAnsi="Times New Roman" w:cs="Times New Roman"/>
          <w:bCs/>
          <w:sz w:val="24"/>
          <w:szCs w:val="24"/>
          <w:lang w:val="en-US"/>
        </w:rPr>
        <w:t xml:space="preserve"> </w:t>
      </w:r>
      <w:r w:rsidRPr="009E1BE1">
        <w:rPr>
          <w:rFonts w:ascii="Times New Roman" w:eastAsia="Times New Roman" w:hAnsi="Times New Roman" w:cs="Times New Roman"/>
          <w:bCs/>
          <w:sz w:val="24"/>
          <w:szCs w:val="24"/>
          <w:lang w:val="id-ID"/>
        </w:rPr>
        <w:lastRenderedPageBreak/>
        <w:t>A</w:t>
      </w:r>
      <w:proofErr w:type="spellStart"/>
      <w:r w:rsidRPr="009E1BE1">
        <w:rPr>
          <w:rFonts w:ascii="Times New Roman" w:eastAsia="Times New Roman" w:hAnsi="Times New Roman" w:cs="Times New Roman"/>
          <w:bCs/>
          <w:sz w:val="24"/>
          <w:szCs w:val="24"/>
          <w:lang w:val="en-US"/>
        </w:rPr>
        <w:t>nwar</w:t>
      </w:r>
      <w:proofErr w:type="spellEnd"/>
      <w:r w:rsidRPr="009E1BE1">
        <w:rPr>
          <w:rFonts w:ascii="Times New Roman" w:eastAsia="Times New Roman" w:hAnsi="Times New Roman" w:cs="Times New Roman"/>
          <w:bCs/>
          <w:sz w:val="24"/>
          <w:szCs w:val="24"/>
          <w:lang w:val="en-US"/>
        </w:rPr>
        <w:t xml:space="preserve"> pada </w:t>
      </w:r>
      <w:proofErr w:type="spellStart"/>
      <w:r w:rsidRPr="009E1BE1">
        <w:rPr>
          <w:rFonts w:ascii="Times New Roman" w:eastAsia="Times New Roman" w:hAnsi="Times New Roman" w:cs="Times New Roman"/>
          <w:bCs/>
          <w:sz w:val="24"/>
          <w:szCs w:val="24"/>
          <w:lang w:val="en-US"/>
        </w:rPr>
        <w:t>usia</w:t>
      </w:r>
      <w:proofErr w:type="spellEnd"/>
      <w:r w:rsidRPr="009E1BE1">
        <w:rPr>
          <w:rFonts w:ascii="Times New Roman" w:eastAsia="Times New Roman" w:hAnsi="Times New Roman" w:cs="Times New Roman"/>
          <w:bCs/>
          <w:sz w:val="24"/>
          <w:szCs w:val="24"/>
          <w:lang w:val="en-US"/>
        </w:rPr>
        <w:t xml:space="preserve"> 11 </w:t>
      </w:r>
      <w:proofErr w:type="spellStart"/>
      <w:r w:rsidRPr="009E1BE1">
        <w:rPr>
          <w:rFonts w:ascii="Times New Roman" w:eastAsia="Times New Roman" w:hAnsi="Times New Roman" w:cs="Times New Roman"/>
          <w:bCs/>
          <w:sz w:val="24"/>
          <w:szCs w:val="24"/>
          <w:lang w:val="en-US"/>
        </w:rPr>
        <w:t>sampai</w:t>
      </w:r>
      <w:proofErr w:type="spellEnd"/>
      <w:r w:rsidRPr="009E1BE1">
        <w:rPr>
          <w:rFonts w:ascii="Times New Roman" w:eastAsia="Times New Roman" w:hAnsi="Times New Roman" w:cs="Times New Roman"/>
          <w:bCs/>
          <w:sz w:val="24"/>
          <w:szCs w:val="24"/>
          <w:lang w:val="en-US"/>
        </w:rPr>
        <w:t xml:space="preserve"> 12 </w:t>
      </w:r>
      <w:proofErr w:type="spellStart"/>
      <w:r w:rsidRPr="009E1BE1">
        <w:rPr>
          <w:rFonts w:ascii="Times New Roman" w:eastAsia="Times New Roman" w:hAnsi="Times New Roman" w:cs="Times New Roman"/>
          <w:bCs/>
          <w:sz w:val="24"/>
          <w:szCs w:val="24"/>
          <w:lang w:val="en-US"/>
        </w:rPr>
        <w:t>tahun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memang</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bukan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hal</w:t>
      </w:r>
      <w:proofErr w:type="spellEnd"/>
      <w:r w:rsidRPr="009E1BE1">
        <w:rPr>
          <w:rFonts w:ascii="Times New Roman" w:eastAsia="Times New Roman" w:hAnsi="Times New Roman" w:cs="Times New Roman"/>
          <w:bCs/>
          <w:sz w:val="24"/>
          <w:szCs w:val="24"/>
          <w:lang w:val="en-US"/>
        </w:rPr>
        <w:t xml:space="preserve"> yang </w:t>
      </w:r>
      <w:proofErr w:type="spellStart"/>
      <w:r w:rsidRPr="009E1BE1">
        <w:rPr>
          <w:rFonts w:ascii="Times New Roman" w:eastAsia="Times New Roman" w:hAnsi="Times New Roman" w:cs="Times New Roman"/>
          <w:bCs/>
          <w:sz w:val="24"/>
          <w:szCs w:val="24"/>
          <w:lang w:val="en-US"/>
        </w:rPr>
        <w:t>mudah</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sehingga</w:t>
      </w:r>
      <w:proofErr w:type="spellEnd"/>
      <w:r w:rsidRPr="009E1BE1">
        <w:rPr>
          <w:rFonts w:ascii="Times New Roman" w:eastAsia="Times New Roman" w:hAnsi="Times New Roman" w:cs="Times New Roman"/>
          <w:bCs/>
          <w:sz w:val="24"/>
          <w:szCs w:val="24"/>
          <w:lang w:val="en-US"/>
        </w:rPr>
        <w:t xml:space="preserve"> guru </w:t>
      </w:r>
      <w:proofErr w:type="spellStart"/>
      <w:r w:rsidRPr="009E1BE1">
        <w:rPr>
          <w:rFonts w:ascii="Times New Roman" w:eastAsia="Times New Roman" w:hAnsi="Times New Roman" w:cs="Times New Roman"/>
          <w:bCs/>
          <w:sz w:val="24"/>
          <w:szCs w:val="24"/>
          <w:lang w:val="en-US"/>
        </w:rPr>
        <w:t>dituntut</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memiliki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kesabaran</w:t>
      </w:r>
      <w:proofErr w:type="spellEnd"/>
      <w:r w:rsidRPr="009E1BE1">
        <w:rPr>
          <w:rFonts w:ascii="Times New Roman" w:eastAsia="Times New Roman" w:hAnsi="Times New Roman" w:cs="Times New Roman"/>
          <w:bCs/>
          <w:sz w:val="24"/>
          <w:szCs w:val="24"/>
          <w:lang w:val="en-US"/>
        </w:rPr>
        <w:t xml:space="preserve"> yang </w:t>
      </w:r>
      <w:proofErr w:type="spellStart"/>
      <w:r w:rsidRPr="009E1BE1">
        <w:rPr>
          <w:rFonts w:ascii="Times New Roman" w:eastAsia="Times New Roman" w:hAnsi="Times New Roman" w:cs="Times New Roman"/>
          <w:bCs/>
          <w:sz w:val="24"/>
          <w:szCs w:val="24"/>
          <w:lang w:val="en-US"/>
        </w:rPr>
        <w:t>tinggi</w:t>
      </w:r>
      <w:proofErr w:type="spellEnd"/>
      <w:r w:rsidRPr="009E1BE1">
        <w:rPr>
          <w:rFonts w:ascii="Times New Roman" w:eastAsia="Times New Roman" w:hAnsi="Times New Roman" w:cs="Times New Roman"/>
          <w:bCs/>
          <w:sz w:val="24"/>
          <w:szCs w:val="24"/>
          <w:lang w:val="en-US"/>
        </w:rPr>
        <w:t>.</w:t>
      </w:r>
    </w:p>
    <w:p w14:paraId="15438A36" w14:textId="77777777" w:rsidR="00A40818" w:rsidRPr="009E1BE1" w:rsidRDefault="00A40818" w:rsidP="00A40818">
      <w:pPr>
        <w:pStyle w:val="DaftarParagraf"/>
        <w:spacing w:line="360" w:lineRule="auto"/>
        <w:ind w:left="709" w:firstLine="425"/>
        <w:jc w:val="both"/>
        <w:rPr>
          <w:rFonts w:ascii="Times New Roman" w:eastAsia="Times New Roman" w:hAnsi="Times New Roman" w:cs="Times New Roman"/>
          <w:bCs/>
          <w:sz w:val="24"/>
          <w:szCs w:val="24"/>
          <w:lang w:val="id-ID"/>
        </w:rPr>
      </w:pPr>
      <w:proofErr w:type="spellStart"/>
      <w:r w:rsidRPr="009E1BE1">
        <w:rPr>
          <w:rFonts w:ascii="Times New Roman" w:eastAsia="Times New Roman" w:hAnsi="Times New Roman" w:cs="Times New Roman"/>
          <w:bCs/>
          <w:sz w:val="24"/>
          <w:szCs w:val="24"/>
          <w:lang w:val="en-US"/>
        </w:rPr>
        <w:t>Pengajaran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tentang</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pembacaan</w:t>
      </w:r>
      <w:proofErr w:type="spellEnd"/>
      <w:r w:rsidRPr="009E1BE1">
        <w:rPr>
          <w:rFonts w:ascii="Times New Roman" w:eastAsia="Times New Roman" w:hAnsi="Times New Roman" w:cs="Times New Roman"/>
          <w:bCs/>
          <w:sz w:val="24"/>
          <w:szCs w:val="24"/>
          <w:lang w:val="en-US"/>
        </w:rPr>
        <w:t xml:space="preserve"> not </w:t>
      </w:r>
      <w:proofErr w:type="spellStart"/>
      <w:r w:rsidRPr="009E1BE1">
        <w:rPr>
          <w:rFonts w:ascii="Times New Roman" w:eastAsia="Times New Roman" w:hAnsi="Times New Roman" w:cs="Times New Roman"/>
          <w:bCs/>
          <w:sz w:val="24"/>
          <w:szCs w:val="24"/>
          <w:lang w:val="en-US"/>
        </w:rPr>
        <w:t>balok</w:t>
      </w:r>
      <w:proofErr w:type="spellEnd"/>
      <w:r w:rsidRPr="009E1BE1">
        <w:rPr>
          <w:rFonts w:ascii="Times New Roman" w:eastAsia="Times New Roman" w:hAnsi="Times New Roman" w:cs="Times New Roman"/>
          <w:bCs/>
          <w:sz w:val="24"/>
          <w:szCs w:val="24"/>
          <w:lang w:val="en-US"/>
        </w:rPr>
        <w:t xml:space="preserve"> juga </w:t>
      </w:r>
      <w:proofErr w:type="spellStart"/>
      <w:r w:rsidRPr="009E1BE1">
        <w:rPr>
          <w:rFonts w:ascii="Times New Roman" w:eastAsia="Times New Roman" w:hAnsi="Times New Roman" w:cs="Times New Roman"/>
          <w:bCs/>
          <w:sz w:val="24"/>
          <w:szCs w:val="24"/>
          <w:lang w:val="en-US"/>
        </w:rPr>
        <w:t>harus</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langsung</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dipraktekkan</w:t>
      </w:r>
      <w:proofErr w:type="spellEnd"/>
      <w:r w:rsidRPr="009E1BE1">
        <w:rPr>
          <w:rFonts w:ascii="Times New Roman" w:eastAsia="Times New Roman" w:hAnsi="Times New Roman" w:cs="Times New Roman"/>
          <w:bCs/>
          <w:sz w:val="24"/>
          <w:szCs w:val="24"/>
          <w:lang w:val="en-US"/>
        </w:rPr>
        <w:t xml:space="preserve"> agar </w:t>
      </w:r>
      <w:proofErr w:type="spellStart"/>
      <w:r w:rsidRPr="009E1BE1">
        <w:rPr>
          <w:rFonts w:ascii="Times New Roman" w:eastAsia="Times New Roman" w:hAnsi="Times New Roman" w:cs="Times New Roman"/>
          <w:bCs/>
          <w:sz w:val="24"/>
          <w:szCs w:val="24"/>
          <w:lang w:val="en-US"/>
        </w:rPr>
        <w:t>siswa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mengetahui</w:t>
      </w:r>
      <w:proofErr w:type="spellEnd"/>
      <w:r w:rsidRPr="009E1BE1">
        <w:rPr>
          <w:rFonts w:ascii="Times New Roman" w:eastAsia="Times New Roman" w:hAnsi="Times New Roman" w:cs="Times New Roman"/>
          <w:bCs/>
          <w:sz w:val="24"/>
          <w:szCs w:val="24"/>
          <w:lang w:val="en-US"/>
        </w:rPr>
        <w:t xml:space="preserve"> nada yang </w:t>
      </w:r>
      <w:proofErr w:type="spellStart"/>
      <w:r w:rsidRPr="009E1BE1">
        <w:rPr>
          <w:rFonts w:ascii="Times New Roman" w:eastAsia="Times New Roman" w:hAnsi="Times New Roman" w:cs="Times New Roman"/>
          <w:bCs/>
          <w:sz w:val="24"/>
          <w:szCs w:val="24"/>
          <w:lang w:val="en-US"/>
        </w:rPr>
        <w:t>tertulis</w:t>
      </w:r>
      <w:proofErr w:type="spellEnd"/>
      <w:r w:rsidRPr="009E1BE1">
        <w:rPr>
          <w:rFonts w:ascii="Times New Roman" w:eastAsia="Times New Roman" w:hAnsi="Times New Roman" w:cs="Times New Roman"/>
          <w:bCs/>
          <w:sz w:val="24"/>
          <w:szCs w:val="24"/>
          <w:lang w:val="en-US"/>
        </w:rPr>
        <w:t xml:space="preserve"> dan </w:t>
      </w:r>
      <w:proofErr w:type="spellStart"/>
      <w:r w:rsidRPr="009E1BE1">
        <w:rPr>
          <w:rFonts w:ascii="Times New Roman" w:eastAsia="Times New Roman" w:hAnsi="Times New Roman" w:cs="Times New Roman"/>
          <w:bCs/>
          <w:sz w:val="24"/>
          <w:szCs w:val="24"/>
          <w:lang w:val="en-US"/>
        </w:rPr>
        <w:t>posisinya</w:t>
      </w:r>
      <w:proofErr w:type="spellEnd"/>
      <w:r w:rsidRPr="009E1BE1">
        <w:rPr>
          <w:rFonts w:ascii="Times New Roman" w:eastAsia="Times New Roman" w:hAnsi="Times New Roman" w:cs="Times New Roman"/>
          <w:bCs/>
          <w:sz w:val="24"/>
          <w:szCs w:val="24"/>
          <w:lang w:val="en-US"/>
        </w:rPr>
        <w:t xml:space="preserve"> pada tuts. </w:t>
      </w:r>
      <w:proofErr w:type="spellStart"/>
      <w:r w:rsidRPr="009E1BE1">
        <w:rPr>
          <w:rFonts w:ascii="Times New Roman" w:eastAsia="Times New Roman" w:hAnsi="Times New Roman" w:cs="Times New Roman"/>
          <w:bCs/>
          <w:sz w:val="24"/>
          <w:szCs w:val="24"/>
          <w:lang w:val="en-US"/>
        </w:rPr>
        <w:t>Berdasarkan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hasil</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Observasi</w:t>
      </w:r>
      <w:proofErr w:type="spellEnd"/>
      <w:r w:rsidRPr="009E1BE1">
        <w:rPr>
          <w:rFonts w:ascii="Times New Roman" w:eastAsia="Times New Roman" w:hAnsi="Times New Roman" w:cs="Times New Roman"/>
          <w:bCs/>
          <w:sz w:val="24"/>
          <w:szCs w:val="24"/>
          <w:lang w:val="en-US"/>
        </w:rPr>
        <w:t xml:space="preserve"> di </w:t>
      </w:r>
      <w:proofErr w:type="spellStart"/>
      <w:r w:rsidRPr="009E1BE1">
        <w:rPr>
          <w:rFonts w:ascii="Times New Roman" w:eastAsia="Times New Roman" w:hAnsi="Times New Roman" w:cs="Times New Roman"/>
          <w:bCs/>
          <w:sz w:val="24"/>
          <w:szCs w:val="24"/>
          <w:lang w:val="en-US"/>
        </w:rPr>
        <w:t>lapangan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dengan</w:t>
      </w:r>
      <w:proofErr w:type="spellEnd"/>
      <w:r w:rsidRPr="009E1BE1">
        <w:rPr>
          <w:rFonts w:ascii="Times New Roman" w:eastAsia="Times New Roman" w:hAnsi="Times New Roman" w:cs="Times New Roman"/>
          <w:bCs/>
          <w:sz w:val="24"/>
          <w:szCs w:val="24"/>
          <w:lang w:val="en-US"/>
        </w:rPr>
        <w:t xml:space="preserve"> murid </w:t>
      </w:r>
      <w:proofErr w:type="spellStart"/>
      <w:r w:rsidRPr="009E1BE1">
        <w:rPr>
          <w:rFonts w:ascii="Times New Roman" w:eastAsia="Times New Roman" w:hAnsi="Times New Roman" w:cs="Times New Roman"/>
          <w:bCs/>
          <w:sz w:val="24"/>
          <w:szCs w:val="24"/>
          <w:lang w:val="en-US"/>
        </w:rPr>
        <w:t>kelas</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Vl</w:t>
      </w:r>
      <w:proofErr w:type="spellEnd"/>
      <w:r w:rsidRPr="009E1BE1">
        <w:rPr>
          <w:rFonts w:ascii="Times New Roman" w:eastAsia="Times New Roman" w:hAnsi="Times New Roman" w:cs="Times New Roman"/>
          <w:bCs/>
          <w:sz w:val="24"/>
          <w:szCs w:val="24"/>
          <w:lang w:val="en-US"/>
        </w:rPr>
        <w:t xml:space="preserve"> </w:t>
      </w:r>
      <w:proofErr w:type="spellStart"/>
      <w:proofErr w:type="gramStart"/>
      <w:r w:rsidRPr="009E1BE1">
        <w:rPr>
          <w:rFonts w:ascii="Times New Roman" w:eastAsia="Times New Roman" w:hAnsi="Times New Roman" w:cs="Times New Roman"/>
          <w:bCs/>
          <w:sz w:val="24"/>
          <w:szCs w:val="24"/>
          <w:lang w:val="en-US"/>
        </w:rPr>
        <w:t>Pembalajaran</w:t>
      </w:r>
      <w:proofErr w:type="spellEnd"/>
      <w:r w:rsidRPr="009E1BE1">
        <w:rPr>
          <w:rFonts w:ascii="Times New Roman" w:eastAsia="Times New Roman" w:hAnsi="Times New Roman" w:cs="Times New Roman"/>
          <w:bCs/>
          <w:sz w:val="24"/>
          <w:szCs w:val="24"/>
          <w:lang w:val="en-US"/>
        </w:rPr>
        <w:t xml:space="preserve">  piano</w:t>
      </w:r>
      <w:proofErr w:type="gramEnd"/>
      <w:r w:rsidRPr="009E1BE1">
        <w:rPr>
          <w:rFonts w:ascii="Times New Roman" w:eastAsia="Times New Roman" w:hAnsi="Times New Roman" w:cs="Times New Roman"/>
          <w:bCs/>
          <w:sz w:val="24"/>
          <w:szCs w:val="24"/>
          <w:lang w:val="en-US"/>
        </w:rPr>
        <w:t xml:space="preserve"> pop </w:t>
      </w:r>
      <w:r w:rsidRPr="009E1BE1">
        <w:rPr>
          <w:rFonts w:ascii="Times New Roman" w:eastAsia="Times New Roman" w:hAnsi="Times New Roman" w:cs="Times New Roman"/>
          <w:bCs/>
          <w:i/>
          <w:sz w:val="24"/>
          <w:szCs w:val="24"/>
          <w:lang w:val="en-US"/>
        </w:rPr>
        <w:t>grade</w:t>
      </w:r>
      <w:r w:rsidRPr="009E1BE1">
        <w:rPr>
          <w:rFonts w:ascii="Times New Roman" w:eastAsia="Times New Roman" w:hAnsi="Times New Roman" w:cs="Times New Roman"/>
          <w:bCs/>
          <w:sz w:val="24"/>
          <w:szCs w:val="24"/>
          <w:lang w:val="en-US"/>
        </w:rPr>
        <w:t xml:space="preserve"> I (2023), </w:t>
      </w:r>
      <w:proofErr w:type="spellStart"/>
      <w:r w:rsidRPr="009E1BE1">
        <w:rPr>
          <w:rFonts w:ascii="Times New Roman" w:eastAsia="Times New Roman" w:hAnsi="Times New Roman" w:cs="Times New Roman"/>
          <w:bCs/>
          <w:sz w:val="24"/>
          <w:szCs w:val="24"/>
          <w:lang w:val="en-US"/>
        </w:rPr>
        <w:t>diketahui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bahwa</w:t>
      </w:r>
      <w:proofErr w:type="spellEnd"/>
      <w:r w:rsidRPr="009E1BE1">
        <w:rPr>
          <w:rFonts w:ascii="Times New Roman" w:eastAsia="Times New Roman" w:hAnsi="Times New Roman" w:cs="Times New Roman"/>
          <w:bCs/>
          <w:sz w:val="24"/>
          <w:szCs w:val="24"/>
          <w:lang w:val="en-US"/>
        </w:rPr>
        <w:t xml:space="preserve"> pada </w:t>
      </w:r>
      <w:proofErr w:type="spellStart"/>
      <w:r w:rsidRPr="009E1BE1">
        <w:rPr>
          <w:rFonts w:ascii="Times New Roman" w:eastAsia="Times New Roman" w:hAnsi="Times New Roman" w:cs="Times New Roman"/>
          <w:bCs/>
          <w:sz w:val="24"/>
          <w:szCs w:val="24"/>
          <w:lang w:val="en-US"/>
        </w:rPr>
        <w:t>umumnya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siswa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hanya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mengalami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kesulitan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penerapan</w:t>
      </w:r>
      <w:proofErr w:type="spellEnd"/>
      <w:r w:rsidRPr="009E1BE1">
        <w:rPr>
          <w:rFonts w:ascii="Times New Roman" w:eastAsia="Times New Roman" w:hAnsi="Times New Roman" w:cs="Times New Roman"/>
          <w:bCs/>
          <w:sz w:val="24"/>
          <w:szCs w:val="24"/>
          <w:lang w:val="en-US"/>
        </w:rPr>
        <w:t xml:space="preserve"> pada </w:t>
      </w:r>
      <w:proofErr w:type="spellStart"/>
      <w:r w:rsidRPr="009E1BE1">
        <w:rPr>
          <w:rFonts w:ascii="Times New Roman" w:eastAsia="Times New Roman" w:hAnsi="Times New Roman" w:cs="Times New Roman"/>
          <w:bCs/>
          <w:sz w:val="24"/>
          <w:szCs w:val="24"/>
          <w:lang w:val="en-US"/>
        </w:rPr>
        <w:t>tiga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atau</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empat</w:t>
      </w:r>
      <w:proofErr w:type="spellEnd"/>
      <w:r w:rsidRPr="009E1BE1">
        <w:rPr>
          <w:rFonts w:ascii="Times New Roman" w:eastAsia="Times New Roman" w:hAnsi="Times New Roman" w:cs="Times New Roman"/>
          <w:bCs/>
          <w:sz w:val="24"/>
          <w:szCs w:val="24"/>
          <w:lang w:val="en-US"/>
        </w:rPr>
        <w:t xml:space="preserve"> kali </w:t>
      </w:r>
      <w:proofErr w:type="spellStart"/>
      <w:r w:rsidRPr="009E1BE1">
        <w:rPr>
          <w:rFonts w:ascii="Times New Roman" w:eastAsia="Times New Roman" w:hAnsi="Times New Roman" w:cs="Times New Roman"/>
          <w:bCs/>
          <w:sz w:val="24"/>
          <w:szCs w:val="24"/>
          <w:lang w:val="en-US"/>
        </w:rPr>
        <w:t>pertemuan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Setelah</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itu</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siswa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dapat</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memahami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walau</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kadang</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butuh</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waktu</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untuk</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mengetahui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posisi</w:t>
      </w:r>
      <w:proofErr w:type="spellEnd"/>
      <w:r w:rsidRPr="009E1BE1">
        <w:rPr>
          <w:rFonts w:ascii="Times New Roman" w:eastAsia="Times New Roman" w:hAnsi="Times New Roman" w:cs="Times New Roman"/>
          <w:bCs/>
          <w:sz w:val="24"/>
          <w:szCs w:val="24"/>
          <w:lang w:val="en-US"/>
        </w:rPr>
        <w:t xml:space="preserve"> nada. Dan pada </w:t>
      </w:r>
      <w:proofErr w:type="spellStart"/>
      <w:r w:rsidRPr="009E1BE1">
        <w:rPr>
          <w:rFonts w:ascii="Times New Roman" w:eastAsia="Times New Roman" w:hAnsi="Times New Roman" w:cs="Times New Roman"/>
          <w:bCs/>
          <w:sz w:val="24"/>
          <w:szCs w:val="24"/>
          <w:lang w:val="en-US"/>
        </w:rPr>
        <w:t>banyak</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kasus</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siswa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akan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lupa</w:t>
      </w:r>
      <w:proofErr w:type="spellEnd"/>
      <w:r w:rsidRPr="009E1BE1">
        <w:rPr>
          <w:rFonts w:ascii="Times New Roman" w:eastAsia="Times New Roman" w:hAnsi="Times New Roman" w:cs="Times New Roman"/>
          <w:bCs/>
          <w:sz w:val="24"/>
          <w:szCs w:val="24"/>
          <w:lang w:val="en-US"/>
        </w:rPr>
        <w:t xml:space="preserve"> pada </w:t>
      </w:r>
      <w:proofErr w:type="spellStart"/>
      <w:r w:rsidRPr="009E1BE1">
        <w:rPr>
          <w:rFonts w:ascii="Times New Roman" w:eastAsia="Times New Roman" w:hAnsi="Times New Roman" w:cs="Times New Roman"/>
          <w:bCs/>
          <w:sz w:val="24"/>
          <w:szCs w:val="24"/>
          <w:lang w:val="en-US"/>
        </w:rPr>
        <w:t>pertemuan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selanjutnya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sehingga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materi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harus</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diulang</w:t>
      </w:r>
      <w:proofErr w:type="spellEnd"/>
      <w:r w:rsidRPr="009E1BE1">
        <w:rPr>
          <w:rFonts w:ascii="Times New Roman" w:eastAsia="Times New Roman" w:hAnsi="Times New Roman" w:cs="Times New Roman"/>
          <w:bCs/>
          <w:sz w:val="24"/>
          <w:szCs w:val="24"/>
          <w:lang w:val="en-US"/>
        </w:rPr>
        <w:t>.</w:t>
      </w:r>
    </w:p>
    <w:p w14:paraId="5B19E9F2" w14:textId="77777777" w:rsidR="00A40818" w:rsidRPr="009E1BE1" w:rsidRDefault="00A40818" w:rsidP="00A40818">
      <w:pPr>
        <w:pStyle w:val="DaftarParagraf"/>
        <w:numPr>
          <w:ilvl w:val="0"/>
          <w:numId w:val="10"/>
        </w:numPr>
        <w:spacing w:line="360" w:lineRule="auto"/>
        <w:ind w:left="709" w:hanging="283"/>
        <w:rPr>
          <w:rFonts w:ascii="Times New Roman" w:hAnsi="Times New Roman" w:cs="Times New Roman"/>
          <w:bCs/>
          <w:sz w:val="24"/>
          <w:szCs w:val="24"/>
          <w:lang w:val="en-US"/>
        </w:rPr>
      </w:pPr>
      <w:proofErr w:type="spellStart"/>
      <w:r w:rsidRPr="009E1BE1">
        <w:rPr>
          <w:rFonts w:ascii="Times New Roman" w:hAnsi="Times New Roman" w:cs="Times New Roman"/>
          <w:bCs/>
          <w:sz w:val="24"/>
          <w:szCs w:val="24"/>
          <w:lang w:val="en-US"/>
        </w:rPr>
        <w:t>Pemahaman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Tentang</w:t>
      </w:r>
      <w:proofErr w:type="spellEnd"/>
      <w:r w:rsidRPr="009E1BE1">
        <w:rPr>
          <w:rFonts w:ascii="Times New Roman" w:hAnsi="Times New Roman" w:cs="Times New Roman"/>
          <w:bCs/>
          <w:sz w:val="24"/>
          <w:szCs w:val="24"/>
          <w:lang w:val="en-US"/>
        </w:rPr>
        <w:t xml:space="preserve"> </w:t>
      </w:r>
      <w:r w:rsidRPr="009E1BE1">
        <w:rPr>
          <w:rFonts w:ascii="Times New Roman" w:hAnsi="Times New Roman" w:cs="Times New Roman"/>
          <w:bCs/>
          <w:i/>
          <w:sz w:val="24"/>
          <w:szCs w:val="24"/>
          <w:lang w:val="en-US"/>
        </w:rPr>
        <w:t>Chord</w:t>
      </w:r>
    </w:p>
    <w:p w14:paraId="0C30C8D3" w14:textId="77777777" w:rsidR="00A40818" w:rsidRPr="009E1BE1" w:rsidRDefault="00A40818" w:rsidP="00A40818">
      <w:pPr>
        <w:pStyle w:val="DaftarParagraf"/>
        <w:spacing w:line="360" w:lineRule="auto"/>
        <w:ind w:left="709" w:firstLine="425"/>
        <w:jc w:val="both"/>
        <w:rPr>
          <w:rFonts w:ascii="Times New Roman" w:eastAsia="Times New Roman" w:hAnsi="Times New Roman" w:cs="Times New Roman"/>
          <w:bCs/>
          <w:sz w:val="24"/>
          <w:szCs w:val="24"/>
          <w:lang w:val="en-US"/>
        </w:rPr>
      </w:pPr>
      <w:r w:rsidRPr="009E1BE1">
        <w:rPr>
          <w:rFonts w:ascii="Times New Roman" w:eastAsia="Times New Roman" w:hAnsi="Times New Roman" w:cs="Times New Roman"/>
          <w:bCs/>
          <w:sz w:val="24"/>
          <w:szCs w:val="24"/>
          <w:lang w:val="en-US"/>
        </w:rPr>
        <w:t xml:space="preserve">Pada </w:t>
      </w:r>
      <w:proofErr w:type="spellStart"/>
      <w:r w:rsidRPr="009E1BE1">
        <w:rPr>
          <w:rFonts w:ascii="Times New Roman" w:eastAsia="Times New Roman" w:hAnsi="Times New Roman" w:cs="Times New Roman"/>
          <w:bCs/>
          <w:sz w:val="24"/>
          <w:szCs w:val="24"/>
          <w:lang w:val="en-US"/>
        </w:rPr>
        <w:t>sebuah</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permainan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musik</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terdapat</w:t>
      </w:r>
      <w:proofErr w:type="spellEnd"/>
      <w:r w:rsidRPr="009E1BE1">
        <w:rPr>
          <w:rFonts w:ascii="Times New Roman" w:eastAsia="Times New Roman" w:hAnsi="Times New Roman" w:cs="Times New Roman"/>
          <w:bCs/>
          <w:sz w:val="24"/>
          <w:szCs w:val="24"/>
          <w:lang w:val="en-US"/>
        </w:rPr>
        <w:t xml:space="preserve"> dua </w:t>
      </w:r>
      <w:proofErr w:type="spellStart"/>
      <w:r w:rsidRPr="009E1BE1">
        <w:rPr>
          <w:rFonts w:ascii="Times New Roman" w:eastAsia="Times New Roman" w:hAnsi="Times New Roman" w:cs="Times New Roman"/>
          <w:bCs/>
          <w:sz w:val="24"/>
          <w:szCs w:val="24"/>
          <w:lang w:val="en-US"/>
        </w:rPr>
        <w:t>unsur</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dasar</w:t>
      </w:r>
      <w:proofErr w:type="spellEnd"/>
      <w:r w:rsidRPr="009E1BE1">
        <w:rPr>
          <w:rFonts w:ascii="Times New Roman" w:eastAsia="Times New Roman" w:hAnsi="Times New Roman" w:cs="Times New Roman"/>
          <w:bCs/>
          <w:sz w:val="24"/>
          <w:szCs w:val="24"/>
          <w:lang w:val="en-US"/>
        </w:rPr>
        <w:t xml:space="preserve"> yang </w:t>
      </w:r>
      <w:proofErr w:type="spellStart"/>
      <w:r w:rsidRPr="009E1BE1">
        <w:rPr>
          <w:rFonts w:ascii="Times New Roman" w:eastAsia="Times New Roman" w:hAnsi="Times New Roman" w:cs="Times New Roman"/>
          <w:bCs/>
          <w:sz w:val="24"/>
          <w:szCs w:val="24"/>
          <w:lang w:val="en-US"/>
        </w:rPr>
        <w:t>membentuknya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yaitu</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melodi</w:t>
      </w:r>
      <w:proofErr w:type="spellEnd"/>
      <w:r w:rsidRPr="009E1BE1">
        <w:rPr>
          <w:rFonts w:ascii="Times New Roman" w:eastAsia="Times New Roman" w:hAnsi="Times New Roman" w:cs="Times New Roman"/>
          <w:bCs/>
          <w:sz w:val="24"/>
          <w:szCs w:val="24"/>
          <w:lang w:val="en-US"/>
        </w:rPr>
        <w:t xml:space="preserve"> dan </w:t>
      </w:r>
      <w:r w:rsidRPr="009E1BE1">
        <w:rPr>
          <w:rFonts w:ascii="Times New Roman" w:eastAsia="Times New Roman" w:hAnsi="Times New Roman" w:cs="Times New Roman"/>
          <w:bCs/>
          <w:i/>
          <w:sz w:val="24"/>
          <w:szCs w:val="24"/>
          <w:lang w:val="en-US"/>
        </w:rPr>
        <w:t>rhythm</w:t>
      </w:r>
      <w:r w:rsidRPr="009E1BE1">
        <w:rPr>
          <w:rFonts w:ascii="Times New Roman" w:eastAsia="Times New Roman" w:hAnsi="Times New Roman" w:cs="Times New Roman"/>
          <w:bCs/>
          <w:sz w:val="24"/>
          <w:szCs w:val="24"/>
          <w:lang w:val="en-US"/>
        </w:rPr>
        <w:t xml:space="preserve">. Melodi </w:t>
      </w:r>
      <w:proofErr w:type="spellStart"/>
      <w:r w:rsidRPr="009E1BE1">
        <w:rPr>
          <w:rFonts w:ascii="Times New Roman" w:eastAsia="Times New Roman" w:hAnsi="Times New Roman" w:cs="Times New Roman"/>
          <w:bCs/>
          <w:sz w:val="24"/>
          <w:szCs w:val="24"/>
          <w:lang w:val="en-US"/>
        </w:rPr>
        <w:t>terbentuk</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dari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permainan</w:t>
      </w:r>
      <w:proofErr w:type="spellEnd"/>
      <w:r w:rsidRPr="009E1BE1">
        <w:rPr>
          <w:rFonts w:ascii="Times New Roman" w:eastAsia="Times New Roman" w:hAnsi="Times New Roman" w:cs="Times New Roman"/>
          <w:bCs/>
          <w:sz w:val="24"/>
          <w:szCs w:val="24"/>
          <w:lang w:val="en-US"/>
        </w:rPr>
        <w:t xml:space="preserve"> nada- nada </w:t>
      </w:r>
      <w:proofErr w:type="spellStart"/>
      <w:r w:rsidRPr="009E1BE1">
        <w:rPr>
          <w:rFonts w:ascii="Times New Roman" w:eastAsia="Times New Roman" w:hAnsi="Times New Roman" w:cs="Times New Roman"/>
          <w:bCs/>
          <w:sz w:val="24"/>
          <w:szCs w:val="24"/>
          <w:lang w:val="en-US"/>
        </w:rPr>
        <w:t>dari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susunan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tangga</w:t>
      </w:r>
      <w:proofErr w:type="spellEnd"/>
      <w:r w:rsidRPr="009E1BE1">
        <w:rPr>
          <w:rFonts w:ascii="Times New Roman" w:eastAsia="Times New Roman" w:hAnsi="Times New Roman" w:cs="Times New Roman"/>
          <w:bCs/>
          <w:sz w:val="24"/>
          <w:szCs w:val="24"/>
          <w:lang w:val="en-US"/>
        </w:rPr>
        <w:t xml:space="preserve"> nada, </w:t>
      </w:r>
      <w:proofErr w:type="spellStart"/>
      <w:r w:rsidRPr="009E1BE1">
        <w:rPr>
          <w:rFonts w:ascii="Times New Roman" w:eastAsia="Times New Roman" w:hAnsi="Times New Roman" w:cs="Times New Roman"/>
          <w:bCs/>
          <w:sz w:val="24"/>
          <w:szCs w:val="24"/>
          <w:lang w:val="en-US"/>
        </w:rPr>
        <w:t>berfungsi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untuk</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memainkan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alunan</w:t>
      </w:r>
      <w:proofErr w:type="spellEnd"/>
      <w:r w:rsidRPr="009E1BE1">
        <w:rPr>
          <w:rFonts w:ascii="Times New Roman" w:eastAsia="Times New Roman" w:hAnsi="Times New Roman" w:cs="Times New Roman"/>
          <w:bCs/>
          <w:sz w:val="24"/>
          <w:szCs w:val="24"/>
          <w:lang w:val="en-US"/>
        </w:rPr>
        <w:t xml:space="preserve"> nada </w:t>
      </w:r>
      <w:proofErr w:type="spellStart"/>
      <w:r w:rsidRPr="009E1BE1">
        <w:rPr>
          <w:rFonts w:ascii="Times New Roman" w:eastAsia="Times New Roman" w:hAnsi="Times New Roman" w:cs="Times New Roman"/>
          <w:bCs/>
          <w:sz w:val="24"/>
          <w:szCs w:val="24"/>
          <w:lang w:val="en-US"/>
        </w:rPr>
        <w:t>utama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Sedangkan</w:t>
      </w:r>
      <w:proofErr w:type="spellEnd"/>
      <w:r w:rsidRPr="009E1BE1">
        <w:rPr>
          <w:rFonts w:ascii="Times New Roman" w:eastAsia="Times New Roman" w:hAnsi="Times New Roman" w:cs="Times New Roman"/>
          <w:bCs/>
          <w:sz w:val="24"/>
          <w:szCs w:val="24"/>
          <w:lang w:val="en-US"/>
        </w:rPr>
        <w:t xml:space="preserve"> </w:t>
      </w:r>
      <w:r w:rsidRPr="009E1BE1">
        <w:rPr>
          <w:rFonts w:ascii="Times New Roman" w:eastAsia="Times New Roman" w:hAnsi="Times New Roman" w:cs="Times New Roman"/>
          <w:bCs/>
          <w:i/>
          <w:sz w:val="24"/>
          <w:szCs w:val="24"/>
          <w:lang w:val="en-US"/>
        </w:rPr>
        <w:t xml:space="preserve">rhythm </w:t>
      </w:r>
      <w:proofErr w:type="spellStart"/>
      <w:r w:rsidRPr="009E1BE1">
        <w:rPr>
          <w:rFonts w:ascii="Times New Roman" w:eastAsia="Times New Roman" w:hAnsi="Times New Roman" w:cs="Times New Roman"/>
          <w:bCs/>
          <w:sz w:val="24"/>
          <w:szCs w:val="24"/>
          <w:lang w:val="en-US"/>
        </w:rPr>
        <w:t>merupakan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pengiring</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dari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melodi</w:t>
      </w:r>
      <w:proofErr w:type="spellEnd"/>
      <w:r w:rsidRPr="009E1BE1">
        <w:rPr>
          <w:rFonts w:ascii="Times New Roman" w:eastAsia="Times New Roman" w:hAnsi="Times New Roman" w:cs="Times New Roman"/>
          <w:bCs/>
          <w:sz w:val="24"/>
          <w:szCs w:val="24"/>
          <w:lang w:val="en-US"/>
        </w:rPr>
        <w:t xml:space="preserve">, yang </w:t>
      </w:r>
      <w:proofErr w:type="spellStart"/>
      <w:r w:rsidRPr="009E1BE1">
        <w:rPr>
          <w:rFonts w:ascii="Times New Roman" w:eastAsia="Times New Roman" w:hAnsi="Times New Roman" w:cs="Times New Roman"/>
          <w:bCs/>
          <w:sz w:val="24"/>
          <w:szCs w:val="24"/>
          <w:lang w:val="en-US"/>
        </w:rPr>
        <w:t>dimainkan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dengan</w:t>
      </w:r>
      <w:proofErr w:type="spellEnd"/>
      <w:r w:rsidRPr="009E1BE1">
        <w:rPr>
          <w:rFonts w:ascii="Times New Roman" w:eastAsia="Times New Roman" w:hAnsi="Times New Roman" w:cs="Times New Roman"/>
          <w:bCs/>
          <w:sz w:val="24"/>
          <w:szCs w:val="24"/>
          <w:lang w:val="en-US"/>
        </w:rPr>
        <w:t xml:space="preserve"> c</w:t>
      </w:r>
      <w:r w:rsidRPr="009E1BE1">
        <w:rPr>
          <w:rFonts w:ascii="Times New Roman" w:eastAsia="Times New Roman" w:hAnsi="Times New Roman" w:cs="Times New Roman"/>
          <w:bCs/>
          <w:i/>
          <w:sz w:val="24"/>
          <w:szCs w:val="24"/>
          <w:lang w:val="en-US"/>
        </w:rPr>
        <w:t>hord</w:t>
      </w:r>
      <w:r w:rsidRPr="009E1BE1">
        <w:rPr>
          <w:rFonts w:ascii="Times New Roman" w:eastAsia="Times New Roman" w:hAnsi="Times New Roman" w:cs="Times New Roman"/>
          <w:bCs/>
          <w:sz w:val="24"/>
          <w:szCs w:val="24"/>
          <w:lang w:val="en-US"/>
        </w:rPr>
        <w:t xml:space="preserve"> yang </w:t>
      </w:r>
      <w:proofErr w:type="spellStart"/>
      <w:r w:rsidRPr="009E1BE1">
        <w:rPr>
          <w:rFonts w:ascii="Times New Roman" w:eastAsia="Times New Roman" w:hAnsi="Times New Roman" w:cs="Times New Roman"/>
          <w:bCs/>
          <w:sz w:val="24"/>
          <w:szCs w:val="24"/>
          <w:lang w:val="en-US"/>
        </w:rPr>
        <w:t>merupakan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bagian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dari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tangga</w:t>
      </w:r>
      <w:proofErr w:type="spellEnd"/>
      <w:r w:rsidRPr="009E1BE1">
        <w:rPr>
          <w:rFonts w:ascii="Times New Roman" w:eastAsia="Times New Roman" w:hAnsi="Times New Roman" w:cs="Times New Roman"/>
          <w:bCs/>
          <w:sz w:val="24"/>
          <w:szCs w:val="24"/>
          <w:lang w:val="en-US"/>
        </w:rPr>
        <w:t xml:space="preserve"> nada </w:t>
      </w:r>
      <w:proofErr w:type="spellStart"/>
      <w:r w:rsidRPr="009E1BE1">
        <w:rPr>
          <w:rFonts w:ascii="Times New Roman" w:eastAsia="Times New Roman" w:hAnsi="Times New Roman" w:cs="Times New Roman"/>
          <w:bCs/>
          <w:sz w:val="24"/>
          <w:szCs w:val="24"/>
          <w:lang w:val="en-US"/>
        </w:rPr>
        <w:t>tersebut</w:t>
      </w:r>
      <w:proofErr w:type="spellEnd"/>
      <w:r w:rsidRPr="009E1BE1">
        <w:rPr>
          <w:rFonts w:ascii="Times New Roman" w:eastAsia="Times New Roman" w:hAnsi="Times New Roman" w:cs="Times New Roman"/>
          <w:bCs/>
          <w:sz w:val="24"/>
          <w:szCs w:val="24"/>
          <w:lang w:val="en-US"/>
        </w:rPr>
        <w:t>.</w:t>
      </w:r>
    </w:p>
    <w:p w14:paraId="46950D4F" w14:textId="77777777" w:rsidR="00A40818" w:rsidRPr="009E1BE1" w:rsidRDefault="00A40818" w:rsidP="00A40818">
      <w:pPr>
        <w:pStyle w:val="DaftarParagraf"/>
        <w:spacing w:line="360" w:lineRule="auto"/>
        <w:ind w:left="709" w:firstLine="425"/>
        <w:jc w:val="both"/>
        <w:rPr>
          <w:rFonts w:ascii="Times New Roman" w:eastAsia="Times New Roman" w:hAnsi="Times New Roman" w:cs="Times New Roman"/>
          <w:bCs/>
          <w:sz w:val="24"/>
          <w:szCs w:val="24"/>
          <w:lang w:val="en-US"/>
        </w:rPr>
      </w:pPr>
      <w:r w:rsidRPr="009E1BE1">
        <w:rPr>
          <w:rFonts w:ascii="Times New Roman" w:eastAsia="Times New Roman" w:hAnsi="Times New Roman" w:cs="Times New Roman"/>
          <w:bCs/>
          <w:i/>
          <w:sz w:val="24"/>
          <w:szCs w:val="24"/>
          <w:lang w:val="en-US"/>
        </w:rPr>
        <w:t>Chord</w:t>
      </w:r>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dasar</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terbentuk</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dari</w:t>
      </w:r>
      <w:proofErr w:type="spellEnd"/>
      <w:r w:rsidRPr="009E1BE1">
        <w:rPr>
          <w:rFonts w:ascii="Times New Roman" w:eastAsia="Times New Roman" w:hAnsi="Times New Roman" w:cs="Times New Roman"/>
          <w:bCs/>
          <w:sz w:val="24"/>
          <w:szCs w:val="24"/>
          <w:lang w:val="en-US"/>
        </w:rPr>
        <w:t xml:space="preserve"> 3 nada yang </w:t>
      </w:r>
      <w:proofErr w:type="spellStart"/>
      <w:r w:rsidRPr="009E1BE1">
        <w:rPr>
          <w:rFonts w:ascii="Times New Roman" w:eastAsia="Times New Roman" w:hAnsi="Times New Roman" w:cs="Times New Roman"/>
          <w:bCs/>
          <w:sz w:val="24"/>
          <w:szCs w:val="24"/>
          <w:lang w:val="en-US"/>
        </w:rPr>
        <w:t>disusun</w:t>
      </w:r>
      <w:proofErr w:type="spellEnd"/>
      <w:r w:rsidRPr="009E1BE1">
        <w:rPr>
          <w:rFonts w:ascii="Times New Roman" w:eastAsia="Times New Roman" w:hAnsi="Times New Roman" w:cs="Times New Roman"/>
          <w:bCs/>
          <w:sz w:val="24"/>
          <w:szCs w:val="24"/>
          <w:lang w:val="en-US"/>
        </w:rPr>
        <w:t xml:space="preserve"> dan </w:t>
      </w:r>
      <w:proofErr w:type="spellStart"/>
      <w:r w:rsidRPr="009E1BE1">
        <w:rPr>
          <w:rFonts w:ascii="Times New Roman" w:eastAsia="Times New Roman" w:hAnsi="Times New Roman" w:cs="Times New Roman"/>
          <w:bCs/>
          <w:sz w:val="24"/>
          <w:szCs w:val="24"/>
          <w:lang w:val="en-US"/>
        </w:rPr>
        <w:t>dimainkan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dengan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bersamaan</w:t>
      </w:r>
      <w:proofErr w:type="spellEnd"/>
      <w:r w:rsidRPr="009E1BE1">
        <w:rPr>
          <w:rFonts w:ascii="Times New Roman" w:eastAsia="Times New Roman" w:hAnsi="Times New Roman" w:cs="Times New Roman"/>
          <w:bCs/>
          <w:sz w:val="24"/>
          <w:szCs w:val="24"/>
          <w:lang w:val="en-US"/>
        </w:rPr>
        <w:t xml:space="preserve">, </w:t>
      </w:r>
      <w:r w:rsidRPr="009E1BE1">
        <w:rPr>
          <w:rFonts w:ascii="Times New Roman" w:eastAsia="Times New Roman" w:hAnsi="Times New Roman" w:cs="Times New Roman"/>
          <w:bCs/>
          <w:i/>
          <w:sz w:val="24"/>
          <w:szCs w:val="24"/>
          <w:lang w:val="en-US"/>
        </w:rPr>
        <w:t>Chord</w:t>
      </w:r>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dasar</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terdiri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dari</w:t>
      </w:r>
      <w:proofErr w:type="spellEnd"/>
      <w:r w:rsidRPr="009E1BE1">
        <w:rPr>
          <w:rFonts w:ascii="Times New Roman" w:eastAsia="Times New Roman" w:hAnsi="Times New Roman" w:cs="Times New Roman"/>
          <w:bCs/>
          <w:sz w:val="24"/>
          <w:szCs w:val="24"/>
          <w:lang w:val="en-US"/>
        </w:rPr>
        <w:t xml:space="preserve"> 2 </w:t>
      </w:r>
      <w:proofErr w:type="spellStart"/>
      <w:r w:rsidRPr="009E1BE1">
        <w:rPr>
          <w:rFonts w:ascii="Times New Roman" w:eastAsia="Times New Roman" w:hAnsi="Times New Roman" w:cs="Times New Roman"/>
          <w:bCs/>
          <w:sz w:val="24"/>
          <w:szCs w:val="24"/>
          <w:lang w:val="en-US"/>
        </w:rPr>
        <w:t>macam</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yaitu</w:t>
      </w:r>
      <w:proofErr w:type="spellEnd"/>
      <w:r w:rsidRPr="009E1BE1">
        <w:rPr>
          <w:rFonts w:ascii="Times New Roman" w:eastAsia="Times New Roman" w:hAnsi="Times New Roman" w:cs="Times New Roman"/>
          <w:bCs/>
          <w:sz w:val="24"/>
          <w:szCs w:val="24"/>
          <w:lang w:val="en-US"/>
        </w:rPr>
        <w:t xml:space="preserve"> </w:t>
      </w:r>
      <w:r w:rsidRPr="009E1BE1">
        <w:rPr>
          <w:rFonts w:ascii="Times New Roman" w:eastAsia="Times New Roman" w:hAnsi="Times New Roman" w:cs="Times New Roman"/>
          <w:bCs/>
          <w:i/>
          <w:sz w:val="24"/>
          <w:szCs w:val="24"/>
          <w:lang w:val="en-US"/>
        </w:rPr>
        <w:t>chord</w:t>
      </w:r>
      <w:r w:rsidRPr="009E1BE1">
        <w:rPr>
          <w:rFonts w:ascii="Times New Roman" w:eastAsia="Times New Roman" w:hAnsi="Times New Roman" w:cs="Times New Roman"/>
          <w:bCs/>
          <w:sz w:val="24"/>
          <w:szCs w:val="24"/>
          <w:lang w:val="en-US"/>
        </w:rPr>
        <w:t xml:space="preserve"> mayor dan minor. Pada </w:t>
      </w:r>
      <w:proofErr w:type="spellStart"/>
      <w:r w:rsidRPr="009E1BE1">
        <w:rPr>
          <w:rFonts w:ascii="Times New Roman" w:eastAsia="Times New Roman" w:hAnsi="Times New Roman" w:cs="Times New Roman"/>
          <w:bCs/>
          <w:sz w:val="24"/>
          <w:szCs w:val="24"/>
          <w:lang w:val="en-US"/>
        </w:rPr>
        <w:t>pertemuan</w:t>
      </w:r>
      <w:proofErr w:type="spellEnd"/>
      <w:r w:rsidRPr="009E1BE1">
        <w:rPr>
          <w:rFonts w:ascii="Times New Roman" w:eastAsia="Times New Roman" w:hAnsi="Times New Roman" w:cs="Times New Roman"/>
          <w:bCs/>
          <w:sz w:val="24"/>
          <w:szCs w:val="24"/>
          <w:lang w:val="en-US"/>
        </w:rPr>
        <w:t xml:space="preserve"> kali </w:t>
      </w:r>
      <w:proofErr w:type="spellStart"/>
      <w:r w:rsidRPr="009E1BE1">
        <w:rPr>
          <w:rFonts w:ascii="Times New Roman" w:eastAsia="Times New Roman" w:hAnsi="Times New Roman" w:cs="Times New Roman"/>
          <w:bCs/>
          <w:sz w:val="24"/>
          <w:szCs w:val="24"/>
          <w:lang w:val="en-US"/>
        </w:rPr>
        <w:t>ini</w:t>
      </w:r>
      <w:proofErr w:type="spellEnd"/>
      <w:r w:rsidRPr="009E1BE1">
        <w:rPr>
          <w:rFonts w:ascii="Times New Roman" w:eastAsia="Times New Roman" w:hAnsi="Times New Roman" w:cs="Times New Roman"/>
          <w:bCs/>
          <w:sz w:val="24"/>
          <w:szCs w:val="24"/>
          <w:lang w:val="en-US"/>
        </w:rPr>
        <w:t xml:space="preserve"> tutor </w:t>
      </w:r>
      <w:proofErr w:type="spellStart"/>
      <w:r w:rsidRPr="009E1BE1">
        <w:rPr>
          <w:rFonts w:ascii="Times New Roman" w:eastAsia="Times New Roman" w:hAnsi="Times New Roman" w:cs="Times New Roman"/>
          <w:bCs/>
          <w:sz w:val="24"/>
          <w:szCs w:val="24"/>
          <w:lang w:val="en-US"/>
        </w:rPr>
        <w:t>memberikan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penjelasan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tentang</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apa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itu</w:t>
      </w:r>
      <w:proofErr w:type="spellEnd"/>
      <w:r w:rsidRPr="009E1BE1">
        <w:rPr>
          <w:rFonts w:ascii="Times New Roman" w:eastAsia="Times New Roman" w:hAnsi="Times New Roman" w:cs="Times New Roman"/>
          <w:bCs/>
          <w:sz w:val="24"/>
          <w:szCs w:val="24"/>
          <w:lang w:val="en-US"/>
        </w:rPr>
        <w:t xml:space="preserve"> </w:t>
      </w:r>
      <w:r w:rsidRPr="009E1BE1">
        <w:rPr>
          <w:rFonts w:ascii="Times New Roman" w:eastAsia="Times New Roman" w:hAnsi="Times New Roman" w:cs="Times New Roman"/>
          <w:bCs/>
          <w:i/>
          <w:sz w:val="24"/>
          <w:szCs w:val="24"/>
          <w:lang w:val="en-US"/>
        </w:rPr>
        <w:t>chord</w:t>
      </w:r>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macam</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macam</w:t>
      </w:r>
      <w:proofErr w:type="spellEnd"/>
      <w:r w:rsidRPr="009E1BE1">
        <w:rPr>
          <w:rFonts w:ascii="Times New Roman" w:eastAsia="Times New Roman" w:hAnsi="Times New Roman" w:cs="Times New Roman"/>
          <w:bCs/>
          <w:sz w:val="24"/>
          <w:szCs w:val="24"/>
          <w:lang w:val="en-US"/>
        </w:rPr>
        <w:t xml:space="preserve"> </w:t>
      </w:r>
      <w:r w:rsidRPr="009E1BE1">
        <w:rPr>
          <w:rFonts w:ascii="Times New Roman" w:eastAsia="Times New Roman" w:hAnsi="Times New Roman" w:cs="Times New Roman"/>
          <w:bCs/>
          <w:i/>
          <w:sz w:val="24"/>
          <w:szCs w:val="24"/>
          <w:lang w:val="en-US"/>
        </w:rPr>
        <w:t>chord</w:t>
      </w:r>
      <w:r w:rsidRPr="009E1BE1">
        <w:rPr>
          <w:rFonts w:ascii="Times New Roman" w:eastAsia="Times New Roman" w:hAnsi="Times New Roman" w:cs="Times New Roman"/>
          <w:bCs/>
          <w:sz w:val="24"/>
          <w:szCs w:val="24"/>
          <w:lang w:val="en-US"/>
        </w:rPr>
        <w:t xml:space="preserve"> dan </w:t>
      </w:r>
      <w:proofErr w:type="spellStart"/>
      <w:r w:rsidRPr="009E1BE1">
        <w:rPr>
          <w:rFonts w:ascii="Times New Roman" w:eastAsia="Times New Roman" w:hAnsi="Times New Roman" w:cs="Times New Roman"/>
          <w:bCs/>
          <w:sz w:val="24"/>
          <w:szCs w:val="24"/>
          <w:lang w:val="en-US"/>
        </w:rPr>
        <w:t>penyusunannya</w:t>
      </w:r>
      <w:proofErr w:type="spellEnd"/>
      <w:r w:rsidRPr="009E1BE1">
        <w:rPr>
          <w:rFonts w:ascii="Times New Roman" w:eastAsia="Times New Roman" w:hAnsi="Times New Roman" w:cs="Times New Roman"/>
          <w:bCs/>
          <w:sz w:val="24"/>
          <w:szCs w:val="24"/>
          <w:lang w:val="en-US"/>
        </w:rPr>
        <w:t xml:space="preserve">. </w:t>
      </w:r>
    </w:p>
    <w:p w14:paraId="5F2C748D" w14:textId="77777777" w:rsidR="00A40818" w:rsidRPr="009E1BE1" w:rsidRDefault="00A40818" w:rsidP="00A40818">
      <w:pPr>
        <w:pStyle w:val="DaftarParagraf"/>
        <w:numPr>
          <w:ilvl w:val="0"/>
          <w:numId w:val="11"/>
        </w:numPr>
        <w:spacing w:line="360" w:lineRule="auto"/>
        <w:ind w:left="993" w:hanging="284"/>
        <w:jc w:val="both"/>
        <w:rPr>
          <w:rFonts w:ascii="Times New Roman" w:eastAsia="Times New Roman" w:hAnsi="Times New Roman" w:cs="Times New Roman"/>
          <w:bCs/>
          <w:i/>
          <w:sz w:val="24"/>
          <w:szCs w:val="24"/>
        </w:rPr>
      </w:pPr>
      <w:r w:rsidRPr="009E1BE1">
        <w:rPr>
          <w:rFonts w:ascii="Times New Roman" w:eastAsia="Times New Roman" w:hAnsi="Times New Roman" w:cs="Times New Roman"/>
          <w:bCs/>
          <w:i/>
          <w:sz w:val="24"/>
          <w:szCs w:val="24"/>
          <w:lang w:val="en-US"/>
        </w:rPr>
        <w:t>Chord Mayor</w:t>
      </w:r>
    </w:p>
    <w:p w14:paraId="478031CB" w14:textId="77777777" w:rsidR="00A40818" w:rsidRPr="009E1BE1" w:rsidRDefault="00A40818" w:rsidP="00A40818">
      <w:pPr>
        <w:pStyle w:val="DaftarParagraf"/>
        <w:spacing w:line="360" w:lineRule="auto"/>
        <w:ind w:left="993"/>
        <w:jc w:val="both"/>
        <w:rPr>
          <w:rFonts w:ascii="Times New Roman" w:eastAsia="Times New Roman" w:hAnsi="Times New Roman" w:cs="Times New Roman"/>
          <w:bCs/>
          <w:i/>
          <w:sz w:val="24"/>
          <w:szCs w:val="24"/>
        </w:rPr>
      </w:pPr>
      <w:r w:rsidRPr="009E1BE1">
        <w:rPr>
          <w:rFonts w:ascii="Times New Roman" w:eastAsia="Times New Roman" w:hAnsi="Times New Roman" w:cs="Times New Roman"/>
          <w:bCs/>
          <w:i/>
          <w:sz w:val="24"/>
          <w:szCs w:val="24"/>
          <w:lang w:val="en-US"/>
        </w:rPr>
        <w:t>Chord Mayor</w:t>
      </w:r>
      <w:r w:rsidRPr="009E1BE1">
        <w:rPr>
          <w:rFonts w:ascii="Times New Roman" w:eastAsia="Times New Roman" w:hAnsi="Times New Roman" w:cs="Times New Roman"/>
          <w:bCs/>
          <w:sz w:val="24"/>
          <w:szCs w:val="24"/>
          <w:lang w:val="en-US"/>
        </w:rPr>
        <w:t xml:space="preserve"> Pada </w:t>
      </w:r>
      <w:proofErr w:type="spellStart"/>
      <w:r w:rsidRPr="009E1BE1">
        <w:rPr>
          <w:rFonts w:ascii="Times New Roman" w:eastAsia="Times New Roman" w:hAnsi="Times New Roman" w:cs="Times New Roman"/>
          <w:bCs/>
          <w:sz w:val="24"/>
          <w:szCs w:val="24"/>
          <w:lang w:val="en-US"/>
        </w:rPr>
        <w:t>dasarnya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seluruh</w:t>
      </w:r>
      <w:proofErr w:type="spellEnd"/>
      <w:r w:rsidRPr="009E1BE1">
        <w:rPr>
          <w:rFonts w:ascii="Times New Roman" w:eastAsia="Times New Roman" w:hAnsi="Times New Roman" w:cs="Times New Roman"/>
          <w:bCs/>
          <w:sz w:val="24"/>
          <w:szCs w:val="24"/>
          <w:lang w:val="en-US"/>
        </w:rPr>
        <w:t xml:space="preserve"> chord mayor </w:t>
      </w:r>
      <w:proofErr w:type="spellStart"/>
      <w:r w:rsidRPr="009E1BE1">
        <w:rPr>
          <w:rFonts w:ascii="Times New Roman" w:eastAsia="Times New Roman" w:hAnsi="Times New Roman" w:cs="Times New Roman"/>
          <w:bCs/>
          <w:sz w:val="24"/>
          <w:szCs w:val="24"/>
          <w:lang w:val="en-US"/>
        </w:rPr>
        <w:t>disusun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dari</w:t>
      </w:r>
      <w:proofErr w:type="spellEnd"/>
      <w:r w:rsidRPr="009E1BE1">
        <w:rPr>
          <w:rFonts w:ascii="Times New Roman" w:eastAsia="Times New Roman" w:hAnsi="Times New Roman" w:cs="Times New Roman"/>
          <w:bCs/>
          <w:sz w:val="24"/>
          <w:szCs w:val="24"/>
          <w:lang w:val="en-US"/>
        </w:rPr>
        <w:t xml:space="preserve"> Do Mi Sol </w:t>
      </w:r>
      <w:proofErr w:type="spellStart"/>
      <w:r w:rsidRPr="009E1BE1">
        <w:rPr>
          <w:rFonts w:ascii="Times New Roman" w:eastAsia="Times New Roman" w:hAnsi="Times New Roman" w:cs="Times New Roman"/>
          <w:bCs/>
          <w:sz w:val="24"/>
          <w:szCs w:val="24"/>
          <w:lang w:val="en-US"/>
        </w:rPr>
        <w:t>dari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tangga</w:t>
      </w:r>
      <w:proofErr w:type="spellEnd"/>
      <w:r w:rsidRPr="009E1BE1">
        <w:rPr>
          <w:rFonts w:ascii="Times New Roman" w:eastAsia="Times New Roman" w:hAnsi="Times New Roman" w:cs="Times New Roman"/>
          <w:bCs/>
          <w:sz w:val="24"/>
          <w:szCs w:val="24"/>
          <w:lang w:val="id-ID"/>
        </w:rPr>
        <w:t xml:space="preserve"> </w:t>
      </w:r>
      <w:r w:rsidRPr="009E1BE1">
        <w:rPr>
          <w:rFonts w:ascii="Times New Roman" w:eastAsia="Times New Roman" w:hAnsi="Times New Roman" w:cs="Times New Roman"/>
          <w:bCs/>
          <w:sz w:val="24"/>
          <w:szCs w:val="24"/>
          <w:lang w:val="en-US"/>
        </w:rPr>
        <w:t xml:space="preserve">nada </w:t>
      </w:r>
      <w:proofErr w:type="spellStart"/>
      <w:r w:rsidRPr="009E1BE1">
        <w:rPr>
          <w:rFonts w:ascii="Times New Roman" w:eastAsia="Times New Roman" w:hAnsi="Times New Roman" w:cs="Times New Roman"/>
          <w:bCs/>
          <w:sz w:val="24"/>
          <w:szCs w:val="24"/>
          <w:lang w:val="en-US"/>
        </w:rPr>
        <w:t>dasar</w:t>
      </w:r>
      <w:proofErr w:type="spellEnd"/>
      <w:r w:rsidRPr="009E1BE1">
        <w:rPr>
          <w:rFonts w:ascii="Times New Roman" w:eastAsia="Times New Roman" w:hAnsi="Times New Roman" w:cs="Times New Roman"/>
          <w:bCs/>
          <w:sz w:val="24"/>
          <w:szCs w:val="24"/>
          <w:lang w:val="en-US"/>
        </w:rPr>
        <w:t xml:space="preserve"> </w:t>
      </w:r>
      <w:r w:rsidRPr="009E1BE1">
        <w:rPr>
          <w:rFonts w:ascii="Times New Roman" w:eastAsia="Times New Roman" w:hAnsi="Times New Roman" w:cs="Times New Roman"/>
          <w:bCs/>
          <w:i/>
          <w:sz w:val="24"/>
          <w:szCs w:val="24"/>
          <w:lang w:val="en-US"/>
        </w:rPr>
        <w:t xml:space="preserve">chord </w:t>
      </w:r>
      <w:proofErr w:type="spellStart"/>
      <w:r w:rsidRPr="009E1BE1">
        <w:rPr>
          <w:rFonts w:ascii="Times New Roman" w:eastAsia="Times New Roman" w:hAnsi="Times New Roman" w:cs="Times New Roman"/>
          <w:bCs/>
          <w:sz w:val="24"/>
          <w:szCs w:val="24"/>
          <w:lang w:val="en-US"/>
        </w:rPr>
        <w:t>tersebut</w:t>
      </w:r>
      <w:proofErr w:type="spellEnd"/>
      <w:r w:rsidRPr="009E1BE1">
        <w:rPr>
          <w:rFonts w:ascii="Times New Roman" w:eastAsia="Times New Roman" w:hAnsi="Times New Roman" w:cs="Times New Roman"/>
          <w:bCs/>
          <w:sz w:val="24"/>
          <w:szCs w:val="24"/>
          <w:lang w:val="en-US"/>
        </w:rPr>
        <w:t xml:space="preserve">. Yang paling </w:t>
      </w:r>
      <w:proofErr w:type="spellStart"/>
      <w:r w:rsidRPr="009E1BE1">
        <w:rPr>
          <w:rFonts w:ascii="Times New Roman" w:eastAsia="Times New Roman" w:hAnsi="Times New Roman" w:cs="Times New Roman"/>
          <w:bCs/>
          <w:sz w:val="24"/>
          <w:szCs w:val="24"/>
          <w:lang w:val="en-US"/>
        </w:rPr>
        <w:t>utama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adalah</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siswa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harus</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menghafalkan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susunan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tangga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nadanya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terlebih</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dahulu</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Berikut</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ini</w:t>
      </w:r>
      <w:proofErr w:type="spellEnd"/>
      <w:r w:rsidRPr="009E1BE1">
        <w:rPr>
          <w:rFonts w:ascii="Times New Roman" w:eastAsia="Times New Roman" w:hAnsi="Times New Roman" w:cs="Times New Roman"/>
          <w:bCs/>
          <w:sz w:val="24"/>
          <w:szCs w:val="24"/>
          <w:lang w:val="en-US"/>
        </w:rPr>
        <w:t xml:space="preserve"> tutor </w:t>
      </w:r>
      <w:proofErr w:type="spellStart"/>
      <w:r w:rsidRPr="009E1BE1">
        <w:rPr>
          <w:rFonts w:ascii="Times New Roman" w:eastAsia="Times New Roman" w:hAnsi="Times New Roman" w:cs="Times New Roman"/>
          <w:bCs/>
          <w:sz w:val="24"/>
          <w:szCs w:val="24"/>
          <w:lang w:val="en-US"/>
        </w:rPr>
        <w:t>memberikan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pembahasan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mengenai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penyusunan</w:t>
      </w:r>
      <w:proofErr w:type="spellEnd"/>
      <w:r w:rsidRPr="009E1BE1">
        <w:rPr>
          <w:rFonts w:ascii="Times New Roman" w:eastAsia="Times New Roman" w:hAnsi="Times New Roman" w:cs="Times New Roman"/>
          <w:bCs/>
          <w:sz w:val="24"/>
          <w:szCs w:val="24"/>
          <w:lang w:val="en-US"/>
        </w:rPr>
        <w:t xml:space="preserve"> </w:t>
      </w:r>
      <w:r w:rsidRPr="009E1BE1">
        <w:rPr>
          <w:rFonts w:ascii="Times New Roman" w:eastAsia="Times New Roman" w:hAnsi="Times New Roman" w:cs="Times New Roman"/>
          <w:bCs/>
          <w:i/>
          <w:sz w:val="24"/>
          <w:szCs w:val="24"/>
          <w:lang w:val="en-US"/>
        </w:rPr>
        <w:t>chord</w:t>
      </w:r>
      <w:r w:rsidRPr="009E1BE1">
        <w:rPr>
          <w:rFonts w:ascii="Times New Roman" w:eastAsia="Times New Roman" w:hAnsi="Times New Roman" w:cs="Times New Roman"/>
          <w:bCs/>
          <w:sz w:val="24"/>
          <w:szCs w:val="24"/>
          <w:lang w:val="en-US"/>
        </w:rPr>
        <w:t xml:space="preserve"> C </w:t>
      </w:r>
      <w:r w:rsidRPr="009E1BE1">
        <w:rPr>
          <w:rFonts w:ascii="Times New Roman" w:eastAsia="Times New Roman" w:hAnsi="Times New Roman" w:cs="Times New Roman"/>
          <w:bCs/>
          <w:i/>
          <w:sz w:val="24"/>
          <w:szCs w:val="24"/>
          <w:lang w:val="en-US"/>
        </w:rPr>
        <w:t>mayor</w:t>
      </w:r>
      <w:r w:rsidRPr="009E1BE1">
        <w:rPr>
          <w:rFonts w:ascii="Times New Roman" w:eastAsia="Times New Roman" w:hAnsi="Times New Roman" w:cs="Times New Roman"/>
          <w:bCs/>
          <w:sz w:val="24"/>
          <w:szCs w:val="24"/>
          <w:lang w:val="en-US"/>
        </w:rPr>
        <w:t>.</w:t>
      </w:r>
    </w:p>
    <w:p w14:paraId="1C031A28" w14:textId="77777777" w:rsidR="00A40818" w:rsidRPr="009E1BE1" w:rsidRDefault="00A40818" w:rsidP="00A40818">
      <w:pPr>
        <w:pStyle w:val="DaftarParagraf"/>
        <w:numPr>
          <w:ilvl w:val="0"/>
          <w:numId w:val="11"/>
        </w:numPr>
        <w:spacing w:line="360" w:lineRule="auto"/>
        <w:ind w:left="993" w:hanging="284"/>
        <w:jc w:val="both"/>
        <w:rPr>
          <w:rFonts w:ascii="Times New Roman" w:eastAsia="Times New Roman" w:hAnsi="Times New Roman" w:cs="Times New Roman"/>
          <w:bCs/>
          <w:i/>
          <w:sz w:val="24"/>
          <w:szCs w:val="24"/>
        </w:rPr>
      </w:pPr>
      <w:r w:rsidRPr="009E1BE1">
        <w:rPr>
          <w:rFonts w:ascii="Times New Roman" w:eastAsia="Times New Roman" w:hAnsi="Times New Roman" w:cs="Times New Roman"/>
          <w:bCs/>
          <w:i/>
          <w:sz w:val="24"/>
          <w:szCs w:val="24"/>
          <w:lang w:val="en-US"/>
        </w:rPr>
        <w:t>Chord Minor</w:t>
      </w:r>
    </w:p>
    <w:p w14:paraId="3E0F291A" w14:textId="77777777" w:rsidR="00A40818" w:rsidRPr="009E1BE1" w:rsidRDefault="00A40818" w:rsidP="00A40818">
      <w:pPr>
        <w:pStyle w:val="DaftarParagraf"/>
        <w:spacing w:line="360" w:lineRule="auto"/>
        <w:ind w:left="1134"/>
        <w:jc w:val="both"/>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en-US"/>
        </w:rPr>
        <w:t xml:space="preserve">Dalam </w:t>
      </w:r>
      <w:proofErr w:type="spellStart"/>
      <w:r w:rsidRPr="009E1BE1">
        <w:rPr>
          <w:rFonts w:ascii="Times New Roman" w:eastAsia="Times New Roman" w:hAnsi="Times New Roman" w:cs="Times New Roman"/>
          <w:bCs/>
          <w:sz w:val="24"/>
          <w:szCs w:val="24"/>
          <w:lang w:val="en-US"/>
        </w:rPr>
        <w:t>penyusunan</w:t>
      </w:r>
      <w:proofErr w:type="spellEnd"/>
      <w:r w:rsidRPr="009E1BE1">
        <w:rPr>
          <w:rFonts w:ascii="Times New Roman" w:eastAsia="Times New Roman" w:hAnsi="Times New Roman" w:cs="Times New Roman"/>
          <w:bCs/>
          <w:sz w:val="24"/>
          <w:szCs w:val="24"/>
          <w:lang w:val="en-US"/>
        </w:rPr>
        <w:t xml:space="preserve"> </w:t>
      </w:r>
      <w:r w:rsidRPr="009E1BE1">
        <w:rPr>
          <w:rFonts w:ascii="Times New Roman" w:eastAsia="Times New Roman" w:hAnsi="Times New Roman" w:cs="Times New Roman"/>
          <w:bCs/>
          <w:i/>
          <w:sz w:val="24"/>
          <w:szCs w:val="24"/>
          <w:lang w:val="en-US"/>
        </w:rPr>
        <w:t>chord minor</w:t>
      </w:r>
      <w:r w:rsidRPr="009E1BE1">
        <w:rPr>
          <w:rFonts w:ascii="Times New Roman" w:eastAsia="Times New Roman" w:hAnsi="Times New Roman" w:cs="Times New Roman"/>
          <w:bCs/>
          <w:sz w:val="24"/>
          <w:szCs w:val="24"/>
          <w:lang w:val="en-US"/>
        </w:rPr>
        <w:t xml:space="preserve">, pada </w:t>
      </w:r>
      <w:proofErr w:type="spellStart"/>
      <w:r w:rsidRPr="009E1BE1">
        <w:rPr>
          <w:rFonts w:ascii="Times New Roman" w:eastAsia="Times New Roman" w:hAnsi="Times New Roman" w:cs="Times New Roman"/>
          <w:bCs/>
          <w:sz w:val="24"/>
          <w:szCs w:val="24"/>
          <w:lang w:val="en-US"/>
        </w:rPr>
        <w:t>dasarnya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teori</w:t>
      </w:r>
      <w:proofErr w:type="spellEnd"/>
      <w:r w:rsidRPr="009E1BE1">
        <w:rPr>
          <w:rFonts w:ascii="Times New Roman" w:eastAsia="Times New Roman" w:hAnsi="Times New Roman" w:cs="Times New Roman"/>
          <w:bCs/>
          <w:sz w:val="24"/>
          <w:szCs w:val="24"/>
          <w:lang w:val="en-US"/>
        </w:rPr>
        <w:t xml:space="preserve"> yang </w:t>
      </w:r>
      <w:proofErr w:type="spellStart"/>
      <w:r w:rsidRPr="009E1BE1">
        <w:rPr>
          <w:rFonts w:ascii="Times New Roman" w:eastAsia="Times New Roman" w:hAnsi="Times New Roman" w:cs="Times New Roman"/>
          <w:bCs/>
          <w:sz w:val="24"/>
          <w:szCs w:val="24"/>
          <w:lang w:val="en-US"/>
        </w:rPr>
        <w:t>digunakan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adalah</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sama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seperti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penyusunan</w:t>
      </w:r>
      <w:proofErr w:type="spellEnd"/>
      <w:r w:rsidRPr="009E1BE1">
        <w:rPr>
          <w:rFonts w:ascii="Times New Roman" w:eastAsia="Times New Roman" w:hAnsi="Times New Roman" w:cs="Times New Roman"/>
          <w:bCs/>
          <w:sz w:val="24"/>
          <w:szCs w:val="24"/>
          <w:lang w:val="en-US"/>
        </w:rPr>
        <w:t xml:space="preserve"> </w:t>
      </w:r>
      <w:r w:rsidRPr="009E1BE1">
        <w:rPr>
          <w:rFonts w:ascii="Times New Roman" w:eastAsia="Times New Roman" w:hAnsi="Times New Roman" w:cs="Times New Roman"/>
          <w:bCs/>
          <w:i/>
          <w:sz w:val="24"/>
          <w:szCs w:val="24"/>
          <w:lang w:val="en-US"/>
        </w:rPr>
        <w:t>chord mayor</w:t>
      </w:r>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yaitu</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dengan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menggunakan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rumus</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mengambil</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dari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tangga</w:t>
      </w:r>
      <w:proofErr w:type="spellEnd"/>
      <w:r w:rsidRPr="009E1BE1">
        <w:rPr>
          <w:rFonts w:ascii="Times New Roman" w:eastAsia="Times New Roman" w:hAnsi="Times New Roman" w:cs="Times New Roman"/>
          <w:bCs/>
          <w:sz w:val="24"/>
          <w:szCs w:val="24"/>
          <w:lang w:val="en-US"/>
        </w:rPr>
        <w:t xml:space="preserve"> nada </w:t>
      </w:r>
      <w:r w:rsidRPr="009E1BE1">
        <w:rPr>
          <w:rFonts w:ascii="Times New Roman" w:eastAsia="Times New Roman" w:hAnsi="Times New Roman" w:cs="Times New Roman"/>
          <w:bCs/>
          <w:i/>
          <w:sz w:val="24"/>
          <w:szCs w:val="24"/>
          <w:lang w:val="en-US"/>
        </w:rPr>
        <w:t>minor</w:t>
      </w:r>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yaitu</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menggunakan</w:t>
      </w:r>
      <w:proofErr w:type="spellEnd"/>
      <w:r w:rsidRPr="009E1BE1">
        <w:rPr>
          <w:rFonts w:ascii="Times New Roman" w:eastAsia="Times New Roman" w:hAnsi="Times New Roman" w:cs="Times New Roman"/>
          <w:bCs/>
          <w:sz w:val="24"/>
          <w:szCs w:val="24"/>
          <w:lang w:val="en-US"/>
        </w:rPr>
        <w:t xml:space="preserve"> nada Do Mi Sol </w:t>
      </w:r>
      <w:proofErr w:type="spellStart"/>
      <w:r w:rsidRPr="009E1BE1">
        <w:rPr>
          <w:rFonts w:ascii="Times New Roman" w:eastAsia="Times New Roman" w:hAnsi="Times New Roman" w:cs="Times New Roman"/>
          <w:bCs/>
          <w:sz w:val="24"/>
          <w:szCs w:val="24"/>
          <w:lang w:val="en-US"/>
        </w:rPr>
        <w:t>atau</w:t>
      </w:r>
      <w:proofErr w:type="spellEnd"/>
      <w:r w:rsidRPr="009E1BE1">
        <w:rPr>
          <w:rFonts w:ascii="Times New Roman" w:eastAsia="Times New Roman" w:hAnsi="Times New Roman" w:cs="Times New Roman"/>
          <w:bCs/>
          <w:sz w:val="24"/>
          <w:szCs w:val="24"/>
          <w:lang w:val="en-US"/>
        </w:rPr>
        <w:t xml:space="preserve"> 1-3- 5.</w:t>
      </w:r>
    </w:p>
    <w:p w14:paraId="66A8A99A" w14:textId="77777777" w:rsidR="00A40818" w:rsidRPr="009E1BE1" w:rsidRDefault="00A40818" w:rsidP="00A40818">
      <w:pPr>
        <w:pStyle w:val="DaftarParagraf"/>
        <w:numPr>
          <w:ilvl w:val="0"/>
          <w:numId w:val="10"/>
        </w:numPr>
        <w:spacing w:line="360" w:lineRule="auto"/>
        <w:ind w:left="709" w:hanging="283"/>
        <w:rPr>
          <w:rFonts w:ascii="Times New Roman" w:hAnsi="Times New Roman" w:cs="Times New Roman"/>
          <w:bCs/>
          <w:sz w:val="24"/>
          <w:szCs w:val="24"/>
          <w:lang w:val="en-US"/>
        </w:rPr>
      </w:pPr>
      <w:proofErr w:type="spellStart"/>
      <w:r w:rsidRPr="009E1BE1">
        <w:rPr>
          <w:rFonts w:ascii="Times New Roman" w:hAnsi="Times New Roman" w:cs="Times New Roman"/>
          <w:bCs/>
          <w:sz w:val="24"/>
          <w:szCs w:val="24"/>
          <w:lang w:val="en-US"/>
        </w:rPr>
        <w:t>Pemahaman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Rentang</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Ketukan</w:t>
      </w:r>
      <w:proofErr w:type="spellEnd"/>
    </w:p>
    <w:p w14:paraId="6F7F6D02" w14:textId="77777777" w:rsidR="00A40818" w:rsidRPr="009E1BE1" w:rsidRDefault="00A40818" w:rsidP="00A40818">
      <w:pPr>
        <w:pStyle w:val="DaftarParagraf"/>
        <w:spacing w:line="360" w:lineRule="auto"/>
        <w:ind w:left="709" w:firstLine="425"/>
        <w:jc w:val="both"/>
        <w:rPr>
          <w:rFonts w:ascii="Times New Roman" w:eastAsia="Times New Roman" w:hAnsi="Times New Roman" w:cs="Times New Roman"/>
          <w:bCs/>
          <w:sz w:val="24"/>
          <w:szCs w:val="24"/>
          <w:lang w:val="en-US"/>
        </w:rPr>
      </w:pPr>
      <w:proofErr w:type="spellStart"/>
      <w:r w:rsidRPr="009E1BE1">
        <w:rPr>
          <w:rFonts w:ascii="Times New Roman" w:eastAsia="Times New Roman" w:hAnsi="Times New Roman" w:cs="Times New Roman"/>
          <w:bCs/>
          <w:sz w:val="24"/>
          <w:szCs w:val="24"/>
          <w:lang w:val="en-US"/>
        </w:rPr>
        <w:lastRenderedPageBreak/>
        <w:t>Ketukan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menciptakan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dinamika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dari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melodi</w:t>
      </w:r>
      <w:proofErr w:type="spellEnd"/>
      <w:r w:rsidRPr="009E1BE1">
        <w:rPr>
          <w:rFonts w:ascii="Times New Roman" w:eastAsia="Times New Roman" w:hAnsi="Times New Roman" w:cs="Times New Roman"/>
          <w:bCs/>
          <w:sz w:val="24"/>
          <w:szCs w:val="24"/>
          <w:lang w:val="en-US"/>
        </w:rPr>
        <w:t xml:space="preserve"> dan </w:t>
      </w:r>
      <w:r w:rsidRPr="009E1BE1">
        <w:rPr>
          <w:rFonts w:ascii="Times New Roman" w:eastAsia="Times New Roman" w:hAnsi="Times New Roman" w:cs="Times New Roman"/>
          <w:bCs/>
          <w:i/>
          <w:sz w:val="24"/>
          <w:szCs w:val="24"/>
          <w:lang w:val="en-US"/>
        </w:rPr>
        <w:t>chord</w:t>
      </w:r>
      <w:r w:rsidRPr="009E1BE1">
        <w:rPr>
          <w:rFonts w:ascii="Times New Roman" w:eastAsia="Times New Roman" w:hAnsi="Times New Roman" w:cs="Times New Roman"/>
          <w:bCs/>
          <w:sz w:val="24"/>
          <w:szCs w:val="24"/>
          <w:lang w:val="en-US"/>
        </w:rPr>
        <w:t xml:space="preserve"> yang </w:t>
      </w:r>
      <w:proofErr w:type="spellStart"/>
      <w:r w:rsidRPr="009E1BE1">
        <w:rPr>
          <w:rFonts w:ascii="Times New Roman" w:eastAsia="Times New Roman" w:hAnsi="Times New Roman" w:cs="Times New Roman"/>
          <w:bCs/>
          <w:sz w:val="24"/>
          <w:szCs w:val="24"/>
          <w:lang w:val="en-US"/>
        </w:rPr>
        <w:t>dimainkan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dalam</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sebuah</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lagu</w:t>
      </w:r>
      <w:proofErr w:type="spellEnd"/>
      <w:r w:rsidRPr="009E1BE1">
        <w:rPr>
          <w:rFonts w:ascii="Times New Roman" w:eastAsia="Times New Roman" w:hAnsi="Times New Roman" w:cs="Times New Roman"/>
          <w:bCs/>
          <w:sz w:val="24"/>
          <w:szCs w:val="24"/>
          <w:lang w:val="en-US"/>
        </w:rPr>
        <w:t xml:space="preserve">. Pada </w:t>
      </w:r>
      <w:proofErr w:type="spellStart"/>
      <w:r w:rsidRPr="009E1BE1">
        <w:rPr>
          <w:rFonts w:ascii="Times New Roman" w:eastAsia="Times New Roman" w:hAnsi="Times New Roman" w:cs="Times New Roman"/>
          <w:bCs/>
          <w:sz w:val="24"/>
          <w:szCs w:val="24"/>
          <w:lang w:val="en-US"/>
        </w:rPr>
        <w:t>bagian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ini</w:t>
      </w:r>
      <w:proofErr w:type="spellEnd"/>
      <w:r w:rsidRPr="009E1BE1">
        <w:rPr>
          <w:rFonts w:ascii="Times New Roman" w:eastAsia="Times New Roman" w:hAnsi="Times New Roman" w:cs="Times New Roman"/>
          <w:bCs/>
          <w:sz w:val="24"/>
          <w:szCs w:val="24"/>
          <w:lang w:val="en-US"/>
        </w:rPr>
        <w:t xml:space="preserve"> tutor </w:t>
      </w:r>
      <w:proofErr w:type="spellStart"/>
      <w:r w:rsidRPr="009E1BE1">
        <w:rPr>
          <w:rFonts w:ascii="Times New Roman" w:eastAsia="Times New Roman" w:hAnsi="Times New Roman" w:cs="Times New Roman"/>
          <w:bCs/>
          <w:sz w:val="24"/>
          <w:szCs w:val="24"/>
          <w:lang w:val="en-US"/>
        </w:rPr>
        <w:t>menjelaskan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ilmu</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mengenai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ketukan</w:t>
      </w:r>
      <w:proofErr w:type="spellEnd"/>
      <w:r w:rsidRPr="009E1BE1">
        <w:rPr>
          <w:rFonts w:ascii="Times New Roman" w:eastAsia="Times New Roman" w:hAnsi="Times New Roman" w:cs="Times New Roman"/>
          <w:bCs/>
          <w:sz w:val="24"/>
          <w:szCs w:val="24"/>
          <w:lang w:val="en-US"/>
        </w:rPr>
        <w:t xml:space="preserve">, agar </w:t>
      </w:r>
      <w:proofErr w:type="spellStart"/>
      <w:r w:rsidRPr="009E1BE1">
        <w:rPr>
          <w:rFonts w:ascii="Times New Roman" w:eastAsia="Times New Roman" w:hAnsi="Times New Roman" w:cs="Times New Roman"/>
          <w:bCs/>
          <w:sz w:val="24"/>
          <w:szCs w:val="24"/>
          <w:lang w:val="en-US"/>
        </w:rPr>
        <w:t>nantinya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siswa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dapat</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membaca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notasi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balok</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dengan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mudah</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terutama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dalam</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memainkan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lagu-lagu</w:t>
      </w:r>
      <w:proofErr w:type="spellEnd"/>
      <w:r w:rsidRPr="009E1BE1">
        <w:rPr>
          <w:rFonts w:ascii="Times New Roman" w:eastAsia="Times New Roman" w:hAnsi="Times New Roman" w:cs="Times New Roman"/>
          <w:bCs/>
          <w:sz w:val="24"/>
          <w:szCs w:val="24"/>
          <w:lang w:val="en-US"/>
        </w:rPr>
        <w:t>.</w:t>
      </w:r>
    </w:p>
    <w:p w14:paraId="0685CD6E" w14:textId="77777777" w:rsidR="00A40818" w:rsidRPr="009E1BE1" w:rsidRDefault="00A40818" w:rsidP="00A40818">
      <w:pPr>
        <w:pStyle w:val="DaftarParagraf"/>
        <w:spacing w:line="360" w:lineRule="auto"/>
        <w:ind w:left="709" w:firstLine="425"/>
        <w:jc w:val="both"/>
        <w:rPr>
          <w:rFonts w:ascii="Times New Roman" w:eastAsia="Times New Roman" w:hAnsi="Times New Roman" w:cs="Times New Roman"/>
          <w:bCs/>
          <w:sz w:val="24"/>
          <w:szCs w:val="24"/>
        </w:rPr>
      </w:pPr>
      <w:r w:rsidRPr="009E1BE1">
        <w:rPr>
          <w:rFonts w:ascii="Times New Roman" w:eastAsia="Times New Roman" w:hAnsi="Times New Roman" w:cs="Times New Roman"/>
          <w:bCs/>
          <w:sz w:val="24"/>
          <w:szCs w:val="24"/>
          <w:lang w:val="en-US"/>
        </w:rPr>
        <w:t xml:space="preserve">Bagi </w:t>
      </w:r>
      <w:proofErr w:type="spellStart"/>
      <w:r w:rsidRPr="009E1BE1">
        <w:rPr>
          <w:rFonts w:ascii="Times New Roman" w:eastAsia="Times New Roman" w:hAnsi="Times New Roman" w:cs="Times New Roman"/>
          <w:bCs/>
          <w:sz w:val="24"/>
          <w:szCs w:val="24"/>
          <w:lang w:val="en-US"/>
        </w:rPr>
        <w:t>pemain</w:t>
      </w:r>
      <w:proofErr w:type="spellEnd"/>
      <w:r w:rsidRPr="009E1BE1">
        <w:rPr>
          <w:rFonts w:ascii="Times New Roman" w:eastAsia="Times New Roman" w:hAnsi="Times New Roman" w:cs="Times New Roman"/>
          <w:bCs/>
          <w:sz w:val="24"/>
          <w:szCs w:val="24"/>
          <w:lang w:val="en-US"/>
        </w:rPr>
        <w:t xml:space="preserve"> piano </w:t>
      </w:r>
      <w:proofErr w:type="spellStart"/>
      <w:r w:rsidRPr="009E1BE1">
        <w:rPr>
          <w:rFonts w:ascii="Times New Roman" w:eastAsia="Times New Roman" w:hAnsi="Times New Roman" w:cs="Times New Roman"/>
          <w:bCs/>
          <w:sz w:val="24"/>
          <w:szCs w:val="24"/>
          <w:lang w:val="en-US"/>
        </w:rPr>
        <w:t>pemula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atau</w:t>
      </w:r>
      <w:proofErr w:type="spellEnd"/>
      <w:r w:rsidRPr="009E1BE1">
        <w:rPr>
          <w:rFonts w:ascii="Times New Roman" w:eastAsia="Times New Roman" w:hAnsi="Times New Roman" w:cs="Times New Roman"/>
          <w:bCs/>
          <w:sz w:val="24"/>
          <w:szCs w:val="24"/>
          <w:lang w:val="en-US"/>
        </w:rPr>
        <w:t xml:space="preserve"> orang yang </w:t>
      </w:r>
      <w:proofErr w:type="spellStart"/>
      <w:r w:rsidRPr="009E1BE1">
        <w:rPr>
          <w:rFonts w:ascii="Times New Roman" w:eastAsia="Times New Roman" w:hAnsi="Times New Roman" w:cs="Times New Roman"/>
          <w:bCs/>
          <w:sz w:val="24"/>
          <w:szCs w:val="24"/>
          <w:lang w:val="en-US"/>
        </w:rPr>
        <w:t>sedang</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belajar</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bermain</w:t>
      </w:r>
      <w:proofErr w:type="spellEnd"/>
      <w:r w:rsidRPr="009E1BE1">
        <w:rPr>
          <w:rFonts w:ascii="Times New Roman" w:eastAsia="Times New Roman" w:hAnsi="Times New Roman" w:cs="Times New Roman"/>
          <w:bCs/>
          <w:sz w:val="24"/>
          <w:szCs w:val="24"/>
          <w:lang w:val="en-US"/>
        </w:rPr>
        <w:t xml:space="preserve"> piano, salah </w:t>
      </w:r>
      <w:proofErr w:type="spellStart"/>
      <w:r w:rsidRPr="009E1BE1">
        <w:rPr>
          <w:rFonts w:ascii="Times New Roman" w:eastAsia="Times New Roman" w:hAnsi="Times New Roman" w:cs="Times New Roman"/>
          <w:bCs/>
          <w:sz w:val="24"/>
          <w:szCs w:val="24"/>
          <w:lang w:val="en-US"/>
        </w:rPr>
        <w:t>satu</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kesulitannya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adalah</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ketukan</w:t>
      </w:r>
      <w:proofErr w:type="spellEnd"/>
      <w:r w:rsidRPr="009E1BE1">
        <w:rPr>
          <w:rFonts w:ascii="Times New Roman" w:eastAsia="Times New Roman" w:hAnsi="Times New Roman" w:cs="Times New Roman"/>
          <w:bCs/>
          <w:sz w:val="24"/>
          <w:szCs w:val="24"/>
          <w:lang w:val="en-US"/>
        </w:rPr>
        <w:t xml:space="preserve">. Pada </w:t>
      </w:r>
      <w:proofErr w:type="spellStart"/>
      <w:r w:rsidRPr="009E1BE1">
        <w:rPr>
          <w:rFonts w:ascii="Times New Roman" w:eastAsia="Times New Roman" w:hAnsi="Times New Roman" w:cs="Times New Roman"/>
          <w:bCs/>
          <w:sz w:val="24"/>
          <w:szCs w:val="24"/>
          <w:lang w:val="en-US"/>
        </w:rPr>
        <w:t>pertemuan</w:t>
      </w:r>
      <w:proofErr w:type="spellEnd"/>
      <w:r w:rsidRPr="009E1BE1">
        <w:rPr>
          <w:rFonts w:ascii="Times New Roman" w:eastAsia="Times New Roman" w:hAnsi="Times New Roman" w:cs="Times New Roman"/>
          <w:bCs/>
          <w:sz w:val="24"/>
          <w:szCs w:val="24"/>
          <w:lang w:val="en-US"/>
        </w:rPr>
        <w:t xml:space="preserve"> kali </w:t>
      </w:r>
      <w:proofErr w:type="spellStart"/>
      <w:r w:rsidRPr="009E1BE1">
        <w:rPr>
          <w:rFonts w:ascii="Times New Roman" w:eastAsia="Times New Roman" w:hAnsi="Times New Roman" w:cs="Times New Roman"/>
          <w:bCs/>
          <w:sz w:val="24"/>
          <w:szCs w:val="24"/>
          <w:lang w:val="en-US"/>
        </w:rPr>
        <w:t>ini</w:t>
      </w:r>
      <w:proofErr w:type="spellEnd"/>
      <w:r w:rsidRPr="009E1BE1">
        <w:rPr>
          <w:rFonts w:ascii="Times New Roman" w:eastAsia="Times New Roman" w:hAnsi="Times New Roman" w:cs="Times New Roman"/>
          <w:bCs/>
          <w:sz w:val="24"/>
          <w:szCs w:val="24"/>
          <w:lang w:val="en-US"/>
        </w:rPr>
        <w:t xml:space="preserve"> pun </w:t>
      </w:r>
      <w:proofErr w:type="spellStart"/>
      <w:r w:rsidRPr="009E1BE1">
        <w:rPr>
          <w:rFonts w:ascii="Times New Roman" w:eastAsia="Times New Roman" w:hAnsi="Times New Roman" w:cs="Times New Roman"/>
          <w:bCs/>
          <w:sz w:val="24"/>
          <w:szCs w:val="24"/>
          <w:lang w:val="en-US"/>
        </w:rPr>
        <w:t>siswa</w:t>
      </w:r>
      <w:proofErr w:type="spellEnd"/>
      <w:r w:rsidRPr="009E1BE1">
        <w:rPr>
          <w:rFonts w:ascii="Times New Roman" w:eastAsia="Times New Roman" w:hAnsi="Times New Roman" w:cs="Times New Roman"/>
          <w:bCs/>
          <w:sz w:val="24"/>
          <w:szCs w:val="24"/>
          <w:lang w:val="en-US"/>
        </w:rPr>
        <w:t xml:space="preserve"> juga </w:t>
      </w:r>
      <w:proofErr w:type="spellStart"/>
      <w:r w:rsidRPr="009E1BE1">
        <w:rPr>
          <w:rFonts w:ascii="Times New Roman" w:eastAsia="Times New Roman" w:hAnsi="Times New Roman" w:cs="Times New Roman"/>
          <w:bCs/>
          <w:sz w:val="24"/>
          <w:szCs w:val="24"/>
          <w:lang w:val="en-US"/>
        </w:rPr>
        <w:t>merasa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kesulitan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dalam</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ketukan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siswa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merasa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ingin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bermain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dengan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cepat</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tanpa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menghiraukan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tepat</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atau</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tidaknya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ketukan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Padahal</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untuk</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memainkan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musik</w:t>
      </w:r>
      <w:proofErr w:type="spellEnd"/>
      <w:r w:rsidRPr="009E1BE1">
        <w:rPr>
          <w:rFonts w:ascii="Times New Roman" w:eastAsia="Times New Roman" w:hAnsi="Times New Roman" w:cs="Times New Roman"/>
          <w:bCs/>
          <w:sz w:val="24"/>
          <w:szCs w:val="24"/>
          <w:lang w:val="en-US"/>
        </w:rPr>
        <w:t xml:space="preserve"> yang </w:t>
      </w:r>
      <w:proofErr w:type="spellStart"/>
      <w:r w:rsidRPr="009E1BE1">
        <w:rPr>
          <w:rFonts w:ascii="Times New Roman" w:eastAsia="Times New Roman" w:hAnsi="Times New Roman" w:cs="Times New Roman"/>
          <w:bCs/>
          <w:sz w:val="24"/>
          <w:szCs w:val="24"/>
          <w:lang w:val="en-US"/>
        </w:rPr>
        <w:t>bagus</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tidak</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tergantung</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seberapa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cepat</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dia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bisa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bermain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tapi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seberapa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tepat</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dia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memainkan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setiap</w:t>
      </w:r>
      <w:proofErr w:type="spellEnd"/>
      <w:r w:rsidRPr="009E1BE1">
        <w:rPr>
          <w:rFonts w:ascii="Times New Roman" w:eastAsia="Times New Roman" w:hAnsi="Times New Roman" w:cs="Times New Roman"/>
          <w:bCs/>
          <w:sz w:val="24"/>
          <w:szCs w:val="24"/>
          <w:lang w:val="en-US"/>
        </w:rPr>
        <w:t xml:space="preserve"> nada. Oleh </w:t>
      </w:r>
      <w:proofErr w:type="spellStart"/>
      <w:r w:rsidRPr="009E1BE1">
        <w:rPr>
          <w:rFonts w:ascii="Times New Roman" w:eastAsia="Times New Roman" w:hAnsi="Times New Roman" w:cs="Times New Roman"/>
          <w:bCs/>
          <w:sz w:val="24"/>
          <w:szCs w:val="24"/>
          <w:lang w:val="en-US"/>
        </w:rPr>
        <w:t>sebab</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itu</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dalam</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pembelajaran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ini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siswa</w:t>
      </w:r>
      <w:proofErr w:type="spellEnd"/>
      <w:r w:rsidRPr="009E1BE1">
        <w:rPr>
          <w:rFonts w:ascii="Times New Roman" w:eastAsia="Times New Roman" w:hAnsi="Times New Roman" w:cs="Times New Roman"/>
          <w:bCs/>
          <w:sz w:val="24"/>
          <w:szCs w:val="24"/>
          <w:lang w:val="en-US"/>
        </w:rPr>
        <w:t xml:space="preserve"> di </w:t>
      </w:r>
      <w:proofErr w:type="spellStart"/>
      <w:r w:rsidRPr="009E1BE1">
        <w:rPr>
          <w:rFonts w:ascii="Times New Roman" w:eastAsia="Times New Roman" w:hAnsi="Times New Roman" w:cs="Times New Roman"/>
          <w:bCs/>
          <w:sz w:val="24"/>
          <w:szCs w:val="24"/>
          <w:lang w:val="en-US"/>
        </w:rPr>
        <w:t>tuntut</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untuk</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memainkan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dengan</w:t>
      </w:r>
      <w:proofErr w:type="spellEnd"/>
      <w:r w:rsidRPr="009E1BE1">
        <w:rPr>
          <w:rFonts w:ascii="Times New Roman" w:eastAsia="Times New Roman" w:hAnsi="Times New Roman" w:cs="Times New Roman"/>
          <w:bCs/>
          <w:sz w:val="24"/>
          <w:szCs w:val="24"/>
          <w:lang w:val="en-US"/>
        </w:rPr>
        <w:t xml:space="preserve"> tempo </w:t>
      </w:r>
      <w:proofErr w:type="spellStart"/>
      <w:r w:rsidRPr="009E1BE1">
        <w:rPr>
          <w:rFonts w:ascii="Times New Roman" w:eastAsia="Times New Roman" w:hAnsi="Times New Roman" w:cs="Times New Roman"/>
          <w:bCs/>
          <w:sz w:val="24"/>
          <w:szCs w:val="24"/>
          <w:lang w:val="en-US"/>
        </w:rPr>
        <w:t>perlahan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dahulu</w:t>
      </w:r>
      <w:proofErr w:type="spellEnd"/>
      <w:r w:rsidRPr="009E1BE1">
        <w:rPr>
          <w:rFonts w:ascii="Times New Roman" w:eastAsia="Times New Roman" w:hAnsi="Times New Roman" w:cs="Times New Roman"/>
          <w:bCs/>
          <w:sz w:val="24"/>
          <w:szCs w:val="24"/>
          <w:lang w:val="en-US"/>
        </w:rPr>
        <w:t>.</w:t>
      </w:r>
    </w:p>
    <w:p w14:paraId="5626B76C" w14:textId="77777777" w:rsidR="00A40818" w:rsidRPr="009E1BE1" w:rsidRDefault="00A40818" w:rsidP="00A40818">
      <w:pPr>
        <w:pStyle w:val="DaftarParagraf"/>
        <w:numPr>
          <w:ilvl w:val="0"/>
          <w:numId w:val="10"/>
        </w:numPr>
        <w:spacing w:line="360" w:lineRule="auto"/>
        <w:ind w:left="709" w:hanging="283"/>
        <w:rPr>
          <w:rFonts w:ascii="Times New Roman" w:hAnsi="Times New Roman" w:cs="Times New Roman"/>
          <w:bCs/>
          <w:sz w:val="24"/>
          <w:szCs w:val="24"/>
          <w:lang w:val="en-US"/>
        </w:rPr>
      </w:pPr>
      <w:r w:rsidRPr="009E1BE1">
        <w:rPr>
          <w:rFonts w:ascii="Times New Roman" w:hAnsi="Times New Roman" w:cs="Times New Roman"/>
          <w:bCs/>
          <w:sz w:val="24"/>
          <w:szCs w:val="24"/>
          <w:lang w:val="en-US"/>
        </w:rPr>
        <w:t xml:space="preserve">Latihan </w:t>
      </w:r>
      <w:proofErr w:type="spellStart"/>
      <w:r w:rsidRPr="009E1BE1">
        <w:rPr>
          <w:rFonts w:ascii="Times New Roman" w:hAnsi="Times New Roman" w:cs="Times New Roman"/>
          <w:bCs/>
          <w:sz w:val="24"/>
          <w:szCs w:val="24"/>
          <w:lang w:val="en-US"/>
        </w:rPr>
        <w:t>Membaca</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Notasi</w:t>
      </w:r>
      <w:proofErr w:type="spellEnd"/>
    </w:p>
    <w:p w14:paraId="2657887F" w14:textId="77777777" w:rsidR="00A40818" w:rsidRPr="009E1BE1" w:rsidRDefault="00A40818" w:rsidP="00A40818">
      <w:pPr>
        <w:pStyle w:val="DaftarParagraf"/>
        <w:spacing w:line="360" w:lineRule="auto"/>
        <w:ind w:left="709" w:firstLine="425"/>
        <w:jc w:val="both"/>
        <w:rPr>
          <w:rFonts w:ascii="Times New Roman" w:eastAsia="Times New Roman" w:hAnsi="Times New Roman" w:cs="Times New Roman"/>
          <w:bCs/>
          <w:sz w:val="24"/>
          <w:szCs w:val="24"/>
          <w:lang w:val="en-US"/>
        </w:rPr>
      </w:pPr>
      <w:proofErr w:type="spellStart"/>
      <w:r w:rsidRPr="009E1BE1">
        <w:rPr>
          <w:rFonts w:ascii="Times New Roman" w:eastAsia="Times New Roman" w:hAnsi="Times New Roman" w:cs="Times New Roman"/>
          <w:bCs/>
          <w:sz w:val="24"/>
          <w:szCs w:val="24"/>
          <w:lang w:val="en-US"/>
        </w:rPr>
        <w:t>Siswa</w:t>
      </w:r>
      <w:proofErr w:type="spellEnd"/>
      <w:r w:rsidRPr="009E1BE1">
        <w:rPr>
          <w:rFonts w:ascii="Times New Roman" w:eastAsia="Times New Roman" w:hAnsi="Times New Roman" w:cs="Times New Roman"/>
          <w:bCs/>
          <w:sz w:val="24"/>
          <w:szCs w:val="24"/>
          <w:lang w:val="en-US"/>
        </w:rPr>
        <w:t xml:space="preserve"> yang </w:t>
      </w:r>
      <w:proofErr w:type="spellStart"/>
      <w:r w:rsidRPr="009E1BE1">
        <w:rPr>
          <w:rFonts w:ascii="Times New Roman" w:eastAsia="Times New Roman" w:hAnsi="Times New Roman" w:cs="Times New Roman"/>
          <w:bCs/>
          <w:sz w:val="24"/>
          <w:szCs w:val="24"/>
          <w:lang w:val="en-US"/>
        </w:rPr>
        <w:t>telah</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memahami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simbol-simbol</w:t>
      </w:r>
      <w:proofErr w:type="spellEnd"/>
      <w:r w:rsidRPr="009E1BE1">
        <w:rPr>
          <w:rFonts w:ascii="Times New Roman" w:eastAsia="Times New Roman" w:hAnsi="Times New Roman" w:cs="Times New Roman"/>
          <w:bCs/>
          <w:sz w:val="24"/>
          <w:szCs w:val="24"/>
          <w:lang w:val="en-US"/>
        </w:rPr>
        <w:t xml:space="preserve"> pada </w:t>
      </w:r>
      <w:proofErr w:type="spellStart"/>
      <w:r w:rsidRPr="009E1BE1">
        <w:rPr>
          <w:rFonts w:ascii="Times New Roman" w:eastAsia="Times New Roman" w:hAnsi="Times New Roman" w:cs="Times New Roman"/>
          <w:bCs/>
          <w:sz w:val="24"/>
          <w:szCs w:val="24"/>
          <w:lang w:val="en-US"/>
        </w:rPr>
        <w:t>penulisan</w:t>
      </w:r>
      <w:proofErr w:type="spellEnd"/>
      <w:r w:rsidRPr="009E1BE1">
        <w:rPr>
          <w:rFonts w:ascii="Times New Roman" w:eastAsia="Times New Roman" w:hAnsi="Times New Roman" w:cs="Times New Roman"/>
          <w:bCs/>
          <w:sz w:val="24"/>
          <w:szCs w:val="24"/>
          <w:lang w:val="en-US"/>
        </w:rPr>
        <w:t xml:space="preserve"> nada (</w:t>
      </w:r>
      <w:proofErr w:type="spellStart"/>
      <w:r w:rsidRPr="009E1BE1">
        <w:rPr>
          <w:rFonts w:ascii="Times New Roman" w:eastAsia="Times New Roman" w:hAnsi="Times New Roman" w:cs="Times New Roman"/>
          <w:bCs/>
          <w:sz w:val="24"/>
          <w:szCs w:val="24"/>
          <w:lang w:val="en-US"/>
        </w:rPr>
        <w:t>notasi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biasanya</w:t>
      </w:r>
      <w:proofErr w:type="spellEnd"/>
      <w:r w:rsidRPr="009E1BE1">
        <w:rPr>
          <w:rFonts w:ascii="Times New Roman" w:eastAsia="Times New Roman" w:hAnsi="Times New Roman" w:cs="Times New Roman"/>
          <w:bCs/>
          <w:sz w:val="24"/>
          <w:szCs w:val="24"/>
          <w:lang w:val="en-US"/>
        </w:rPr>
        <w:t xml:space="preserve"> guru </w:t>
      </w:r>
      <w:proofErr w:type="spellStart"/>
      <w:r w:rsidRPr="009E1BE1">
        <w:rPr>
          <w:rFonts w:ascii="Times New Roman" w:eastAsia="Times New Roman" w:hAnsi="Times New Roman" w:cs="Times New Roman"/>
          <w:bCs/>
          <w:sz w:val="24"/>
          <w:szCs w:val="24"/>
          <w:lang w:val="en-US"/>
        </w:rPr>
        <w:t>hanya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membuka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sesi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pertemuan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dengan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pemanasan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tangga</w:t>
      </w:r>
      <w:proofErr w:type="spellEnd"/>
      <w:r w:rsidRPr="009E1BE1">
        <w:rPr>
          <w:rFonts w:ascii="Times New Roman" w:eastAsia="Times New Roman" w:hAnsi="Times New Roman" w:cs="Times New Roman"/>
          <w:bCs/>
          <w:sz w:val="24"/>
          <w:szCs w:val="24"/>
          <w:lang w:val="en-US"/>
        </w:rPr>
        <w:t xml:space="preserve"> nada), dan </w:t>
      </w:r>
      <w:proofErr w:type="spellStart"/>
      <w:r w:rsidRPr="009E1BE1">
        <w:rPr>
          <w:rFonts w:ascii="Times New Roman" w:eastAsia="Times New Roman" w:hAnsi="Times New Roman" w:cs="Times New Roman"/>
          <w:bCs/>
          <w:sz w:val="24"/>
          <w:szCs w:val="24"/>
          <w:lang w:val="en-US"/>
        </w:rPr>
        <w:t>langsung</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membuka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buku</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lagu</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dengan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notasi</w:t>
      </w:r>
      <w:proofErr w:type="spellEnd"/>
      <w:r w:rsidRPr="009E1BE1">
        <w:rPr>
          <w:rFonts w:ascii="Times New Roman" w:eastAsia="Times New Roman" w:hAnsi="Times New Roman" w:cs="Times New Roman"/>
          <w:bCs/>
          <w:sz w:val="24"/>
          <w:szCs w:val="24"/>
          <w:lang w:val="en-US"/>
        </w:rPr>
        <w:t xml:space="preserve"> dan </w:t>
      </w:r>
      <w:proofErr w:type="spellStart"/>
      <w:r w:rsidRPr="009E1BE1">
        <w:rPr>
          <w:rFonts w:ascii="Times New Roman" w:eastAsia="Times New Roman" w:hAnsi="Times New Roman" w:cs="Times New Roman"/>
          <w:bCs/>
          <w:sz w:val="24"/>
          <w:szCs w:val="24"/>
          <w:lang w:val="en-US"/>
        </w:rPr>
        <w:t>siswa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dipersilakan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memainkannya</w:t>
      </w:r>
      <w:proofErr w:type="spellEnd"/>
      <w:r w:rsidRPr="009E1BE1">
        <w:rPr>
          <w:rFonts w:ascii="Times New Roman" w:eastAsia="Times New Roman" w:hAnsi="Times New Roman" w:cs="Times New Roman"/>
          <w:bCs/>
          <w:sz w:val="24"/>
          <w:szCs w:val="24"/>
          <w:lang w:val="en-US"/>
        </w:rPr>
        <w:t xml:space="preserve">. Pada </w:t>
      </w:r>
      <w:proofErr w:type="spellStart"/>
      <w:r w:rsidRPr="009E1BE1">
        <w:rPr>
          <w:rFonts w:ascii="Times New Roman" w:eastAsia="Times New Roman" w:hAnsi="Times New Roman" w:cs="Times New Roman"/>
          <w:bCs/>
          <w:sz w:val="24"/>
          <w:szCs w:val="24"/>
          <w:lang w:val="en-US"/>
        </w:rPr>
        <w:t>tahap</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ini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siswa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telah</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dapat</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memainkan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lagu</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dengan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membaca</w:t>
      </w:r>
      <w:proofErr w:type="spellEnd"/>
      <w:r w:rsidRPr="009E1BE1">
        <w:rPr>
          <w:rFonts w:ascii="Times New Roman" w:eastAsia="Times New Roman" w:hAnsi="Times New Roman" w:cs="Times New Roman"/>
          <w:bCs/>
          <w:sz w:val="24"/>
          <w:szCs w:val="24"/>
          <w:lang w:val="en-US"/>
        </w:rPr>
        <w:t xml:space="preserve"> not </w:t>
      </w:r>
      <w:proofErr w:type="spellStart"/>
      <w:r w:rsidRPr="009E1BE1">
        <w:rPr>
          <w:rFonts w:ascii="Times New Roman" w:eastAsia="Times New Roman" w:hAnsi="Times New Roman" w:cs="Times New Roman"/>
          <w:bCs/>
          <w:sz w:val="24"/>
          <w:szCs w:val="24"/>
          <w:lang w:val="en-US"/>
        </w:rPr>
        <w:t>balok</w:t>
      </w:r>
      <w:proofErr w:type="spellEnd"/>
      <w:r w:rsidRPr="009E1BE1">
        <w:rPr>
          <w:rFonts w:ascii="Times New Roman" w:eastAsia="Times New Roman" w:hAnsi="Times New Roman" w:cs="Times New Roman"/>
          <w:bCs/>
          <w:sz w:val="24"/>
          <w:szCs w:val="24"/>
          <w:lang w:val="en-US"/>
        </w:rPr>
        <w:t xml:space="preserve"> dan guru </w:t>
      </w:r>
      <w:proofErr w:type="spellStart"/>
      <w:r w:rsidRPr="009E1BE1">
        <w:rPr>
          <w:rFonts w:ascii="Times New Roman" w:eastAsia="Times New Roman" w:hAnsi="Times New Roman" w:cs="Times New Roman"/>
          <w:bCs/>
          <w:sz w:val="24"/>
          <w:szCs w:val="24"/>
          <w:lang w:val="en-US"/>
        </w:rPr>
        <w:t>hanya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mengoreksi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apabila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siswa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melakukan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kesalahan</w:t>
      </w:r>
      <w:proofErr w:type="spellEnd"/>
      <w:r w:rsidRPr="009E1BE1">
        <w:rPr>
          <w:rFonts w:ascii="Times New Roman" w:eastAsia="Times New Roman" w:hAnsi="Times New Roman" w:cs="Times New Roman"/>
          <w:bCs/>
          <w:sz w:val="24"/>
          <w:szCs w:val="24"/>
          <w:lang w:val="en-US"/>
        </w:rPr>
        <w:t xml:space="preserve">. Hasil </w:t>
      </w:r>
      <w:proofErr w:type="spellStart"/>
      <w:r w:rsidRPr="009E1BE1">
        <w:rPr>
          <w:rFonts w:ascii="Times New Roman" w:eastAsia="Times New Roman" w:hAnsi="Times New Roman" w:cs="Times New Roman"/>
          <w:bCs/>
          <w:sz w:val="24"/>
          <w:szCs w:val="24"/>
          <w:lang w:val="en-US"/>
        </w:rPr>
        <w:t>dari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observasi</w:t>
      </w:r>
      <w:proofErr w:type="spellEnd"/>
      <w:r w:rsidRPr="009E1BE1">
        <w:rPr>
          <w:rFonts w:ascii="Times New Roman" w:eastAsia="Times New Roman" w:hAnsi="Times New Roman" w:cs="Times New Roman"/>
          <w:bCs/>
          <w:sz w:val="24"/>
          <w:szCs w:val="24"/>
          <w:lang w:val="en-US"/>
        </w:rPr>
        <w:t xml:space="preserve"> di </w:t>
      </w:r>
      <w:proofErr w:type="spellStart"/>
      <w:r w:rsidRPr="009E1BE1">
        <w:rPr>
          <w:rFonts w:ascii="Times New Roman" w:eastAsia="Times New Roman" w:hAnsi="Times New Roman" w:cs="Times New Roman"/>
          <w:bCs/>
          <w:sz w:val="24"/>
          <w:szCs w:val="24"/>
          <w:lang w:val="en-US"/>
        </w:rPr>
        <w:t>lapangan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dengan</w:t>
      </w:r>
      <w:proofErr w:type="spellEnd"/>
      <w:r w:rsidRPr="009E1BE1">
        <w:rPr>
          <w:rFonts w:ascii="Times New Roman" w:eastAsia="Times New Roman" w:hAnsi="Times New Roman" w:cs="Times New Roman"/>
          <w:bCs/>
          <w:sz w:val="24"/>
          <w:szCs w:val="24"/>
          <w:lang w:val="en-US"/>
        </w:rPr>
        <w:t xml:space="preserve"> murid MI </w:t>
      </w:r>
      <w:proofErr w:type="spellStart"/>
      <w:r w:rsidRPr="009E1BE1">
        <w:rPr>
          <w:rFonts w:ascii="Times New Roman" w:eastAsia="Times New Roman" w:hAnsi="Times New Roman" w:cs="Times New Roman"/>
          <w:bCs/>
          <w:sz w:val="24"/>
          <w:szCs w:val="24"/>
          <w:lang w:val="en-US"/>
        </w:rPr>
        <w:t>Miftahul</w:t>
      </w:r>
      <w:proofErr w:type="spellEnd"/>
      <w:r w:rsidRPr="009E1BE1">
        <w:rPr>
          <w:rFonts w:ascii="Times New Roman" w:eastAsia="Times New Roman" w:hAnsi="Times New Roman" w:cs="Times New Roman"/>
          <w:bCs/>
          <w:sz w:val="24"/>
          <w:szCs w:val="24"/>
          <w:lang w:val="en-US"/>
        </w:rPr>
        <w:t xml:space="preserve"> Anwar </w:t>
      </w:r>
      <w:proofErr w:type="spellStart"/>
      <w:r w:rsidRPr="009E1BE1">
        <w:rPr>
          <w:rFonts w:ascii="Times New Roman" w:eastAsia="Times New Roman" w:hAnsi="Times New Roman" w:cs="Times New Roman"/>
          <w:bCs/>
          <w:sz w:val="24"/>
          <w:szCs w:val="24"/>
          <w:lang w:val="en-US"/>
        </w:rPr>
        <w:t>saat</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pemebalajaran</w:t>
      </w:r>
      <w:proofErr w:type="spellEnd"/>
      <w:r w:rsidRPr="009E1BE1">
        <w:rPr>
          <w:rFonts w:ascii="Times New Roman" w:eastAsia="Times New Roman" w:hAnsi="Times New Roman" w:cs="Times New Roman"/>
          <w:bCs/>
          <w:sz w:val="24"/>
          <w:szCs w:val="24"/>
          <w:lang w:val="en-US"/>
        </w:rPr>
        <w:t xml:space="preserve"> piano pop </w:t>
      </w:r>
      <w:r w:rsidRPr="009E1BE1">
        <w:rPr>
          <w:rFonts w:ascii="Times New Roman" w:eastAsia="Times New Roman" w:hAnsi="Times New Roman" w:cs="Times New Roman"/>
          <w:bCs/>
          <w:i/>
          <w:sz w:val="24"/>
          <w:szCs w:val="24"/>
          <w:lang w:val="en-US"/>
        </w:rPr>
        <w:t>grade</w:t>
      </w:r>
      <w:r w:rsidRPr="009E1BE1">
        <w:rPr>
          <w:rFonts w:ascii="Times New Roman" w:eastAsia="Times New Roman" w:hAnsi="Times New Roman" w:cs="Times New Roman"/>
          <w:bCs/>
          <w:sz w:val="24"/>
          <w:szCs w:val="24"/>
          <w:lang w:val="en-US"/>
        </w:rPr>
        <w:t xml:space="preserve"> I (2023), </w:t>
      </w:r>
      <w:proofErr w:type="spellStart"/>
      <w:r w:rsidRPr="009E1BE1">
        <w:rPr>
          <w:rFonts w:ascii="Times New Roman" w:eastAsia="Times New Roman" w:hAnsi="Times New Roman" w:cs="Times New Roman"/>
          <w:bCs/>
          <w:sz w:val="24"/>
          <w:szCs w:val="24"/>
          <w:lang w:val="en-US"/>
        </w:rPr>
        <w:t>kesulitan</w:t>
      </w:r>
      <w:proofErr w:type="spellEnd"/>
      <w:r w:rsidRPr="009E1BE1">
        <w:rPr>
          <w:rFonts w:ascii="Times New Roman" w:eastAsia="Times New Roman" w:hAnsi="Times New Roman" w:cs="Times New Roman"/>
          <w:bCs/>
          <w:sz w:val="24"/>
          <w:szCs w:val="24"/>
          <w:lang w:val="en-US"/>
        </w:rPr>
        <w:t xml:space="preserve"> yang paling </w:t>
      </w:r>
      <w:proofErr w:type="spellStart"/>
      <w:r w:rsidRPr="009E1BE1">
        <w:rPr>
          <w:rFonts w:ascii="Times New Roman" w:eastAsia="Times New Roman" w:hAnsi="Times New Roman" w:cs="Times New Roman"/>
          <w:bCs/>
          <w:sz w:val="24"/>
          <w:szCs w:val="24"/>
          <w:lang w:val="en-US"/>
        </w:rPr>
        <w:t>banyak</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dihadapi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siswa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adalah</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penentuan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posisi</w:t>
      </w:r>
      <w:proofErr w:type="spellEnd"/>
      <w:r w:rsidRPr="009E1BE1">
        <w:rPr>
          <w:rFonts w:ascii="Times New Roman" w:eastAsia="Times New Roman" w:hAnsi="Times New Roman" w:cs="Times New Roman"/>
          <w:bCs/>
          <w:sz w:val="24"/>
          <w:szCs w:val="24"/>
          <w:lang w:val="en-US"/>
        </w:rPr>
        <w:t xml:space="preserve"> nada pada tuts. </w:t>
      </w:r>
    </w:p>
    <w:p w14:paraId="071C36F3" w14:textId="77777777" w:rsidR="00A40818" w:rsidRPr="009E1BE1" w:rsidRDefault="00A40818" w:rsidP="00A40818">
      <w:pPr>
        <w:pStyle w:val="DaftarParagraf"/>
        <w:spacing w:line="360" w:lineRule="auto"/>
        <w:ind w:left="709" w:firstLine="425"/>
        <w:jc w:val="both"/>
        <w:rPr>
          <w:rFonts w:ascii="Times New Roman" w:eastAsia="Times New Roman" w:hAnsi="Times New Roman" w:cs="Times New Roman"/>
          <w:bCs/>
          <w:sz w:val="24"/>
          <w:szCs w:val="24"/>
          <w:lang w:val="en-US"/>
        </w:rPr>
      </w:pPr>
      <w:proofErr w:type="spellStart"/>
      <w:r w:rsidRPr="009E1BE1">
        <w:rPr>
          <w:rFonts w:ascii="Times New Roman" w:eastAsia="Times New Roman" w:hAnsi="Times New Roman" w:cs="Times New Roman"/>
          <w:bCs/>
          <w:sz w:val="24"/>
          <w:szCs w:val="24"/>
          <w:lang w:val="en-US"/>
        </w:rPr>
        <w:t>Mengajarkan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siswa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membaca</w:t>
      </w:r>
      <w:proofErr w:type="spellEnd"/>
      <w:r w:rsidRPr="009E1BE1">
        <w:rPr>
          <w:rFonts w:ascii="Times New Roman" w:eastAsia="Times New Roman" w:hAnsi="Times New Roman" w:cs="Times New Roman"/>
          <w:bCs/>
          <w:sz w:val="24"/>
          <w:szCs w:val="24"/>
          <w:lang w:val="en-US"/>
        </w:rPr>
        <w:t xml:space="preserve"> not </w:t>
      </w:r>
      <w:proofErr w:type="spellStart"/>
      <w:r w:rsidRPr="009E1BE1">
        <w:rPr>
          <w:rFonts w:ascii="Times New Roman" w:eastAsia="Times New Roman" w:hAnsi="Times New Roman" w:cs="Times New Roman"/>
          <w:bCs/>
          <w:sz w:val="24"/>
          <w:szCs w:val="24"/>
          <w:lang w:val="en-US"/>
        </w:rPr>
        <w:t>balok</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tidak</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terlalu</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sulit</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tetapi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mencari</w:t>
      </w:r>
      <w:proofErr w:type="spellEnd"/>
      <w:r w:rsidRPr="009E1BE1">
        <w:rPr>
          <w:rFonts w:ascii="Times New Roman" w:eastAsia="Times New Roman" w:hAnsi="Times New Roman" w:cs="Times New Roman"/>
          <w:bCs/>
          <w:sz w:val="24"/>
          <w:szCs w:val="24"/>
          <w:lang w:val="en-US"/>
        </w:rPr>
        <w:t xml:space="preserve"> nada yang </w:t>
      </w:r>
      <w:proofErr w:type="spellStart"/>
      <w:r w:rsidRPr="009E1BE1">
        <w:rPr>
          <w:rFonts w:ascii="Times New Roman" w:eastAsia="Times New Roman" w:hAnsi="Times New Roman" w:cs="Times New Roman"/>
          <w:bCs/>
          <w:sz w:val="24"/>
          <w:szCs w:val="24"/>
          <w:lang w:val="en-US"/>
        </w:rPr>
        <w:t>tertulis</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dalam</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notasi</w:t>
      </w:r>
      <w:proofErr w:type="spellEnd"/>
      <w:r w:rsidRPr="009E1BE1">
        <w:rPr>
          <w:rFonts w:ascii="Times New Roman" w:eastAsia="Times New Roman" w:hAnsi="Times New Roman" w:cs="Times New Roman"/>
          <w:bCs/>
          <w:sz w:val="24"/>
          <w:szCs w:val="24"/>
          <w:lang w:val="en-US"/>
        </w:rPr>
        <w:t xml:space="preserve"> pada </w:t>
      </w:r>
      <w:proofErr w:type="spellStart"/>
      <w:r w:rsidRPr="009E1BE1">
        <w:rPr>
          <w:rFonts w:ascii="Times New Roman" w:eastAsia="Times New Roman" w:hAnsi="Times New Roman" w:cs="Times New Roman"/>
          <w:bCs/>
          <w:sz w:val="24"/>
          <w:szCs w:val="24"/>
          <w:lang w:val="en-US"/>
        </w:rPr>
        <w:t>barisan</w:t>
      </w:r>
      <w:proofErr w:type="spellEnd"/>
      <w:r w:rsidRPr="009E1BE1">
        <w:rPr>
          <w:rFonts w:ascii="Times New Roman" w:eastAsia="Times New Roman" w:hAnsi="Times New Roman" w:cs="Times New Roman"/>
          <w:bCs/>
          <w:sz w:val="24"/>
          <w:szCs w:val="24"/>
          <w:lang w:val="en-US"/>
        </w:rPr>
        <w:t xml:space="preserve"> nada </w:t>
      </w:r>
      <w:proofErr w:type="spellStart"/>
      <w:r w:rsidRPr="009E1BE1">
        <w:rPr>
          <w:rFonts w:ascii="Times New Roman" w:eastAsia="Times New Roman" w:hAnsi="Times New Roman" w:cs="Times New Roman"/>
          <w:bCs/>
          <w:sz w:val="24"/>
          <w:szCs w:val="24"/>
          <w:lang w:val="en-US"/>
        </w:rPr>
        <w:t>biasanya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memakan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waktu</w:t>
      </w:r>
      <w:proofErr w:type="spellEnd"/>
      <w:r w:rsidRPr="009E1BE1">
        <w:rPr>
          <w:rFonts w:ascii="Times New Roman" w:eastAsia="Times New Roman" w:hAnsi="Times New Roman" w:cs="Times New Roman"/>
          <w:bCs/>
          <w:sz w:val="24"/>
          <w:szCs w:val="24"/>
          <w:lang w:val="en-US"/>
        </w:rPr>
        <w:t xml:space="preserve"> yang </w:t>
      </w:r>
      <w:proofErr w:type="spellStart"/>
      <w:r w:rsidRPr="009E1BE1">
        <w:rPr>
          <w:rFonts w:ascii="Times New Roman" w:eastAsia="Times New Roman" w:hAnsi="Times New Roman" w:cs="Times New Roman"/>
          <w:bCs/>
          <w:sz w:val="24"/>
          <w:szCs w:val="24"/>
          <w:lang w:val="en-US"/>
        </w:rPr>
        <w:t>cukup</w:t>
      </w:r>
      <w:proofErr w:type="spellEnd"/>
      <w:r w:rsidRPr="009E1BE1">
        <w:rPr>
          <w:rFonts w:ascii="Times New Roman" w:eastAsia="Times New Roman" w:hAnsi="Times New Roman" w:cs="Times New Roman"/>
          <w:bCs/>
          <w:sz w:val="24"/>
          <w:szCs w:val="24"/>
          <w:lang w:val="en-US"/>
        </w:rPr>
        <w:t xml:space="preserve"> lama, </w:t>
      </w:r>
      <w:proofErr w:type="spellStart"/>
      <w:r w:rsidRPr="009E1BE1">
        <w:rPr>
          <w:rFonts w:ascii="Times New Roman" w:eastAsia="Times New Roman" w:hAnsi="Times New Roman" w:cs="Times New Roman"/>
          <w:bCs/>
          <w:sz w:val="24"/>
          <w:szCs w:val="24"/>
          <w:lang w:val="en-US"/>
        </w:rPr>
        <w:t>bahkan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bisa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lebih</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dari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enam</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pertemuan</w:t>
      </w:r>
      <w:proofErr w:type="spellEnd"/>
      <w:r w:rsidRPr="009E1BE1">
        <w:rPr>
          <w:rFonts w:ascii="Times New Roman" w:eastAsia="Times New Roman" w:hAnsi="Times New Roman" w:cs="Times New Roman"/>
          <w:bCs/>
          <w:sz w:val="24"/>
          <w:szCs w:val="24"/>
          <w:lang w:val="en-US"/>
        </w:rPr>
        <w:t xml:space="preserve">. </w:t>
      </w:r>
    </w:p>
    <w:p w14:paraId="6074AE57" w14:textId="77777777" w:rsidR="00A40818" w:rsidRPr="009E1BE1" w:rsidRDefault="00A40818" w:rsidP="00A40818">
      <w:pPr>
        <w:pStyle w:val="DaftarParagraf"/>
        <w:spacing w:line="360" w:lineRule="auto"/>
        <w:ind w:left="709" w:firstLine="425"/>
        <w:jc w:val="both"/>
        <w:rPr>
          <w:rFonts w:ascii="Times New Roman" w:eastAsia="Times New Roman" w:hAnsi="Times New Roman" w:cs="Times New Roman"/>
          <w:bCs/>
          <w:sz w:val="24"/>
          <w:szCs w:val="24"/>
          <w:lang w:val="en-US"/>
        </w:rPr>
      </w:pPr>
      <w:proofErr w:type="spellStart"/>
      <w:r w:rsidRPr="009E1BE1">
        <w:rPr>
          <w:rFonts w:ascii="Times New Roman" w:eastAsia="Times New Roman" w:hAnsi="Times New Roman" w:cs="Times New Roman"/>
          <w:bCs/>
          <w:sz w:val="24"/>
          <w:szCs w:val="24"/>
          <w:lang w:val="en-US"/>
        </w:rPr>
        <w:t>Berdasarkan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observasi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penelitian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siswa</w:t>
      </w:r>
      <w:proofErr w:type="spellEnd"/>
      <w:r w:rsidRPr="009E1BE1">
        <w:rPr>
          <w:rFonts w:ascii="Times New Roman" w:eastAsia="Times New Roman" w:hAnsi="Times New Roman" w:cs="Times New Roman"/>
          <w:bCs/>
          <w:sz w:val="24"/>
          <w:szCs w:val="24"/>
          <w:lang w:val="en-US"/>
        </w:rPr>
        <w:t xml:space="preserve"> yang </w:t>
      </w:r>
      <w:proofErr w:type="spellStart"/>
      <w:r w:rsidRPr="009E1BE1">
        <w:rPr>
          <w:rFonts w:ascii="Times New Roman" w:eastAsia="Times New Roman" w:hAnsi="Times New Roman" w:cs="Times New Roman"/>
          <w:bCs/>
          <w:sz w:val="24"/>
          <w:szCs w:val="24"/>
          <w:lang w:val="en-US"/>
        </w:rPr>
        <w:t>baru</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beberapa</w:t>
      </w:r>
      <w:proofErr w:type="spellEnd"/>
      <w:r w:rsidRPr="009E1BE1">
        <w:rPr>
          <w:rFonts w:ascii="Times New Roman" w:eastAsia="Times New Roman" w:hAnsi="Times New Roman" w:cs="Times New Roman"/>
          <w:bCs/>
          <w:sz w:val="24"/>
          <w:szCs w:val="24"/>
          <w:lang w:val="en-US"/>
        </w:rPr>
        <w:t xml:space="preserve"> kali </w:t>
      </w:r>
      <w:proofErr w:type="spellStart"/>
      <w:r w:rsidRPr="009E1BE1">
        <w:rPr>
          <w:rFonts w:ascii="Times New Roman" w:eastAsia="Times New Roman" w:hAnsi="Times New Roman" w:cs="Times New Roman"/>
          <w:bCs/>
          <w:sz w:val="24"/>
          <w:szCs w:val="24"/>
          <w:lang w:val="en-US"/>
        </w:rPr>
        <w:t>pertemuan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memahami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pembacaan</w:t>
      </w:r>
      <w:proofErr w:type="spellEnd"/>
      <w:r w:rsidRPr="009E1BE1">
        <w:rPr>
          <w:rFonts w:ascii="Times New Roman" w:eastAsia="Times New Roman" w:hAnsi="Times New Roman" w:cs="Times New Roman"/>
          <w:bCs/>
          <w:sz w:val="24"/>
          <w:szCs w:val="24"/>
          <w:lang w:val="en-US"/>
        </w:rPr>
        <w:t xml:space="preserve"> not </w:t>
      </w:r>
      <w:proofErr w:type="spellStart"/>
      <w:r w:rsidRPr="009E1BE1">
        <w:rPr>
          <w:rFonts w:ascii="Times New Roman" w:eastAsia="Times New Roman" w:hAnsi="Times New Roman" w:cs="Times New Roman"/>
          <w:bCs/>
          <w:sz w:val="24"/>
          <w:szCs w:val="24"/>
          <w:lang w:val="en-US"/>
        </w:rPr>
        <w:t>balok</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akan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mengalami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kesulitan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dalam</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memainkan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lagu</w:t>
      </w:r>
      <w:proofErr w:type="spellEnd"/>
      <w:r w:rsidRPr="009E1BE1">
        <w:rPr>
          <w:rFonts w:ascii="Times New Roman" w:eastAsia="Times New Roman" w:hAnsi="Times New Roman" w:cs="Times New Roman"/>
          <w:bCs/>
          <w:sz w:val="24"/>
          <w:szCs w:val="24"/>
          <w:lang w:val="en-US"/>
        </w:rPr>
        <w:t xml:space="preserve">, dan </w:t>
      </w:r>
      <w:proofErr w:type="spellStart"/>
      <w:r w:rsidRPr="009E1BE1">
        <w:rPr>
          <w:rFonts w:ascii="Times New Roman" w:eastAsia="Times New Roman" w:hAnsi="Times New Roman" w:cs="Times New Roman"/>
          <w:bCs/>
          <w:sz w:val="24"/>
          <w:szCs w:val="24"/>
          <w:lang w:val="en-US"/>
        </w:rPr>
        <w:t>tidak</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berhasil</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merampungkan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satu</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lagu</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secara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utuh</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Setiap</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siswa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melakukan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kesalahan</w:t>
      </w:r>
      <w:proofErr w:type="spellEnd"/>
      <w:r w:rsidRPr="009E1BE1">
        <w:rPr>
          <w:rFonts w:ascii="Times New Roman" w:eastAsia="Times New Roman" w:hAnsi="Times New Roman" w:cs="Times New Roman"/>
          <w:bCs/>
          <w:sz w:val="24"/>
          <w:szCs w:val="24"/>
          <w:lang w:val="en-US"/>
        </w:rPr>
        <w:t xml:space="preserve">, guru </w:t>
      </w:r>
      <w:proofErr w:type="spellStart"/>
      <w:r w:rsidRPr="009E1BE1">
        <w:rPr>
          <w:rFonts w:ascii="Times New Roman" w:eastAsia="Times New Roman" w:hAnsi="Times New Roman" w:cs="Times New Roman"/>
          <w:bCs/>
          <w:sz w:val="24"/>
          <w:szCs w:val="24"/>
          <w:lang w:val="en-US"/>
        </w:rPr>
        <w:t>langsung</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mengoreksi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menghentikan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permainan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siswa</w:t>
      </w:r>
      <w:proofErr w:type="spellEnd"/>
      <w:r w:rsidRPr="009E1BE1">
        <w:rPr>
          <w:rFonts w:ascii="Times New Roman" w:eastAsia="Times New Roman" w:hAnsi="Times New Roman" w:cs="Times New Roman"/>
          <w:bCs/>
          <w:sz w:val="24"/>
          <w:szCs w:val="24"/>
          <w:lang w:val="en-US"/>
        </w:rPr>
        <w:t xml:space="preserve"> dan </w:t>
      </w:r>
      <w:proofErr w:type="spellStart"/>
      <w:r w:rsidRPr="009E1BE1">
        <w:rPr>
          <w:rFonts w:ascii="Times New Roman" w:eastAsia="Times New Roman" w:hAnsi="Times New Roman" w:cs="Times New Roman"/>
          <w:bCs/>
          <w:sz w:val="24"/>
          <w:szCs w:val="24"/>
          <w:lang w:val="en-US"/>
        </w:rPr>
        <w:t>membenarkan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posisi</w:t>
      </w:r>
      <w:proofErr w:type="spellEnd"/>
      <w:r w:rsidRPr="009E1BE1">
        <w:rPr>
          <w:rFonts w:ascii="Times New Roman" w:eastAsia="Times New Roman" w:hAnsi="Times New Roman" w:cs="Times New Roman"/>
          <w:bCs/>
          <w:sz w:val="24"/>
          <w:szCs w:val="24"/>
          <w:lang w:val="en-US"/>
        </w:rPr>
        <w:t xml:space="preserve"> nada yang </w:t>
      </w:r>
      <w:proofErr w:type="spellStart"/>
      <w:r w:rsidRPr="009E1BE1">
        <w:rPr>
          <w:rFonts w:ascii="Times New Roman" w:eastAsia="Times New Roman" w:hAnsi="Times New Roman" w:cs="Times New Roman"/>
          <w:bCs/>
          <w:sz w:val="24"/>
          <w:szCs w:val="24"/>
          <w:lang w:val="en-US"/>
        </w:rPr>
        <w:t>keliru</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Setelah</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itu</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siswa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dipersilakan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mengulang</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kembali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lagu</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dari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awal</w:t>
      </w:r>
      <w:proofErr w:type="spellEnd"/>
      <w:r w:rsidRPr="009E1BE1">
        <w:rPr>
          <w:rFonts w:ascii="Times New Roman" w:eastAsia="Times New Roman" w:hAnsi="Times New Roman" w:cs="Times New Roman"/>
          <w:bCs/>
          <w:sz w:val="24"/>
          <w:szCs w:val="24"/>
          <w:lang w:val="en-US"/>
        </w:rPr>
        <w:t>.</w:t>
      </w:r>
    </w:p>
    <w:p w14:paraId="775123EE" w14:textId="77777777" w:rsidR="00A40818" w:rsidRPr="009E1BE1" w:rsidRDefault="00A40818" w:rsidP="00A40818">
      <w:pPr>
        <w:pStyle w:val="DaftarParagraf"/>
        <w:spacing w:line="360" w:lineRule="auto"/>
        <w:ind w:left="709" w:firstLine="425"/>
        <w:jc w:val="both"/>
        <w:rPr>
          <w:rFonts w:ascii="Times New Roman" w:eastAsia="Times New Roman" w:hAnsi="Times New Roman" w:cs="Times New Roman"/>
          <w:bCs/>
          <w:sz w:val="24"/>
          <w:szCs w:val="24"/>
        </w:rPr>
      </w:pPr>
      <w:r w:rsidRPr="009E1BE1">
        <w:rPr>
          <w:rFonts w:ascii="Times New Roman" w:eastAsia="Times New Roman" w:hAnsi="Times New Roman" w:cs="Times New Roman"/>
          <w:bCs/>
          <w:sz w:val="24"/>
          <w:szCs w:val="24"/>
          <w:lang w:val="en-US"/>
        </w:rPr>
        <w:t xml:space="preserve">Pada </w:t>
      </w:r>
      <w:proofErr w:type="spellStart"/>
      <w:r w:rsidRPr="009E1BE1">
        <w:rPr>
          <w:rFonts w:ascii="Times New Roman" w:eastAsia="Times New Roman" w:hAnsi="Times New Roman" w:cs="Times New Roman"/>
          <w:bCs/>
          <w:sz w:val="24"/>
          <w:szCs w:val="24"/>
          <w:lang w:val="en-US"/>
        </w:rPr>
        <w:t>tahap</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ini</w:t>
      </w:r>
      <w:proofErr w:type="spellEnd"/>
      <w:r w:rsidRPr="009E1BE1">
        <w:rPr>
          <w:rFonts w:ascii="Times New Roman" w:eastAsia="Times New Roman" w:hAnsi="Times New Roman" w:cs="Times New Roman"/>
          <w:bCs/>
          <w:sz w:val="24"/>
          <w:szCs w:val="24"/>
          <w:lang w:val="en-US"/>
        </w:rPr>
        <w:t xml:space="preserve"> tempo dan </w:t>
      </w:r>
      <w:proofErr w:type="spellStart"/>
      <w:r w:rsidRPr="009E1BE1">
        <w:rPr>
          <w:rFonts w:ascii="Times New Roman" w:eastAsia="Times New Roman" w:hAnsi="Times New Roman" w:cs="Times New Roman"/>
          <w:bCs/>
          <w:sz w:val="24"/>
          <w:szCs w:val="24"/>
          <w:lang w:val="en-US"/>
        </w:rPr>
        <w:t>ketukan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belum</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menjadi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prioritas</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karena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lebih</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mengutamakan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kemampuan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siswa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dalam</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mengaplikasikan</w:t>
      </w:r>
      <w:proofErr w:type="spellEnd"/>
      <w:r w:rsidRPr="009E1BE1">
        <w:rPr>
          <w:rFonts w:ascii="Times New Roman" w:eastAsia="Times New Roman" w:hAnsi="Times New Roman" w:cs="Times New Roman"/>
          <w:bCs/>
          <w:sz w:val="24"/>
          <w:szCs w:val="24"/>
          <w:lang w:val="en-US"/>
        </w:rPr>
        <w:t xml:space="preserve"> not </w:t>
      </w:r>
      <w:proofErr w:type="spellStart"/>
      <w:r w:rsidRPr="009E1BE1">
        <w:rPr>
          <w:rFonts w:ascii="Times New Roman" w:eastAsia="Times New Roman" w:hAnsi="Times New Roman" w:cs="Times New Roman"/>
          <w:bCs/>
          <w:sz w:val="24"/>
          <w:szCs w:val="24"/>
          <w:lang w:val="en-US"/>
        </w:rPr>
        <w:t>balok</w:t>
      </w:r>
      <w:proofErr w:type="spellEnd"/>
      <w:r w:rsidRPr="009E1BE1">
        <w:rPr>
          <w:rFonts w:ascii="Times New Roman" w:eastAsia="Times New Roman" w:hAnsi="Times New Roman" w:cs="Times New Roman"/>
          <w:bCs/>
          <w:sz w:val="24"/>
          <w:szCs w:val="24"/>
          <w:lang w:val="en-US"/>
        </w:rPr>
        <w:t xml:space="preserve"> dan </w:t>
      </w:r>
      <w:proofErr w:type="spellStart"/>
      <w:r w:rsidRPr="009E1BE1">
        <w:rPr>
          <w:rFonts w:ascii="Times New Roman" w:eastAsia="Times New Roman" w:hAnsi="Times New Roman" w:cs="Times New Roman"/>
          <w:bCs/>
          <w:sz w:val="24"/>
          <w:szCs w:val="24"/>
          <w:lang w:val="en-US"/>
        </w:rPr>
        <w:lastRenderedPageBreak/>
        <w:t>memainkannya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dengan</w:t>
      </w:r>
      <w:proofErr w:type="spellEnd"/>
      <w:r w:rsidRPr="009E1BE1">
        <w:rPr>
          <w:rFonts w:ascii="Times New Roman" w:eastAsia="Times New Roman" w:hAnsi="Times New Roman" w:cs="Times New Roman"/>
          <w:bCs/>
          <w:sz w:val="24"/>
          <w:szCs w:val="24"/>
          <w:lang w:val="en-US"/>
        </w:rPr>
        <w:t xml:space="preserve"> piano. Proses </w:t>
      </w:r>
      <w:proofErr w:type="spellStart"/>
      <w:r w:rsidRPr="009E1BE1">
        <w:rPr>
          <w:rFonts w:ascii="Times New Roman" w:eastAsia="Times New Roman" w:hAnsi="Times New Roman" w:cs="Times New Roman"/>
          <w:bCs/>
          <w:sz w:val="24"/>
          <w:szCs w:val="24"/>
          <w:lang w:val="en-US"/>
        </w:rPr>
        <w:t>ini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terus</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dilakukan</w:t>
      </w:r>
      <w:proofErr w:type="spellEnd"/>
      <w:r w:rsidRPr="009E1BE1">
        <w:rPr>
          <w:rFonts w:ascii="Times New Roman" w:eastAsia="Times New Roman" w:hAnsi="Times New Roman" w:cs="Times New Roman"/>
          <w:bCs/>
          <w:sz w:val="24"/>
          <w:szCs w:val="24"/>
          <w:lang w:val="en-US"/>
        </w:rPr>
        <w:t xml:space="preserve"> pada </w:t>
      </w:r>
      <w:proofErr w:type="spellStart"/>
      <w:r w:rsidRPr="009E1BE1">
        <w:rPr>
          <w:rFonts w:ascii="Times New Roman" w:eastAsia="Times New Roman" w:hAnsi="Times New Roman" w:cs="Times New Roman"/>
          <w:bCs/>
          <w:sz w:val="24"/>
          <w:szCs w:val="24"/>
          <w:lang w:val="en-US"/>
        </w:rPr>
        <w:t>setiap</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sesi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pertemuan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seiring</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terjadinya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peningkatan</w:t>
      </w:r>
      <w:proofErr w:type="spellEnd"/>
      <w:r w:rsidRPr="009E1BE1">
        <w:rPr>
          <w:rFonts w:ascii="Times New Roman" w:eastAsia="Times New Roman" w:hAnsi="Times New Roman" w:cs="Times New Roman"/>
          <w:bCs/>
          <w:sz w:val="24"/>
          <w:szCs w:val="24"/>
          <w:lang w:val="en-US"/>
        </w:rPr>
        <w:t xml:space="preserve"> pada </w:t>
      </w:r>
      <w:proofErr w:type="spellStart"/>
      <w:r w:rsidRPr="009E1BE1">
        <w:rPr>
          <w:rFonts w:ascii="Times New Roman" w:eastAsia="Times New Roman" w:hAnsi="Times New Roman" w:cs="Times New Roman"/>
          <w:bCs/>
          <w:sz w:val="24"/>
          <w:szCs w:val="24"/>
          <w:lang w:val="en-US"/>
        </w:rPr>
        <w:t>peserta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didik</w:t>
      </w:r>
      <w:proofErr w:type="spellEnd"/>
      <w:r w:rsidRPr="009E1BE1">
        <w:rPr>
          <w:rFonts w:ascii="Times New Roman" w:eastAsia="Times New Roman" w:hAnsi="Times New Roman" w:cs="Times New Roman"/>
          <w:bCs/>
          <w:sz w:val="24"/>
          <w:szCs w:val="24"/>
          <w:lang w:val="en-US"/>
        </w:rPr>
        <w:t>.</w:t>
      </w:r>
    </w:p>
    <w:p w14:paraId="7EDC69FA" w14:textId="77777777" w:rsidR="00A40818" w:rsidRPr="009E1BE1" w:rsidRDefault="00A40818" w:rsidP="00A40818">
      <w:pPr>
        <w:pStyle w:val="DaftarParagraf"/>
        <w:numPr>
          <w:ilvl w:val="0"/>
          <w:numId w:val="10"/>
        </w:numPr>
        <w:spacing w:line="360" w:lineRule="auto"/>
        <w:ind w:left="709" w:hanging="283"/>
        <w:rPr>
          <w:rFonts w:ascii="Times New Roman" w:hAnsi="Times New Roman" w:cs="Times New Roman"/>
          <w:bCs/>
          <w:sz w:val="24"/>
          <w:szCs w:val="24"/>
          <w:lang w:val="en-US"/>
        </w:rPr>
      </w:pPr>
      <w:proofErr w:type="spellStart"/>
      <w:r w:rsidRPr="009E1BE1">
        <w:rPr>
          <w:rFonts w:ascii="Times New Roman" w:hAnsi="Times New Roman" w:cs="Times New Roman"/>
          <w:bCs/>
          <w:sz w:val="24"/>
          <w:szCs w:val="24"/>
          <w:lang w:val="en-US"/>
        </w:rPr>
        <w:t>Tebak</w:t>
      </w:r>
      <w:proofErr w:type="spellEnd"/>
      <w:r w:rsidRPr="009E1BE1">
        <w:rPr>
          <w:rFonts w:ascii="Times New Roman" w:hAnsi="Times New Roman" w:cs="Times New Roman"/>
          <w:bCs/>
          <w:sz w:val="24"/>
          <w:szCs w:val="24"/>
          <w:lang w:val="en-US"/>
        </w:rPr>
        <w:t xml:space="preserve"> Nada</w:t>
      </w:r>
    </w:p>
    <w:p w14:paraId="68DA9A39" w14:textId="77777777" w:rsidR="00A40818" w:rsidRPr="009E1BE1" w:rsidRDefault="00A40818" w:rsidP="00A40818">
      <w:pPr>
        <w:pStyle w:val="DaftarParagraf"/>
        <w:spacing w:line="360" w:lineRule="auto"/>
        <w:ind w:left="709" w:firstLine="425"/>
        <w:jc w:val="both"/>
        <w:rPr>
          <w:rFonts w:ascii="Times New Roman" w:eastAsia="Times New Roman" w:hAnsi="Times New Roman" w:cs="Times New Roman"/>
          <w:bCs/>
          <w:sz w:val="24"/>
          <w:szCs w:val="24"/>
          <w:lang w:val="en-US"/>
        </w:rPr>
      </w:pPr>
      <w:proofErr w:type="spellStart"/>
      <w:r w:rsidRPr="009E1BE1">
        <w:rPr>
          <w:rFonts w:ascii="Times New Roman" w:eastAsia="Times New Roman" w:hAnsi="Times New Roman" w:cs="Times New Roman"/>
          <w:bCs/>
          <w:sz w:val="24"/>
          <w:szCs w:val="24"/>
          <w:lang w:val="en-US"/>
        </w:rPr>
        <w:t>Tebak</w:t>
      </w:r>
      <w:proofErr w:type="spellEnd"/>
      <w:r w:rsidRPr="009E1BE1">
        <w:rPr>
          <w:rFonts w:ascii="Times New Roman" w:eastAsia="Times New Roman" w:hAnsi="Times New Roman" w:cs="Times New Roman"/>
          <w:bCs/>
          <w:sz w:val="24"/>
          <w:szCs w:val="24"/>
          <w:lang w:val="en-US"/>
        </w:rPr>
        <w:t xml:space="preserve"> nada, </w:t>
      </w:r>
      <w:proofErr w:type="spellStart"/>
      <w:r w:rsidRPr="009E1BE1">
        <w:rPr>
          <w:rFonts w:ascii="Times New Roman" w:eastAsia="Times New Roman" w:hAnsi="Times New Roman" w:cs="Times New Roman"/>
          <w:bCs/>
          <w:sz w:val="24"/>
          <w:szCs w:val="24"/>
          <w:lang w:val="en-US"/>
        </w:rPr>
        <w:t>konsepnya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adalah</w:t>
      </w:r>
      <w:proofErr w:type="spellEnd"/>
      <w:r w:rsidRPr="009E1BE1">
        <w:rPr>
          <w:rFonts w:ascii="Times New Roman" w:eastAsia="Times New Roman" w:hAnsi="Times New Roman" w:cs="Times New Roman"/>
          <w:bCs/>
          <w:sz w:val="24"/>
          <w:szCs w:val="24"/>
          <w:lang w:val="en-US"/>
        </w:rPr>
        <w:t xml:space="preserve"> guru </w:t>
      </w:r>
      <w:proofErr w:type="spellStart"/>
      <w:r w:rsidRPr="009E1BE1">
        <w:rPr>
          <w:rFonts w:ascii="Times New Roman" w:eastAsia="Times New Roman" w:hAnsi="Times New Roman" w:cs="Times New Roman"/>
          <w:bCs/>
          <w:sz w:val="24"/>
          <w:szCs w:val="24"/>
          <w:lang w:val="en-US"/>
        </w:rPr>
        <w:t>menunjuk</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satu</w:t>
      </w:r>
      <w:proofErr w:type="spellEnd"/>
      <w:r w:rsidRPr="009E1BE1">
        <w:rPr>
          <w:rFonts w:ascii="Times New Roman" w:eastAsia="Times New Roman" w:hAnsi="Times New Roman" w:cs="Times New Roman"/>
          <w:bCs/>
          <w:sz w:val="24"/>
          <w:szCs w:val="24"/>
          <w:lang w:val="en-US"/>
        </w:rPr>
        <w:t xml:space="preserve"> nada </w:t>
      </w:r>
      <w:proofErr w:type="spellStart"/>
      <w:r w:rsidRPr="009E1BE1">
        <w:rPr>
          <w:rFonts w:ascii="Times New Roman" w:eastAsia="Times New Roman" w:hAnsi="Times New Roman" w:cs="Times New Roman"/>
          <w:bCs/>
          <w:sz w:val="24"/>
          <w:szCs w:val="24"/>
          <w:lang w:val="en-US"/>
        </w:rPr>
        <w:t>dalam</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notasi</w:t>
      </w:r>
      <w:proofErr w:type="spellEnd"/>
      <w:r w:rsidRPr="009E1BE1">
        <w:rPr>
          <w:rFonts w:ascii="Times New Roman" w:eastAsia="Times New Roman" w:hAnsi="Times New Roman" w:cs="Times New Roman"/>
          <w:bCs/>
          <w:sz w:val="24"/>
          <w:szCs w:val="24"/>
          <w:lang w:val="en-US"/>
        </w:rPr>
        <w:t xml:space="preserve"> dan </w:t>
      </w:r>
      <w:proofErr w:type="spellStart"/>
      <w:r w:rsidRPr="009E1BE1">
        <w:rPr>
          <w:rFonts w:ascii="Times New Roman" w:eastAsia="Times New Roman" w:hAnsi="Times New Roman" w:cs="Times New Roman"/>
          <w:bCs/>
          <w:sz w:val="24"/>
          <w:szCs w:val="24"/>
          <w:lang w:val="en-US"/>
        </w:rPr>
        <w:t>siswa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harus</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mencari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letak</w:t>
      </w:r>
      <w:proofErr w:type="spellEnd"/>
      <w:r w:rsidRPr="009E1BE1">
        <w:rPr>
          <w:rFonts w:ascii="Times New Roman" w:eastAsia="Times New Roman" w:hAnsi="Times New Roman" w:cs="Times New Roman"/>
          <w:bCs/>
          <w:sz w:val="24"/>
          <w:szCs w:val="24"/>
          <w:lang w:val="en-US"/>
        </w:rPr>
        <w:t xml:space="preserve"> nada </w:t>
      </w:r>
      <w:proofErr w:type="spellStart"/>
      <w:r w:rsidRPr="009E1BE1">
        <w:rPr>
          <w:rFonts w:ascii="Times New Roman" w:eastAsia="Times New Roman" w:hAnsi="Times New Roman" w:cs="Times New Roman"/>
          <w:bCs/>
          <w:sz w:val="24"/>
          <w:szCs w:val="24"/>
          <w:lang w:val="en-US"/>
        </w:rPr>
        <w:t>tersebut</w:t>
      </w:r>
      <w:proofErr w:type="spellEnd"/>
      <w:r w:rsidRPr="009E1BE1">
        <w:rPr>
          <w:rFonts w:ascii="Times New Roman" w:eastAsia="Times New Roman" w:hAnsi="Times New Roman" w:cs="Times New Roman"/>
          <w:bCs/>
          <w:sz w:val="24"/>
          <w:szCs w:val="24"/>
          <w:lang w:val="en-US"/>
        </w:rPr>
        <w:t xml:space="preserve"> pada tuts piano. Teknik </w:t>
      </w:r>
      <w:proofErr w:type="spellStart"/>
      <w:r w:rsidRPr="009E1BE1">
        <w:rPr>
          <w:rFonts w:ascii="Times New Roman" w:eastAsia="Times New Roman" w:hAnsi="Times New Roman" w:cs="Times New Roman"/>
          <w:bCs/>
          <w:sz w:val="24"/>
          <w:szCs w:val="24"/>
          <w:lang w:val="en-US"/>
        </w:rPr>
        <w:t>tebak</w:t>
      </w:r>
      <w:proofErr w:type="spellEnd"/>
      <w:r w:rsidRPr="009E1BE1">
        <w:rPr>
          <w:rFonts w:ascii="Times New Roman" w:eastAsia="Times New Roman" w:hAnsi="Times New Roman" w:cs="Times New Roman"/>
          <w:bCs/>
          <w:sz w:val="24"/>
          <w:szCs w:val="24"/>
          <w:lang w:val="en-US"/>
        </w:rPr>
        <w:t xml:space="preserve"> nada sangat optimal </w:t>
      </w:r>
      <w:proofErr w:type="spellStart"/>
      <w:r w:rsidRPr="009E1BE1">
        <w:rPr>
          <w:rFonts w:ascii="Times New Roman" w:eastAsia="Times New Roman" w:hAnsi="Times New Roman" w:cs="Times New Roman"/>
          <w:bCs/>
          <w:sz w:val="24"/>
          <w:szCs w:val="24"/>
          <w:lang w:val="en-US"/>
        </w:rPr>
        <w:t>untuk</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mengasah</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kemampuan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siswa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serta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menambah</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pemahaman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siswa</w:t>
      </w:r>
      <w:proofErr w:type="spellEnd"/>
      <w:r w:rsidRPr="009E1BE1">
        <w:rPr>
          <w:rFonts w:ascii="Times New Roman" w:eastAsia="Times New Roman" w:hAnsi="Times New Roman" w:cs="Times New Roman"/>
          <w:bCs/>
          <w:sz w:val="24"/>
          <w:szCs w:val="24"/>
          <w:lang w:val="en-US"/>
        </w:rPr>
        <w:t xml:space="preserve">, guru juga </w:t>
      </w:r>
      <w:proofErr w:type="spellStart"/>
      <w:r w:rsidRPr="009E1BE1">
        <w:rPr>
          <w:rFonts w:ascii="Times New Roman" w:eastAsia="Times New Roman" w:hAnsi="Times New Roman" w:cs="Times New Roman"/>
          <w:bCs/>
          <w:sz w:val="24"/>
          <w:szCs w:val="24"/>
          <w:lang w:val="en-US"/>
        </w:rPr>
        <w:t>dapat</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menakar</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kemampuan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siswa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dalam</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mengaplikasikan</w:t>
      </w:r>
      <w:proofErr w:type="spellEnd"/>
      <w:r w:rsidRPr="009E1BE1">
        <w:rPr>
          <w:rFonts w:ascii="Times New Roman" w:eastAsia="Times New Roman" w:hAnsi="Times New Roman" w:cs="Times New Roman"/>
          <w:bCs/>
          <w:sz w:val="24"/>
          <w:szCs w:val="24"/>
          <w:lang w:val="en-US"/>
        </w:rPr>
        <w:t xml:space="preserve"> not </w:t>
      </w:r>
      <w:proofErr w:type="spellStart"/>
      <w:r w:rsidRPr="009E1BE1">
        <w:rPr>
          <w:rFonts w:ascii="Times New Roman" w:eastAsia="Times New Roman" w:hAnsi="Times New Roman" w:cs="Times New Roman"/>
          <w:bCs/>
          <w:sz w:val="24"/>
          <w:szCs w:val="24"/>
          <w:lang w:val="en-US"/>
        </w:rPr>
        <w:t>balok</w:t>
      </w:r>
      <w:proofErr w:type="spellEnd"/>
      <w:r w:rsidRPr="009E1BE1">
        <w:rPr>
          <w:rFonts w:ascii="Times New Roman" w:eastAsia="Times New Roman" w:hAnsi="Times New Roman" w:cs="Times New Roman"/>
          <w:bCs/>
          <w:sz w:val="24"/>
          <w:szCs w:val="24"/>
          <w:lang w:val="en-US"/>
        </w:rPr>
        <w:t xml:space="preserve"> pada piano. Oleh </w:t>
      </w:r>
      <w:proofErr w:type="spellStart"/>
      <w:r w:rsidRPr="009E1BE1">
        <w:rPr>
          <w:rFonts w:ascii="Times New Roman" w:eastAsia="Times New Roman" w:hAnsi="Times New Roman" w:cs="Times New Roman"/>
          <w:bCs/>
          <w:sz w:val="24"/>
          <w:szCs w:val="24"/>
          <w:lang w:val="en-US"/>
        </w:rPr>
        <w:t>karena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itu</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permainan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ini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selalu</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dilakukan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bagi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siswa</w:t>
      </w:r>
      <w:proofErr w:type="spellEnd"/>
      <w:r w:rsidRPr="009E1BE1">
        <w:rPr>
          <w:rFonts w:ascii="Times New Roman" w:eastAsia="Times New Roman" w:hAnsi="Times New Roman" w:cs="Times New Roman"/>
          <w:bCs/>
          <w:sz w:val="24"/>
          <w:szCs w:val="24"/>
          <w:lang w:val="en-US"/>
        </w:rPr>
        <w:t xml:space="preserve"> yang </w:t>
      </w:r>
      <w:proofErr w:type="spellStart"/>
      <w:r w:rsidRPr="009E1BE1">
        <w:rPr>
          <w:rFonts w:ascii="Times New Roman" w:eastAsia="Times New Roman" w:hAnsi="Times New Roman" w:cs="Times New Roman"/>
          <w:bCs/>
          <w:sz w:val="24"/>
          <w:szCs w:val="24"/>
          <w:lang w:val="en-US"/>
        </w:rPr>
        <w:t>sudah</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bisa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membaca</w:t>
      </w:r>
      <w:proofErr w:type="spellEnd"/>
      <w:r w:rsidRPr="009E1BE1">
        <w:rPr>
          <w:rFonts w:ascii="Times New Roman" w:eastAsia="Times New Roman" w:hAnsi="Times New Roman" w:cs="Times New Roman"/>
          <w:bCs/>
          <w:sz w:val="24"/>
          <w:szCs w:val="24"/>
          <w:lang w:val="en-US"/>
        </w:rPr>
        <w:t xml:space="preserve"> not </w:t>
      </w:r>
      <w:proofErr w:type="spellStart"/>
      <w:r w:rsidRPr="009E1BE1">
        <w:rPr>
          <w:rFonts w:ascii="Times New Roman" w:eastAsia="Times New Roman" w:hAnsi="Times New Roman" w:cs="Times New Roman"/>
          <w:bCs/>
          <w:sz w:val="24"/>
          <w:szCs w:val="24"/>
          <w:lang w:val="en-US"/>
        </w:rPr>
        <w:t>balok</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yaitu</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setelah</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melakukan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pemanasan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tangga</w:t>
      </w:r>
      <w:proofErr w:type="spellEnd"/>
      <w:r w:rsidRPr="009E1BE1">
        <w:rPr>
          <w:rFonts w:ascii="Times New Roman" w:eastAsia="Times New Roman" w:hAnsi="Times New Roman" w:cs="Times New Roman"/>
          <w:bCs/>
          <w:sz w:val="24"/>
          <w:szCs w:val="24"/>
          <w:lang w:val="en-US"/>
        </w:rPr>
        <w:t xml:space="preserve"> nada) pada </w:t>
      </w:r>
      <w:proofErr w:type="spellStart"/>
      <w:r w:rsidRPr="009E1BE1">
        <w:rPr>
          <w:rFonts w:ascii="Times New Roman" w:eastAsia="Times New Roman" w:hAnsi="Times New Roman" w:cs="Times New Roman"/>
          <w:bCs/>
          <w:sz w:val="24"/>
          <w:szCs w:val="24"/>
          <w:lang w:val="en-US"/>
        </w:rPr>
        <w:t>setiap</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sesi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pertemuan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permainan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tebak</w:t>
      </w:r>
      <w:proofErr w:type="spellEnd"/>
      <w:r w:rsidRPr="009E1BE1">
        <w:rPr>
          <w:rFonts w:ascii="Times New Roman" w:eastAsia="Times New Roman" w:hAnsi="Times New Roman" w:cs="Times New Roman"/>
          <w:bCs/>
          <w:sz w:val="24"/>
          <w:szCs w:val="24"/>
          <w:lang w:val="en-US"/>
        </w:rPr>
        <w:t xml:space="preserve"> nada </w:t>
      </w:r>
      <w:proofErr w:type="spellStart"/>
      <w:r w:rsidRPr="009E1BE1">
        <w:rPr>
          <w:rFonts w:ascii="Times New Roman" w:eastAsia="Times New Roman" w:hAnsi="Times New Roman" w:cs="Times New Roman"/>
          <w:bCs/>
          <w:sz w:val="24"/>
          <w:szCs w:val="24"/>
          <w:lang w:val="en-US"/>
        </w:rPr>
        <w:t>merupakan</w:t>
      </w:r>
      <w:proofErr w:type="spellEnd"/>
      <w:r w:rsidRPr="009E1BE1">
        <w:rPr>
          <w:rFonts w:ascii="Times New Roman" w:eastAsia="Times New Roman" w:hAnsi="Times New Roman" w:cs="Times New Roman"/>
          <w:bCs/>
          <w:sz w:val="24"/>
          <w:szCs w:val="24"/>
          <w:lang w:val="en-US"/>
        </w:rPr>
        <w:t xml:space="preserve"> strategi guru yang </w:t>
      </w:r>
      <w:proofErr w:type="spellStart"/>
      <w:r w:rsidRPr="009E1BE1">
        <w:rPr>
          <w:rFonts w:ascii="Times New Roman" w:eastAsia="Times New Roman" w:hAnsi="Times New Roman" w:cs="Times New Roman"/>
          <w:bCs/>
          <w:sz w:val="24"/>
          <w:szCs w:val="24"/>
          <w:lang w:val="en-US"/>
        </w:rPr>
        <w:t>terbukti</w:t>
      </w:r>
      <w:proofErr w:type="spellEnd"/>
      <w:r w:rsidRPr="009E1BE1">
        <w:rPr>
          <w:rFonts w:ascii="Times New Roman" w:eastAsia="Times New Roman" w:hAnsi="Times New Roman" w:cs="Times New Roman"/>
          <w:bCs/>
          <w:sz w:val="24"/>
          <w:szCs w:val="24"/>
          <w:lang w:val="en-US"/>
        </w:rPr>
        <w:t xml:space="preserve"> optimal </w:t>
      </w:r>
      <w:proofErr w:type="spellStart"/>
      <w:r w:rsidRPr="009E1BE1">
        <w:rPr>
          <w:rFonts w:ascii="Times New Roman" w:eastAsia="Times New Roman" w:hAnsi="Times New Roman" w:cs="Times New Roman"/>
          <w:bCs/>
          <w:sz w:val="24"/>
          <w:szCs w:val="24"/>
          <w:lang w:val="en-US"/>
        </w:rPr>
        <w:t>dalam</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mengajarkan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pembacaan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notasi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Semakin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sering</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dilakukan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permainan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tebak</w:t>
      </w:r>
      <w:proofErr w:type="spellEnd"/>
      <w:r w:rsidRPr="009E1BE1">
        <w:rPr>
          <w:rFonts w:ascii="Times New Roman" w:eastAsia="Times New Roman" w:hAnsi="Times New Roman" w:cs="Times New Roman"/>
          <w:bCs/>
          <w:sz w:val="24"/>
          <w:szCs w:val="24"/>
          <w:lang w:val="en-US"/>
        </w:rPr>
        <w:t xml:space="preserve"> nada, </w:t>
      </w:r>
      <w:proofErr w:type="spellStart"/>
      <w:r w:rsidRPr="009E1BE1">
        <w:rPr>
          <w:rFonts w:ascii="Times New Roman" w:eastAsia="Times New Roman" w:hAnsi="Times New Roman" w:cs="Times New Roman"/>
          <w:bCs/>
          <w:sz w:val="24"/>
          <w:szCs w:val="24"/>
          <w:lang w:val="en-US"/>
        </w:rPr>
        <w:t>siswa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akan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semakin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ahli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menentukan</w:t>
      </w:r>
      <w:proofErr w:type="spellEnd"/>
      <w:r w:rsidRPr="009E1BE1">
        <w:rPr>
          <w:rFonts w:ascii="Times New Roman" w:eastAsia="Times New Roman" w:hAnsi="Times New Roman" w:cs="Times New Roman"/>
          <w:bCs/>
          <w:sz w:val="24"/>
          <w:szCs w:val="24"/>
          <w:lang w:val="en-US"/>
        </w:rPr>
        <w:t xml:space="preserve"> nada, dan </w:t>
      </w:r>
      <w:proofErr w:type="spellStart"/>
      <w:r w:rsidRPr="009E1BE1">
        <w:rPr>
          <w:rFonts w:ascii="Times New Roman" w:eastAsia="Times New Roman" w:hAnsi="Times New Roman" w:cs="Times New Roman"/>
          <w:bCs/>
          <w:sz w:val="24"/>
          <w:szCs w:val="24"/>
          <w:lang w:val="en-US"/>
        </w:rPr>
        <w:t>kemampuannya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dalam</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memainkan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lagu</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dengan</w:t>
      </w:r>
      <w:proofErr w:type="spellEnd"/>
      <w:r w:rsidRPr="009E1BE1">
        <w:rPr>
          <w:rFonts w:ascii="Times New Roman" w:eastAsia="Times New Roman" w:hAnsi="Times New Roman" w:cs="Times New Roman"/>
          <w:bCs/>
          <w:sz w:val="24"/>
          <w:szCs w:val="24"/>
          <w:lang w:val="en-US"/>
        </w:rPr>
        <w:t xml:space="preserve"> piano </w:t>
      </w:r>
      <w:proofErr w:type="spellStart"/>
      <w:r w:rsidRPr="009E1BE1">
        <w:rPr>
          <w:rFonts w:ascii="Times New Roman" w:eastAsia="Times New Roman" w:hAnsi="Times New Roman" w:cs="Times New Roman"/>
          <w:bCs/>
          <w:sz w:val="24"/>
          <w:szCs w:val="24"/>
          <w:lang w:val="en-US"/>
        </w:rPr>
        <w:t>akan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semakin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bertambah</w:t>
      </w:r>
      <w:proofErr w:type="spellEnd"/>
      <w:r w:rsidRPr="009E1BE1">
        <w:rPr>
          <w:rFonts w:ascii="Times New Roman" w:eastAsia="Times New Roman" w:hAnsi="Times New Roman" w:cs="Times New Roman"/>
          <w:bCs/>
          <w:sz w:val="24"/>
          <w:szCs w:val="24"/>
          <w:lang w:val="en-US"/>
        </w:rPr>
        <w:t>.</w:t>
      </w:r>
    </w:p>
    <w:p w14:paraId="255B6708" w14:textId="77777777" w:rsidR="00A40818" w:rsidRPr="009E1BE1" w:rsidRDefault="00A40818" w:rsidP="00A40818">
      <w:pPr>
        <w:pStyle w:val="DaftarParagraf"/>
        <w:spacing w:line="360" w:lineRule="auto"/>
        <w:ind w:left="709" w:firstLine="425"/>
        <w:jc w:val="both"/>
        <w:rPr>
          <w:rFonts w:ascii="Times New Roman" w:eastAsia="Times New Roman" w:hAnsi="Times New Roman" w:cs="Times New Roman"/>
          <w:bCs/>
          <w:sz w:val="24"/>
          <w:szCs w:val="24"/>
        </w:rPr>
      </w:pPr>
      <w:r w:rsidRPr="009E1BE1">
        <w:rPr>
          <w:rFonts w:ascii="Times New Roman" w:eastAsia="Times New Roman" w:hAnsi="Times New Roman" w:cs="Times New Roman"/>
          <w:bCs/>
          <w:sz w:val="24"/>
          <w:szCs w:val="24"/>
          <w:lang w:val="en-US"/>
        </w:rPr>
        <w:t xml:space="preserve">Hasil </w:t>
      </w:r>
      <w:proofErr w:type="spellStart"/>
      <w:r w:rsidRPr="009E1BE1">
        <w:rPr>
          <w:rFonts w:ascii="Times New Roman" w:eastAsia="Times New Roman" w:hAnsi="Times New Roman" w:cs="Times New Roman"/>
          <w:bCs/>
          <w:sz w:val="24"/>
          <w:szCs w:val="24"/>
          <w:lang w:val="en-US"/>
        </w:rPr>
        <w:t>dari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pengamatan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pembelajaran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diketahui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bahwa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antusias</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siswa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dalam</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permainan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tebak</w:t>
      </w:r>
      <w:proofErr w:type="spellEnd"/>
      <w:r w:rsidRPr="009E1BE1">
        <w:rPr>
          <w:rFonts w:ascii="Times New Roman" w:eastAsia="Times New Roman" w:hAnsi="Times New Roman" w:cs="Times New Roman"/>
          <w:bCs/>
          <w:sz w:val="24"/>
          <w:szCs w:val="24"/>
          <w:lang w:val="en-US"/>
        </w:rPr>
        <w:t xml:space="preserve"> nada sangat </w:t>
      </w:r>
      <w:proofErr w:type="spellStart"/>
      <w:r w:rsidRPr="009E1BE1">
        <w:rPr>
          <w:rFonts w:ascii="Times New Roman" w:eastAsia="Times New Roman" w:hAnsi="Times New Roman" w:cs="Times New Roman"/>
          <w:bCs/>
          <w:sz w:val="24"/>
          <w:szCs w:val="24"/>
          <w:lang w:val="en-US"/>
        </w:rPr>
        <w:t>tinggi</w:t>
      </w:r>
      <w:proofErr w:type="spellEnd"/>
      <w:r w:rsidRPr="009E1BE1">
        <w:rPr>
          <w:rFonts w:ascii="Times New Roman" w:eastAsia="Times New Roman" w:hAnsi="Times New Roman" w:cs="Times New Roman"/>
          <w:bCs/>
          <w:sz w:val="24"/>
          <w:szCs w:val="24"/>
          <w:lang w:val="en-US"/>
        </w:rPr>
        <w:t xml:space="preserve">. Saat </w:t>
      </w:r>
      <w:proofErr w:type="spellStart"/>
      <w:r w:rsidRPr="009E1BE1">
        <w:rPr>
          <w:rFonts w:ascii="Times New Roman" w:eastAsia="Times New Roman" w:hAnsi="Times New Roman" w:cs="Times New Roman"/>
          <w:bCs/>
          <w:sz w:val="24"/>
          <w:szCs w:val="24"/>
          <w:lang w:val="en-US"/>
        </w:rPr>
        <w:t>siswa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melakukan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kesalahan</w:t>
      </w:r>
      <w:proofErr w:type="spellEnd"/>
      <w:r w:rsidRPr="009E1BE1">
        <w:rPr>
          <w:rFonts w:ascii="Times New Roman" w:eastAsia="Times New Roman" w:hAnsi="Times New Roman" w:cs="Times New Roman"/>
          <w:bCs/>
          <w:sz w:val="24"/>
          <w:szCs w:val="24"/>
          <w:lang w:val="en-US"/>
        </w:rPr>
        <w:t xml:space="preserve"> dan </w:t>
      </w:r>
      <w:proofErr w:type="spellStart"/>
      <w:r w:rsidRPr="009E1BE1">
        <w:rPr>
          <w:rFonts w:ascii="Times New Roman" w:eastAsia="Times New Roman" w:hAnsi="Times New Roman" w:cs="Times New Roman"/>
          <w:bCs/>
          <w:sz w:val="24"/>
          <w:szCs w:val="24"/>
          <w:lang w:val="en-US"/>
        </w:rPr>
        <w:t>dibenarkan</w:t>
      </w:r>
      <w:proofErr w:type="spellEnd"/>
      <w:r w:rsidRPr="009E1BE1">
        <w:rPr>
          <w:rFonts w:ascii="Times New Roman" w:eastAsia="Times New Roman" w:hAnsi="Times New Roman" w:cs="Times New Roman"/>
          <w:bCs/>
          <w:sz w:val="24"/>
          <w:szCs w:val="24"/>
          <w:lang w:val="en-US"/>
        </w:rPr>
        <w:t xml:space="preserve"> oleh guru, </w:t>
      </w:r>
      <w:proofErr w:type="spellStart"/>
      <w:r w:rsidRPr="009E1BE1">
        <w:rPr>
          <w:rFonts w:ascii="Times New Roman" w:eastAsia="Times New Roman" w:hAnsi="Times New Roman" w:cs="Times New Roman"/>
          <w:bCs/>
          <w:sz w:val="24"/>
          <w:szCs w:val="24"/>
          <w:lang w:val="en-US"/>
        </w:rPr>
        <w:t>siswa</w:t>
      </w:r>
      <w:proofErr w:type="spellEnd"/>
      <w:r w:rsidRPr="009E1BE1">
        <w:rPr>
          <w:rFonts w:ascii="Times New Roman" w:eastAsia="Times New Roman" w:hAnsi="Times New Roman" w:cs="Times New Roman"/>
          <w:bCs/>
          <w:sz w:val="24"/>
          <w:szCs w:val="24"/>
          <w:lang w:val="en-US"/>
        </w:rPr>
        <w:t xml:space="preserve"> yang </w:t>
      </w:r>
      <w:proofErr w:type="spellStart"/>
      <w:r w:rsidRPr="009E1BE1">
        <w:rPr>
          <w:rFonts w:ascii="Times New Roman" w:eastAsia="Times New Roman" w:hAnsi="Times New Roman" w:cs="Times New Roman"/>
          <w:bCs/>
          <w:sz w:val="24"/>
          <w:szCs w:val="24"/>
          <w:lang w:val="en-US"/>
        </w:rPr>
        <w:t>bersangkutan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merasa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malu</w:t>
      </w:r>
      <w:proofErr w:type="spellEnd"/>
      <w:r w:rsidRPr="009E1BE1">
        <w:rPr>
          <w:rFonts w:ascii="Times New Roman" w:eastAsia="Times New Roman" w:hAnsi="Times New Roman" w:cs="Times New Roman"/>
          <w:bCs/>
          <w:sz w:val="24"/>
          <w:szCs w:val="24"/>
          <w:lang w:val="en-US"/>
        </w:rPr>
        <w:t xml:space="preserve"> dan </w:t>
      </w:r>
      <w:proofErr w:type="spellStart"/>
      <w:r w:rsidRPr="009E1BE1">
        <w:rPr>
          <w:rFonts w:ascii="Times New Roman" w:eastAsia="Times New Roman" w:hAnsi="Times New Roman" w:cs="Times New Roman"/>
          <w:bCs/>
          <w:sz w:val="24"/>
          <w:szCs w:val="24"/>
          <w:lang w:val="en-US"/>
        </w:rPr>
        <w:t>terus</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berusaha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mempertajam</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pemahamannya</w:t>
      </w:r>
      <w:proofErr w:type="spellEnd"/>
      <w:r w:rsidRPr="009E1BE1">
        <w:rPr>
          <w:rFonts w:ascii="Times New Roman" w:eastAsia="Times New Roman" w:hAnsi="Times New Roman" w:cs="Times New Roman"/>
          <w:bCs/>
          <w:sz w:val="24"/>
          <w:szCs w:val="24"/>
          <w:lang w:val="en-US"/>
        </w:rPr>
        <w:t xml:space="preserve">. Hal </w:t>
      </w:r>
      <w:proofErr w:type="spellStart"/>
      <w:r w:rsidRPr="009E1BE1">
        <w:rPr>
          <w:rFonts w:ascii="Times New Roman" w:eastAsia="Times New Roman" w:hAnsi="Times New Roman" w:cs="Times New Roman"/>
          <w:bCs/>
          <w:sz w:val="24"/>
          <w:szCs w:val="24"/>
          <w:lang w:val="en-US"/>
        </w:rPr>
        <w:t>ini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menunjukkan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bahwa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motivasi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siswa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dalam</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mengikuti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pembelajaran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cukup</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tinggi</w:t>
      </w:r>
      <w:proofErr w:type="spellEnd"/>
      <w:r w:rsidRPr="009E1BE1">
        <w:rPr>
          <w:rFonts w:ascii="Times New Roman" w:eastAsia="Times New Roman" w:hAnsi="Times New Roman" w:cs="Times New Roman"/>
          <w:bCs/>
          <w:sz w:val="24"/>
          <w:szCs w:val="24"/>
          <w:lang w:val="en-US"/>
        </w:rPr>
        <w:t>.</w:t>
      </w:r>
    </w:p>
    <w:p w14:paraId="3E8C6E14" w14:textId="77777777" w:rsidR="00A40818" w:rsidRPr="009E1BE1" w:rsidRDefault="00A40818" w:rsidP="00A40818">
      <w:pPr>
        <w:pStyle w:val="DaftarParagraf"/>
        <w:numPr>
          <w:ilvl w:val="0"/>
          <w:numId w:val="10"/>
        </w:numPr>
        <w:spacing w:line="360" w:lineRule="auto"/>
        <w:ind w:left="709" w:hanging="283"/>
        <w:rPr>
          <w:rFonts w:ascii="Times New Roman" w:hAnsi="Times New Roman" w:cs="Times New Roman"/>
          <w:bCs/>
          <w:sz w:val="24"/>
          <w:szCs w:val="24"/>
          <w:lang w:val="en-US"/>
        </w:rPr>
      </w:pPr>
      <w:proofErr w:type="spellStart"/>
      <w:r w:rsidRPr="009E1BE1">
        <w:rPr>
          <w:rFonts w:ascii="Times New Roman" w:hAnsi="Times New Roman" w:cs="Times New Roman"/>
          <w:bCs/>
          <w:sz w:val="24"/>
          <w:szCs w:val="24"/>
          <w:lang w:val="en-US"/>
        </w:rPr>
        <w:t>Memainkan</w:t>
      </w:r>
      <w:proofErr w:type="spellEnd"/>
      <w:r w:rsidRPr="009E1BE1">
        <w:rPr>
          <w:rFonts w:ascii="Times New Roman" w:hAnsi="Times New Roman" w:cs="Times New Roman"/>
          <w:bCs/>
          <w:sz w:val="24"/>
          <w:szCs w:val="24"/>
          <w:lang w:val="en-US"/>
        </w:rPr>
        <w:t xml:space="preserve"> Lagu Pop</w:t>
      </w:r>
    </w:p>
    <w:p w14:paraId="2C67DCBE" w14:textId="77777777" w:rsidR="00A40818" w:rsidRPr="009E1BE1" w:rsidRDefault="00A40818" w:rsidP="00A40818">
      <w:pPr>
        <w:pStyle w:val="DaftarParagraf"/>
        <w:spacing w:line="360" w:lineRule="auto"/>
        <w:ind w:left="709" w:firstLine="425"/>
        <w:jc w:val="both"/>
        <w:rPr>
          <w:rFonts w:ascii="Times New Roman" w:eastAsia="Times New Roman" w:hAnsi="Times New Roman" w:cs="Times New Roman"/>
          <w:bCs/>
          <w:sz w:val="24"/>
          <w:szCs w:val="24"/>
          <w:lang w:val="en-US"/>
        </w:rPr>
      </w:pPr>
      <w:proofErr w:type="spellStart"/>
      <w:r w:rsidRPr="009E1BE1">
        <w:rPr>
          <w:rFonts w:ascii="Times New Roman" w:eastAsia="Times New Roman" w:hAnsi="Times New Roman" w:cs="Times New Roman"/>
          <w:bCs/>
          <w:sz w:val="24"/>
          <w:szCs w:val="24"/>
          <w:lang w:val="en-US"/>
        </w:rPr>
        <w:t>Tahap</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selanjutnya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dalam</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pembelajaran</w:t>
      </w:r>
      <w:proofErr w:type="spellEnd"/>
      <w:r w:rsidRPr="009E1BE1">
        <w:rPr>
          <w:rFonts w:ascii="Times New Roman" w:eastAsia="Times New Roman" w:hAnsi="Times New Roman" w:cs="Times New Roman"/>
          <w:bCs/>
          <w:sz w:val="24"/>
          <w:szCs w:val="24"/>
          <w:lang w:val="en-US"/>
        </w:rPr>
        <w:t xml:space="preserve"> piano pop </w:t>
      </w:r>
      <w:r w:rsidRPr="009E1BE1">
        <w:rPr>
          <w:rFonts w:ascii="Times New Roman" w:eastAsia="Times New Roman" w:hAnsi="Times New Roman" w:cs="Times New Roman"/>
          <w:bCs/>
          <w:i/>
          <w:sz w:val="24"/>
          <w:szCs w:val="24"/>
          <w:lang w:val="en-US"/>
        </w:rPr>
        <w:t>grade</w:t>
      </w:r>
      <w:r w:rsidRPr="009E1BE1">
        <w:rPr>
          <w:rFonts w:ascii="Times New Roman" w:eastAsia="Times New Roman" w:hAnsi="Times New Roman" w:cs="Times New Roman"/>
          <w:bCs/>
          <w:sz w:val="24"/>
          <w:szCs w:val="24"/>
          <w:lang w:val="en-US"/>
        </w:rPr>
        <w:t xml:space="preserve"> I </w:t>
      </w:r>
      <w:proofErr w:type="spellStart"/>
      <w:r w:rsidRPr="009E1BE1">
        <w:rPr>
          <w:rFonts w:ascii="Times New Roman" w:eastAsia="Times New Roman" w:hAnsi="Times New Roman" w:cs="Times New Roman"/>
          <w:bCs/>
          <w:sz w:val="24"/>
          <w:szCs w:val="24"/>
          <w:lang w:val="en-US"/>
        </w:rPr>
        <w:t>adalah</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memainkan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lagu</w:t>
      </w:r>
      <w:proofErr w:type="spellEnd"/>
      <w:r w:rsidRPr="009E1BE1">
        <w:rPr>
          <w:rFonts w:ascii="Times New Roman" w:eastAsia="Times New Roman" w:hAnsi="Times New Roman" w:cs="Times New Roman"/>
          <w:bCs/>
          <w:sz w:val="24"/>
          <w:szCs w:val="24"/>
          <w:lang w:val="en-US"/>
        </w:rPr>
        <w:t xml:space="preserve"> pop. </w:t>
      </w:r>
      <w:proofErr w:type="spellStart"/>
      <w:r w:rsidRPr="009E1BE1">
        <w:rPr>
          <w:rFonts w:ascii="Times New Roman" w:eastAsia="Times New Roman" w:hAnsi="Times New Roman" w:cs="Times New Roman"/>
          <w:bCs/>
          <w:sz w:val="24"/>
          <w:szCs w:val="24"/>
          <w:lang w:val="en-US"/>
        </w:rPr>
        <w:t>Tahap</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ini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dapat</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dilakukan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bila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siswa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telah</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mampu</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menentukan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letak</w:t>
      </w:r>
      <w:proofErr w:type="spellEnd"/>
      <w:r w:rsidRPr="009E1BE1">
        <w:rPr>
          <w:rFonts w:ascii="Times New Roman" w:eastAsia="Times New Roman" w:hAnsi="Times New Roman" w:cs="Times New Roman"/>
          <w:bCs/>
          <w:sz w:val="24"/>
          <w:szCs w:val="24"/>
          <w:lang w:val="en-US"/>
        </w:rPr>
        <w:t xml:space="preserve"> nada, </w:t>
      </w:r>
      <w:proofErr w:type="spellStart"/>
      <w:r w:rsidRPr="009E1BE1">
        <w:rPr>
          <w:rFonts w:ascii="Times New Roman" w:eastAsia="Times New Roman" w:hAnsi="Times New Roman" w:cs="Times New Roman"/>
          <w:bCs/>
          <w:sz w:val="24"/>
          <w:szCs w:val="24"/>
          <w:lang w:val="en-US"/>
        </w:rPr>
        <w:t>mulai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memahami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ketukan</w:t>
      </w:r>
      <w:proofErr w:type="spellEnd"/>
      <w:r w:rsidRPr="009E1BE1">
        <w:rPr>
          <w:rFonts w:ascii="Times New Roman" w:eastAsia="Times New Roman" w:hAnsi="Times New Roman" w:cs="Times New Roman"/>
          <w:bCs/>
          <w:sz w:val="24"/>
          <w:szCs w:val="24"/>
          <w:lang w:val="en-US"/>
        </w:rPr>
        <w:t xml:space="preserve">, dan tempo yang </w:t>
      </w:r>
      <w:proofErr w:type="spellStart"/>
      <w:r w:rsidRPr="009E1BE1">
        <w:rPr>
          <w:rFonts w:ascii="Times New Roman" w:eastAsia="Times New Roman" w:hAnsi="Times New Roman" w:cs="Times New Roman"/>
          <w:bCs/>
          <w:sz w:val="24"/>
          <w:szCs w:val="24"/>
          <w:lang w:val="en-US"/>
        </w:rPr>
        <w:t>tertulis</w:t>
      </w:r>
      <w:proofErr w:type="spellEnd"/>
      <w:r w:rsidRPr="009E1BE1">
        <w:rPr>
          <w:rFonts w:ascii="Times New Roman" w:eastAsia="Times New Roman" w:hAnsi="Times New Roman" w:cs="Times New Roman"/>
          <w:bCs/>
          <w:sz w:val="24"/>
          <w:szCs w:val="24"/>
          <w:lang w:val="en-US"/>
        </w:rPr>
        <w:t xml:space="preserve"> pada </w:t>
      </w:r>
      <w:proofErr w:type="spellStart"/>
      <w:r w:rsidRPr="009E1BE1">
        <w:rPr>
          <w:rFonts w:ascii="Times New Roman" w:eastAsia="Times New Roman" w:hAnsi="Times New Roman" w:cs="Times New Roman"/>
          <w:bCs/>
          <w:sz w:val="24"/>
          <w:szCs w:val="24"/>
          <w:lang w:val="en-US"/>
        </w:rPr>
        <w:t>notasi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lagu</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Meskipun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siswa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belum</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benar-benar</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mampu</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memainkan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lagu</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secara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utuh</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dengan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benar</w:t>
      </w:r>
      <w:proofErr w:type="spellEnd"/>
      <w:r w:rsidRPr="009E1BE1">
        <w:rPr>
          <w:rFonts w:ascii="Times New Roman" w:eastAsia="Times New Roman" w:hAnsi="Times New Roman" w:cs="Times New Roman"/>
          <w:bCs/>
          <w:sz w:val="24"/>
          <w:szCs w:val="24"/>
          <w:lang w:val="en-US"/>
        </w:rPr>
        <w:t xml:space="preserve">, guru </w:t>
      </w:r>
      <w:proofErr w:type="spellStart"/>
      <w:r w:rsidRPr="009E1BE1">
        <w:rPr>
          <w:rFonts w:ascii="Times New Roman" w:eastAsia="Times New Roman" w:hAnsi="Times New Roman" w:cs="Times New Roman"/>
          <w:bCs/>
          <w:sz w:val="24"/>
          <w:szCs w:val="24"/>
          <w:lang w:val="en-US"/>
        </w:rPr>
        <w:t>selalu</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mendampingi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siswa</w:t>
      </w:r>
      <w:proofErr w:type="spellEnd"/>
      <w:r w:rsidRPr="009E1BE1">
        <w:rPr>
          <w:rFonts w:ascii="Times New Roman" w:eastAsia="Times New Roman" w:hAnsi="Times New Roman" w:cs="Times New Roman"/>
          <w:bCs/>
          <w:sz w:val="24"/>
          <w:szCs w:val="24"/>
          <w:lang w:val="en-US"/>
        </w:rPr>
        <w:t xml:space="preserve"> dan </w:t>
      </w:r>
      <w:proofErr w:type="spellStart"/>
      <w:r w:rsidRPr="009E1BE1">
        <w:rPr>
          <w:rFonts w:ascii="Times New Roman" w:eastAsia="Times New Roman" w:hAnsi="Times New Roman" w:cs="Times New Roman"/>
          <w:bCs/>
          <w:sz w:val="24"/>
          <w:szCs w:val="24"/>
          <w:lang w:val="en-US"/>
        </w:rPr>
        <w:t>membenahi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apabila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siswa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melakukan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kesalahan</w:t>
      </w:r>
      <w:proofErr w:type="spellEnd"/>
      <w:r w:rsidRPr="009E1BE1">
        <w:rPr>
          <w:rFonts w:ascii="Times New Roman" w:eastAsia="Times New Roman" w:hAnsi="Times New Roman" w:cs="Times New Roman"/>
          <w:bCs/>
          <w:sz w:val="24"/>
          <w:szCs w:val="24"/>
          <w:lang w:val="en-US"/>
        </w:rPr>
        <w:t xml:space="preserve">. Pada </w:t>
      </w:r>
      <w:proofErr w:type="spellStart"/>
      <w:r w:rsidRPr="009E1BE1">
        <w:rPr>
          <w:rFonts w:ascii="Times New Roman" w:eastAsia="Times New Roman" w:hAnsi="Times New Roman" w:cs="Times New Roman"/>
          <w:bCs/>
          <w:sz w:val="24"/>
          <w:szCs w:val="24"/>
          <w:lang w:val="en-US"/>
        </w:rPr>
        <w:t>setiap</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sesi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pertemuan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tahap</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memainkan</w:t>
      </w:r>
      <w:proofErr w:type="spellEnd"/>
      <w:r w:rsidRPr="009E1BE1">
        <w:rPr>
          <w:rFonts w:ascii="Times New Roman" w:eastAsia="Times New Roman" w:hAnsi="Times New Roman" w:cs="Times New Roman"/>
          <w:bCs/>
          <w:sz w:val="24"/>
          <w:szCs w:val="24"/>
          <w:lang w:val="en-US"/>
        </w:rPr>
        <w:t>.</w:t>
      </w:r>
    </w:p>
    <w:p w14:paraId="278C38F2" w14:textId="77777777" w:rsidR="00A40818" w:rsidRPr="009E1BE1" w:rsidRDefault="00A40818" w:rsidP="00A40818">
      <w:pPr>
        <w:pStyle w:val="DaftarParagraf"/>
        <w:spacing w:line="360" w:lineRule="auto"/>
        <w:ind w:left="709" w:firstLine="425"/>
        <w:jc w:val="both"/>
        <w:rPr>
          <w:rFonts w:ascii="Times New Roman" w:eastAsia="Times New Roman" w:hAnsi="Times New Roman" w:cs="Times New Roman"/>
          <w:bCs/>
          <w:sz w:val="24"/>
          <w:szCs w:val="24"/>
          <w:lang w:val="id-ID"/>
        </w:rPr>
      </w:pPr>
    </w:p>
    <w:p w14:paraId="4971602C" w14:textId="77777777" w:rsidR="00A40818" w:rsidRPr="00976B29" w:rsidRDefault="00A40818" w:rsidP="00A40818">
      <w:pPr>
        <w:pStyle w:val="DaftarParagraf"/>
        <w:numPr>
          <w:ilvl w:val="0"/>
          <w:numId w:val="9"/>
        </w:numPr>
        <w:spacing w:line="360" w:lineRule="auto"/>
        <w:ind w:left="567" w:hanging="283"/>
        <w:rPr>
          <w:rFonts w:ascii="Times New Roman" w:hAnsi="Times New Roman" w:cs="Times New Roman"/>
          <w:b/>
          <w:bCs/>
          <w:sz w:val="24"/>
          <w:szCs w:val="24"/>
          <w:lang w:val="en-US"/>
        </w:rPr>
      </w:pPr>
      <w:r w:rsidRPr="009E1BE1">
        <w:rPr>
          <w:rFonts w:ascii="Times New Roman" w:hAnsi="Times New Roman" w:cs="Times New Roman"/>
          <w:b/>
          <w:bCs/>
          <w:sz w:val="24"/>
          <w:szCs w:val="24"/>
          <w:lang w:val="en-US"/>
        </w:rPr>
        <w:t>Ber</w:t>
      </w:r>
      <w:r w:rsidRPr="009E1BE1">
        <w:rPr>
          <w:rFonts w:ascii="Times New Roman" w:hAnsi="Times New Roman" w:cs="Times New Roman"/>
          <w:b/>
          <w:bCs/>
          <w:sz w:val="24"/>
          <w:szCs w:val="24"/>
          <w:lang w:val="id-ID"/>
        </w:rPr>
        <w:t>p</w:t>
      </w:r>
      <w:proofErr w:type="spellStart"/>
      <w:r w:rsidRPr="009E1BE1">
        <w:rPr>
          <w:rFonts w:ascii="Times New Roman" w:hAnsi="Times New Roman" w:cs="Times New Roman"/>
          <w:b/>
          <w:bCs/>
          <w:sz w:val="24"/>
          <w:szCs w:val="24"/>
          <w:lang w:val="en-US"/>
        </w:rPr>
        <w:t>ikir</w:t>
      </w:r>
      <w:proofErr w:type="spellEnd"/>
      <w:r w:rsidRPr="009E1BE1">
        <w:rPr>
          <w:rFonts w:ascii="Times New Roman" w:hAnsi="Times New Roman" w:cs="Times New Roman"/>
          <w:b/>
          <w:bCs/>
          <w:sz w:val="24"/>
          <w:szCs w:val="24"/>
          <w:lang w:val="en-US"/>
        </w:rPr>
        <w:t xml:space="preserve"> </w:t>
      </w:r>
      <w:proofErr w:type="spellStart"/>
      <w:r w:rsidRPr="009E1BE1">
        <w:rPr>
          <w:rFonts w:ascii="Times New Roman" w:hAnsi="Times New Roman" w:cs="Times New Roman"/>
          <w:b/>
          <w:bCs/>
          <w:sz w:val="24"/>
          <w:szCs w:val="24"/>
          <w:lang w:val="en-US"/>
        </w:rPr>
        <w:t>Kreatif</w:t>
      </w:r>
      <w:proofErr w:type="spellEnd"/>
    </w:p>
    <w:p w14:paraId="1D836409" w14:textId="77777777" w:rsidR="00A40818" w:rsidRPr="009E1BE1" w:rsidRDefault="00A40818" w:rsidP="00A40818">
      <w:pPr>
        <w:pStyle w:val="DaftarParagraf"/>
        <w:numPr>
          <w:ilvl w:val="1"/>
          <w:numId w:val="9"/>
        </w:numPr>
        <w:spacing w:line="360" w:lineRule="auto"/>
        <w:ind w:left="851"/>
        <w:rPr>
          <w:rFonts w:ascii="Times New Roman" w:hAnsi="Times New Roman" w:cs="Times New Roman"/>
          <w:b/>
          <w:bCs/>
          <w:sz w:val="24"/>
          <w:szCs w:val="24"/>
          <w:lang w:val="en-US"/>
        </w:rPr>
      </w:pPr>
      <w:r>
        <w:rPr>
          <w:rFonts w:ascii="Times New Roman" w:hAnsi="Times New Roman" w:cs="Times New Roman"/>
          <w:b/>
          <w:bCs/>
          <w:sz w:val="24"/>
          <w:szCs w:val="24"/>
          <w:lang w:val="id-ID"/>
        </w:rPr>
        <w:t xml:space="preserve">Pengertian </w:t>
      </w:r>
      <w:proofErr w:type="spellStart"/>
      <w:r>
        <w:rPr>
          <w:rFonts w:ascii="Times New Roman" w:hAnsi="Times New Roman" w:cs="Times New Roman"/>
          <w:b/>
          <w:bCs/>
          <w:sz w:val="24"/>
          <w:szCs w:val="24"/>
          <w:lang w:val="id-ID"/>
        </w:rPr>
        <w:t>Berfikir</w:t>
      </w:r>
      <w:proofErr w:type="spellEnd"/>
      <w:r>
        <w:rPr>
          <w:rFonts w:ascii="Times New Roman" w:hAnsi="Times New Roman" w:cs="Times New Roman"/>
          <w:b/>
          <w:bCs/>
          <w:sz w:val="24"/>
          <w:szCs w:val="24"/>
          <w:lang w:val="id-ID"/>
        </w:rPr>
        <w:t xml:space="preserve"> Kreatif</w:t>
      </w:r>
    </w:p>
    <w:p w14:paraId="54A15DE6" w14:textId="77777777" w:rsidR="00A40818" w:rsidRPr="009E1BE1" w:rsidRDefault="00A40818" w:rsidP="00A40818">
      <w:pPr>
        <w:pStyle w:val="DaftarParagraf"/>
        <w:spacing w:line="360" w:lineRule="auto"/>
        <w:ind w:left="284" w:firstLine="425"/>
        <w:jc w:val="both"/>
        <w:rPr>
          <w:rFonts w:ascii="Times New Roman" w:eastAsia="Times New Roman" w:hAnsi="Times New Roman" w:cs="Times New Roman"/>
          <w:bCs/>
          <w:sz w:val="24"/>
          <w:szCs w:val="24"/>
          <w:lang w:val="en-US"/>
        </w:rPr>
      </w:pPr>
      <w:proofErr w:type="spellStart"/>
      <w:r w:rsidRPr="009E1BE1">
        <w:rPr>
          <w:rFonts w:ascii="Times New Roman" w:eastAsia="Times New Roman" w:hAnsi="Times New Roman" w:cs="Times New Roman"/>
          <w:bCs/>
          <w:sz w:val="24"/>
          <w:szCs w:val="24"/>
          <w:lang w:val="en-US"/>
        </w:rPr>
        <w:t>Kreativitas</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menurut</w:t>
      </w:r>
      <w:proofErr w:type="spellEnd"/>
      <w:r w:rsidRPr="009E1BE1">
        <w:rPr>
          <w:rFonts w:ascii="Times New Roman" w:eastAsia="Times New Roman" w:hAnsi="Times New Roman" w:cs="Times New Roman"/>
          <w:bCs/>
          <w:sz w:val="24"/>
          <w:szCs w:val="24"/>
          <w:lang w:val="en-US"/>
        </w:rPr>
        <w:t xml:space="preserve"> Munandar (2009) </w:t>
      </w:r>
      <w:proofErr w:type="spellStart"/>
      <w:r w:rsidRPr="009E1BE1">
        <w:rPr>
          <w:rFonts w:ascii="Times New Roman" w:eastAsia="Times New Roman" w:hAnsi="Times New Roman" w:cs="Times New Roman"/>
          <w:bCs/>
          <w:sz w:val="24"/>
          <w:szCs w:val="24"/>
          <w:lang w:val="en-US"/>
        </w:rPr>
        <w:t>merupakan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kemampuan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untuk</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membuat</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kombinasi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baru</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berdasarkan</w:t>
      </w:r>
      <w:proofErr w:type="spellEnd"/>
      <w:r w:rsidRPr="009E1BE1">
        <w:rPr>
          <w:rFonts w:ascii="Times New Roman" w:eastAsia="Times New Roman" w:hAnsi="Times New Roman" w:cs="Times New Roman"/>
          <w:bCs/>
          <w:sz w:val="24"/>
          <w:szCs w:val="24"/>
          <w:lang w:val="en-US"/>
        </w:rPr>
        <w:t xml:space="preserve"> data, </w:t>
      </w:r>
      <w:proofErr w:type="spellStart"/>
      <w:r w:rsidRPr="009E1BE1">
        <w:rPr>
          <w:rFonts w:ascii="Times New Roman" w:eastAsia="Times New Roman" w:hAnsi="Times New Roman" w:cs="Times New Roman"/>
          <w:bCs/>
          <w:sz w:val="24"/>
          <w:szCs w:val="24"/>
          <w:lang w:val="en-US"/>
        </w:rPr>
        <w:t>informasi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atau</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unsur-unsur</w:t>
      </w:r>
      <w:proofErr w:type="spellEnd"/>
      <w:r w:rsidRPr="009E1BE1">
        <w:rPr>
          <w:rFonts w:ascii="Times New Roman" w:eastAsia="Times New Roman" w:hAnsi="Times New Roman" w:cs="Times New Roman"/>
          <w:bCs/>
          <w:sz w:val="24"/>
          <w:szCs w:val="24"/>
          <w:lang w:val="en-US"/>
        </w:rPr>
        <w:t xml:space="preserve"> yang </w:t>
      </w:r>
      <w:proofErr w:type="spellStart"/>
      <w:r w:rsidRPr="009E1BE1">
        <w:rPr>
          <w:rFonts w:ascii="Times New Roman" w:eastAsia="Times New Roman" w:hAnsi="Times New Roman" w:cs="Times New Roman"/>
          <w:bCs/>
          <w:sz w:val="24"/>
          <w:szCs w:val="24"/>
          <w:lang w:val="en-US"/>
        </w:rPr>
        <w:lastRenderedPageBreak/>
        <w:t>ada</w:t>
      </w:r>
      <w:proofErr w:type="spellEnd"/>
      <w:r w:rsidRPr="009E1BE1">
        <w:rPr>
          <w:rFonts w:ascii="Times New Roman" w:eastAsia="Times New Roman" w:hAnsi="Times New Roman" w:cs="Times New Roman"/>
          <w:bCs/>
          <w:sz w:val="24"/>
          <w:szCs w:val="24"/>
          <w:lang w:val="en-US"/>
        </w:rPr>
        <w:t>.</w:t>
      </w:r>
      <w:r w:rsidRPr="009E1BE1">
        <w:rPr>
          <w:rFonts w:ascii="Times New Roman" w:eastAsia="Times New Roman" w:hAnsi="Times New Roman" w:cs="Times New Roman"/>
          <w:bCs/>
          <w:sz w:val="24"/>
          <w:szCs w:val="24"/>
          <w:lang w:val="id-ID"/>
        </w:rPr>
        <w:t xml:space="preserve"> </w:t>
      </w:r>
      <w:proofErr w:type="spellStart"/>
      <w:r w:rsidRPr="009E1BE1">
        <w:rPr>
          <w:rFonts w:ascii="Times New Roman" w:eastAsia="Times New Roman" w:hAnsi="Times New Roman" w:cs="Times New Roman"/>
          <w:bCs/>
          <w:sz w:val="24"/>
          <w:szCs w:val="24"/>
          <w:lang w:val="id-ID"/>
        </w:rPr>
        <w:t>Berfikir</w:t>
      </w:r>
      <w:proofErr w:type="spellEnd"/>
      <w:r w:rsidRPr="009E1BE1">
        <w:rPr>
          <w:rFonts w:ascii="Times New Roman" w:eastAsia="Times New Roman" w:hAnsi="Times New Roman" w:cs="Times New Roman"/>
          <w:bCs/>
          <w:sz w:val="24"/>
          <w:szCs w:val="24"/>
          <w:lang w:val="id-ID"/>
        </w:rPr>
        <w:t xml:space="preserve"> kreatif adalah kemahiran seseorang dalam menganalisis suatu informasi yang baru, serta menggabungkan ide atau gagasan yang unik untuk menyelesaikan suatu permasalahan (</w:t>
      </w:r>
      <w:proofErr w:type="spellStart"/>
      <w:r w:rsidRPr="009E1BE1">
        <w:rPr>
          <w:rFonts w:ascii="Times New Roman" w:eastAsia="Times New Roman" w:hAnsi="Times New Roman" w:cs="Times New Roman"/>
          <w:bCs/>
          <w:sz w:val="24"/>
          <w:szCs w:val="24"/>
          <w:lang w:val="id-ID"/>
        </w:rPr>
        <w:t>Moma</w:t>
      </w:r>
      <w:proofErr w:type="spellEnd"/>
      <w:r w:rsidRPr="009E1BE1">
        <w:rPr>
          <w:rFonts w:ascii="Times New Roman" w:eastAsia="Times New Roman" w:hAnsi="Times New Roman" w:cs="Times New Roman"/>
          <w:bCs/>
          <w:sz w:val="24"/>
          <w:szCs w:val="24"/>
          <w:lang w:val="id-ID"/>
        </w:rPr>
        <w:t xml:space="preserve">, 2015). Menurut dewi (2019) kemampuan </w:t>
      </w:r>
      <w:proofErr w:type="spellStart"/>
      <w:r w:rsidRPr="009E1BE1">
        <w:rPr>
          <w:rFonts w:ascii="Times New Roman" w:eastAsia="Times New Roman" w:hAnsi="Times New Roman" w:cs="Times New Roman"/>
          <w:bCs/>
          <w:sz w:val="24"/>
          <w:szCs w:val="24"/>
          <w:lang w:val="id-ID"/>
        </w:rPr>
        <w:t>berfikir</w:t>
      </w:r>
      <w:proofErr w:type="spellEnd"/>
      <w:r w:rsidRPr="009E1BE1">
        <w:rPr>
          <w:rFonts w:ascii="Times New Roman" w:eastAsia="Times New Roman" w:hAnsi="Times New Roman" w:cs="Times New Roman"/>
          <w:bCs/>
          <w:sz w:val="24"/>
          <w:szCs w:val="24"/>
          <w:lang w:val="id-ID"/>
        </w:rPr>
        <w:t xml:space="preserve"> kreatif dapat diketahui dari keahlian menganalisis suatu data, serta memberikan </w:t>
      </w:r>
      <w:proofErr w:type="spellStart"/>
      <w:r w:rsidRPr="009E1BE1">
        <w:rPr>
          <w:rFonts w:ascii="Times New Roman" w:eastAsia="Times New Roman" w:hAnsi="Times New Roman" w:cs="Times New Roman"/>
          <w:bCs/>
          <w:sz w:val="24"/>
          <w:szCs w:val="24"/>
          <w:lang w:val="id-ID"/>
        </w:rPr>
        <w:t>respon</w:t>
      </w:r>
      <w:proofErr w:type="spellEnd"/>
      <w:r w:rsidRPr="009E1BE1">
        <w:rPr>
          <w:rFonts w:ascii="Times New Roman" w:eastAsia="Times New Roman" w:hAnsi="Times New Roman" w:cs="Times New Roman"/>
          <w:bCs/>
          <w:sz w:val="24"/>
          <w:szCs w:val="24"/>
          <w:lang w:val="id-ID"/>
        </w:rPr>
        <w:t xml:space="preserve"> penyelesaian masalah yang bervariasi.</w:t>
      </w:r>
      <w:r w:rsidRPr="009E1BE1">
        <w:rPr>
          <w:rFonts w:ascii="Times New Roman" w:eastAsia="Times New Roman" w:hAnsi="Times New Roman" w:cs="Times New Roman"/>
          <w:bCs/>
          <w:sz w:val="24"/>
          <w:szCs w:val="24"/>
          <w:lang w:val="en-US"/>
        </w:rPr>
        <w:t xml:space="preserve"> </w:t>
      </w:r>
    </w:p>
    <w:p w14:paraId="4D9C15F9" w14:textId="77777777" w:rsidR="00A40818" w:rsidRPr="009E1BE1" w:rsidRDefault="00A40818" w:rsidP="00A40818">
      <w:pPr>
        <w:pStyle w:val="DaftarParagraf"/>
        <w:spacing w:line="360" w:lineRule="auto"/>
        <w:ind w:left="284" w:firstLine="425"/>
        <w:jc w:val="both"/>
        <w:rPr>
          <w:rFonts w:ascii="Times New Roman" w:eastAsia="Times New Roman" w:hAnsi="Times New Roman" w:cs="Times New Roman"/>
          <w:bCs/>
          <w:sz w:val="24"/>
          <w:szCs w:val="24"/>
          <w:lang w:val="en-US"/>
        </w:rPr>
      </w:pPr>
      <w:r w:rsidRPr="009E1BE1">
        <w:rPr>
          <w:rFonts w:ascii="Times New Roman" w:eastAsia="Times New Roman" w:hAnsi="Times New Roman" w:cs="Times New Roman"/>
          <w:bCs/>
          <w:sz w:val="24"/>
          <w:szCs w:val="24"/>
          <w:lang w:val="en-US"/>
        </w:rPr>
        <w:t xml:space="preserve">Hasil yang </w:t>
      </w:r>
      <w:proofErr w:type="spellStart"/>
      <w:r w:rsidRPr="009E1BE1">
        <w:rPr>
          <w:rFonts w:ascii="Times New Roman" w:eastAsia="Times New Roman" w:hAnsi="Times New Roman" w:cs="Times New Roman"/>
          <w:bCs/>
          <w:sz w:val="24"/>
          <w:szCs w:val="24"/>
          <w:lang w:val="en-US"/>
        </w:rPr>
        <w:t>diciptakan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tidak</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harus</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hal</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baru</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tetapi</w:t>
      </w:r>
      <w:proofErr w:type="spellEnd"/>
      <w:r w:rsidRPr="009E1BE1">
        <w:rPr>
          <w:rFonts w:ascii="Times New Roman" w:eastAsia="Times New Roman" w:hAnsi="Times New Roman" w:cs="Times New Roman"/>
          <w:bCs/>
          <w:sz w:val="24"/>
          <w:szCs w:val="24"/>
          <w:lang w:val="en-US"/>
        </w:rPr>
        <w:t xml:space="preserve"> juga </w:t>
      </w:r>
      <w:proofErr w:type="spellStart"/>
      <w:r w:rsidRPr="009E1BE1">
        <w:rPr>
          <w:rFonts w:ascii="Times New Roman" w:eastAsia="Times New Roman" w:hAnsi="Times New Roman" w:cs="Times New Roman"/>
          <w:bCs/>
          <w:sz w:val="24"/>
          <w:szCs w:val="24"/>
          <w:lang w:val="en-US"/>
        </w:rPr>
        <w:t>dapat</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berupa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gabungan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atau</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kombinasi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dari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hal-hal</w:t>
      </w:r>
      <w:proofErr w:type="spellEnd"/>
      <w:r w:rsidRPr="009E1BE1">
        <w:rPr>
          <w:rFonts w:ascii="Times New Roman" w:eastAsia="Times New Roman" w:hAnsi="Times New Roman" w:cs="Times New Roman"/>
          <w:bCs/>
          <w:sz w:val="24"/>
          <w:szCs w:val="24"/>
          <w:lang w:val="en-US"/>
        </w:rPr>
        <w:t xml:space="preserve"> yang </w:t>
      </w:r>
      <w:proofErr w:type="spellStart"/>
      <w:r w:rsidRPr="009E1BE1">
        <w:rPr>
          <w:rFonts w:ascii="Times New Roman" w:eastAsia="Times New Roman" w:hAnsi="Times New Roman" w:cs="Times New Roman"/>
          <w:bCs/>
          <w:sz w:val="24"/>
          <w:szCs w:val="24"/>
          <w:lang w:val="en-US"/>
        </w:rPr>
        <w:t>sudah</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ada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sebelumnya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Kreativitas</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ini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sebagai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suatu</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tindakan</w:t>
      </w:r>
      <w:proofErr w:type="spellEnd"/>
      <w:r w:rsidRPr="009E1BE1">
        <w:rPr>
          <w:rFonts w:ascii="Times New Roman" w:eastAsia="Times New Roman" w:hAnsi="Times New Roman" w:cs="Times New Roman"/>
          <w:bCs/>
          <w:sz w:val="24"/>
          <w:szCs w:val="24"/>
          <w:lang w:val="en-US"/>
        </w:rPr>
        <w:t xml:space="preserve">, ide, </w:t>
      </w:r>
      <w:proofErr w:type="spellStart"/>
      <w:r w:rsidRPr="009E1BE1">
        <w:rPr>
          <w:rFonts w:ascii="Times New Roman" w:eastAsia="Times New Roman" w:hAnsi="Times New Roman" w:cs="Times New Roman"/>
          <w:bCs/>
          <w:sz w:val="24"/>
          <w:szCs w:val="24"/>
          <w:lang w:val="en-US"/>
        </w:rPr>
        <w:t>atau</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produk</w:t>
      </w:r>
      <w:proofErr w:type="spellEnd"/>
      <w:r w:rsidRPr="009E1BE1">
        <w:rPr>
          <w:rFonts w:ascii="Times New Roman" w:eastAsia="Times New Roman" w:hAnsi="Times New Roman" w:cs="Times New Roman"/>
          <w:bCs/>
          <w:sz w:val="24"/>
          <w:szCs w:val="24"/>
          <w:lang w:val="en-US"/>
        </w:rPr>
        <w:t xml:space="preserve"> yang </w:t>
      </w:r>
      <w:proofErr w:type="spellStart"/>
      <w:r w:rsidRPr="009E1BE1">
        <w:rPr>
          <w:rFonts w:ascii="Times New Roman" w:eastAsia="Times New Roman" w:hAnsi="Times New Roman" w:cs="Times New Roman"/>
          <w:bCs/>
          <w:sz w:val="24"/>
          <w:szCs w:val="24"/>
          <w:lang w:val="en-US"/>
        </w:rPr>
        <w:t>mengganti</w:t>
      </w:r>
      <w:proofErr w:type="spellEnd"/>
      <w:r w:rsidRPr="009E1BE1">
        <w:rPr>
          <w:rFonts w:ascii="Times New Roman" w:eastAsia="Times New Roman" w:hAnsi="Times New Roman" w:cs="Times New Roman"/>
          <w:bCs/>
          <w:sz w:val="24"/>
          <w:szCs w:val="24"/>
          <w:lang w:val="en-US"/>
        </w:rPr>
        <w:t xml:space="preserve"> yang lama </w:t>
      </w:r>
      <w:proofErr w:type="spellStart"/>
      <w:r w:rsidRPr="009E1BE1">
        <w:rPr>
          <w:rFonts w:ascii="Times New Roman" w:eastAsia="Times New Roman" w:hAnsi="Times New Roman" w:cs="Times New Roman"/>
          <w:bCs/>
          <w:sz w:val="24"/>
          <w:szCs w:val="24"/>
          <w:lang w:val="en-US"/>
        </w:rPr>
        <w:t>menjadi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sesuatu</w:t>
      </w:r>
      <w:proofErr w:type="spellEnd"/>
      <w:r w:rsidRPr="009E1BE1">
        <w:rPr>
          <w:rFonts w:ascii="Times New Roman" w:eastAsia="Times New Roman" w:hAnsi="Times New Roman" w:cs="Times New Roman"/>
          <w:bCs/>
          <w:sz w:val="24"/>
          <w:szCs w:val="24"/>
          <w:lang w:val="en-US"/>
        </w:rPr>
        <w:t xml:space="preserve"> yang </w:t>
      </w:r>
      <w:proofErr w:type="spellStart"/>
      <w:r w:rsidRPr="009E1BE1">
        <w:rPr>
          <w:rFonts w:ascii="Times New Roman" w:eastAsia="Times New Roman" w:hAnsi="Times New Roman" w:cs="Times New Roman"/>
          <w:bCs/>
          <w:sz w:val="24"/>
          <w:szCs w:val="24"/>
          <w:lang w:val="en-US"/>
        </w:rPr>
        <w:t>baru</w:t>
      </w:r>
      <w:proofErr w:type="spellEnd"/>
      <w:r w:rsidRPr="009E1BE1">
        <w:rPr>
          <w:rFonts w:ascii="Times New Roman" w:eastAsia="Times New Roman" w:hAnsi="Times New Roman" w:cs="Times New Roman"/>
          <w:bCs/>
          <w:sz w:val="24"/>
          <w:szCs w:val="24"/>
          <w:lang w:val="en-US"/>
        </w:rPr>
        <w:t>.</w:t>
      </w:r>
      <w:r w:rsidRPr="009E1BE1">
        <w:rPr>
          <w:rFonts w:ascii="Times New Roman" w:eastAsia="Times New Roman" w:hAnsi="Times New Roman" w:cs="Times New Roman"/>
          <w:bCs/>
          <w:sz w:val="24"/>
          <w:szCs w:val="24"/>
          <w:lang w:val="id-ID"/>
        </w:rPr>
        <w:t xml:space="preserve"> </w:t>
      </w:r>
      <w:r w:rsidRPr="009E1BE1">
        <w:rPr>
          <w:rFonts w:ascii="Times New Roman" w:eastAsia="Times New Roman" w:hAnsi="Times New Roman" w:cs="Times New Roman"/>
          <w:bCs/>
          <w:sz w:val="24"/>
          <w:szCs w:val="24"/>
          <w:lang w:val="en-US"/>
        </w:rPr>
        <w:t xml:space="preserve">Proses </w:t>
      </w:r>
      <w:proofErr w:type="spellStart"/>
      <w:r w:rsidRPr="009E1BE1">
        <w:rPr>
          <w:rFonts w:ascii="Times New Roman" w:eastAsia="Times New Roman" w:hAnsi="Times New Roman" w:cs="Times New Roman"/>
          <w:bCs/>
          <w:sz w:val="24"/>
          <w:szCs w:val="24"/>
          <w:lang w:val="en-US"/>
        </w:rPr>
        <w:t>kreativitas</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dilakukan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individu</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berupa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gagasan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produk</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baru</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mengkombinasikan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keduanya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sehingga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akan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melekat</w:t>
      </w:r>
      <w:proofErr w:type="spellEnd"/>
      <w:r w:rsidRPr="009E1BE1">
        <w:rPr>
          <w:rFonts w:ascii="Times New Roman" w:eastAsia="Times New Roman" w:hAnsi="Times New Roman" w:cs="Times New Roman"/>
          <w:bCs/>
          <w:sz w:val="24"/>
          <w:szCs w:val="24"/>
          <w:lang w:val="en-US"/>
        </w:rPr>
        <w:t xml:space="preserve"> pada </w:t>
      </w:r>
      <w:proofErr w:type="spellStart"/>
      <w:r w:rsidRPr="009E1BE1">
        <w:rPr>
          <w:rFonts w:ascii="Times New Roman" w:eastAsia="Times New Roman" w:hAnsi="Times New Roman" w:cs="Times New Roman"/>
          <w:bCs/>
          <w:sz w:val="24"/>
          <w:szCs w:val="24"/>
          <w:lang w:val="en-US"/>
        </w:rPr>
        <w:t>dirinya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Rachmawati</w:t>
      </w:r>
      <w:proofErr w:type="spellEnd"/>
      <w:r w:rsidRPr="009E1BE1">
        <w:rPr>
          <w:rFonts w:ascii="Times New Roman" w:eastAsia="Times New Roman" w:hAnsi="Times New Roman" w:cs="Times New Roman"/>
          <w:bCs/>
          <w:sz w:val="24"/>
          <w:szCs w:val="24"/>
          <w:lang w:val="en-US"/>
        </w:rPr>
        <w:t xml:space="preserve"> </w:t>
      </w:r>
      <w:r w:rsidRPr="009E1BE1">
        <w:rPr>
          <w:rFonts w:ascii="Times New Roman" w:eastAsia="Times New Roman" w:hAnsi="Times New Roman" w:cs="Times New Roman"/>
          <w:bCs/>
          <w:sz w:val="24"/>
          <w:szCs w:val="24"/>
          <w:lang w:val="id-ID"/>
        </w:rPr>
        <w:t>dan</w:t>
      </w:r>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Kurniati</w:t>
      </w:r>
      <w:proofErr w:type="spellEnd"/>
      <w:r w:rsidRPr="009E1BE1">
        <w:rPr>
          <w:rFonts w:ascii="Times New Roman" w:eastAsia="Times New Roman" w:hAnsi="Times New Roman" w:cs="Times New Roman"/>
          <w:bCs/>
          <w:sz w:val="24"/>
          <w:szCs w:val="24"/>
          <w:lang w:val="en-US"/>
        </w:rPr>
        <w:t xml:space="preserve">, 2010). </w:t>
      </w:r>
      <w:proofErr w:type="spellStart"/>
      <w:r w:rsidRPr="009E1BE1">
        <w:rPr>
          <w:rFonts w:ascii="Times New Roman" w:eastAsia="Times New Roman" w:hAnsi="Times New Roman" w:cs="Times New Roman"/>
          <w:bCs/>
          <w:sz w:val="24"/>
          <w:szCs w:val="24"/>
          <w:lang w:val="en-US"/>
        </w:rPr>
        <w:t>Kreativitas</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sebagai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suatu</w:t>
      </w:r>
      <w:proofErr w:type="spellEnd"/>
      <w:r w:rsidRPr="009E1BE1">
        <w:rPr>
          <w:rFonts w:ascii="Times New Roman" w:eastAsia="Times New Roman" w:hAnsi="Times New Roman" w:cs="Times New Roman"/>
          <w:bCs/>
          <w:sz w:val="24"/>
          <w:szCs w:val="24"/>
          <w:lang w:val="en-US"/>
        </w:rPr>
        <w:t xml:space="preserve"> proses </w:t>
      </w:r>
      <w:proofErr w:type="spellStart"/>
      <w:r w:rsidRPr="009E1BE1">
        <w:rPr>
          <w:rFonts w:ascii="Times New Roman" w:eastAsia="Times New Roman" w:hAnsi="Times New Roman" w:cs="Times New Roman"/>
          <w:bCs/>
          <w:sz w:val="24"/>
          <w:szCs w:val="24"/>
          <w:lang w:val="en-US"/>
        </w:rPr>
        <w:t>dalam</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menciptakan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hasil</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kreativitas</w:t>
      </w:r>
      <w:proofErr w:type="spellEnd"/>
      <w:r w:rsidRPr="009E1BE1">
        <w:rPr>
          <w:rFonts w:ascii="Times New Roman" w:eastAsia="Times New Roman" w:hAnsi="Times New Roman" w:cs="Times New Roman"/>
          <w:bCs/>
          <w:sz w:val="24"/>
          <w:szCs w:val="24"/>
          <w:lang w:val="en-US"/>
        </w:rPr>
        <w:t xml:space="preserve"> yang </w:t>
      </w:r>
      <w:proofErr w:type="spellStart"/>
      <w:r w:rsidRPr="009E1BE1">
        <w:rPr>
          <w:rFonts w:ascii="Times New Roman" w:eastAsia="Times New Roman" w:hAnsi="Times New Roman" w:cs="Times New Roman"/>
          <w:bCs/>
          <w:sz w:val="24"/>
          <w:szCs w:val="24"/>
          <w:lang w:val="en-US"/>
        </w:rPr>
        <w:t>baru</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apakah</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itu</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gagasan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atau</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benda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dalam</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bentuk</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atau</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rangkaian</w:t>
      </w:r>
      <w:proofErr w:type="spellEnd"/>
      <w:r w:rsidRPr="009E1BE1">
        <w:rPr>
          <w:rFonts w:ascii="Times New Roman" w:eastAsia="Times New Roman" w:hAnsi="Times New Roman" w:cs="Times New Roman"/>
          <w:bCs/>
          <w:sz w:val="24"/>
          <w:szCs w:val="24"/>
          <w:lang w:val="en-US"/>
        </w:rPr>
        <w:t xml:space="preserve"> yang </w:t>
      </w:r>
      <w:proofErr w:type="spellStart"/>
      <w:r w:rsidRPr="009E1BE1">
        <w:rPr>
          <w:rFonts w:ascii="Times New Roman" w:eastAsia="Times New Roman" w:hAnsi="Times New Roman" w:cs="Times New Roman"/>
          <w:bCs/>
          <w:sz w:val="24"/>
          <w:szCs w:val="24"/>
          <w:lang w:val="en-US"/>
        </w:rPr>
        <w:t>baru</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dihasilkan</w:t>
      </w:r>
      <w:proofErr w:type="spellEnd"/>
      <w:r w:rsidRPr="009E1BE1">
        <w:rPr>
          <w:rFonts w:ascii="Times New Roman" w:eastAsia="Times New Roman" w:hAnsi="Times New Roman" w:cs="Times New Roman"/>
          <w:bCs/>
          <w:sz w:val="24"/>
          <w:szCs w:val="24"/>
          <w:lang w:val="en-US"/>
        </w:rPr>
        <w:t xml:space="preserve">. Wahyu (2013) </w:t>
      </w:r>
      <w:proofErr w:type="spellStart"/>
      <w:r w:rsidRPr="009E1BE1">
        <w:rPr>
          <w:rFonts w:ascii="Times New Roman" w:eastAsia="Times New Roman" w:hAnsi="Times New Roman" w:cs="Times New Roman"/>
          <w:bCs/>
          <w:sz w:val="24"/>
          <w:szCs w:val="24"/>
          <w:lang w:val="en-US"/>
        </w:rPr>
        <w:t>mendefinisikan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kreativitas</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sebagai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hasil</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berpikir</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dalam</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cara-cara</w:t>
      </w:r>
      <w:proofErr w:type="spellEnd"/>
      <w:r w:rsidRPr="009E1BE1">
        <w:rPr>
          <w:rFonts w:ascii="Times New Roman" w:eastAsia="Times New Roman" w:hAnsi="Times New Roman" w:cs="Times New Roman"/>
          <w:bCs/>
          <w:sz w:val="24"/>
          <w:szCs w:val="24"/>
          <w:lang w:val="en-US"/>
        </w:rPr>
        <w:t xml:space="preserve"> yang </w:t>
      </w:r>
      <w:proofErr w:type="spellStart"/>
      <w:r w:rsidRPr="009E1BE1">
        <w:rPr>
          <w:rFonts w:ascii="Times New Roman" w:eastAsia="Times New Roman" w:hAnsi="Times New Roman" w:cs="Times New Roman"/>
          <w:bCs/>
          <w:sz w:val="24"/>
          <w:szCs w:val="24"/>
          <w:lang w:val="en-US"/>
        </w:rPr>
        <w:t>baru</w:t>
      </w:r>
      <w:proofErr w:type="spellEnd"/>
      <w:r w:rsidRPr="009E1BE1">
        <w:rPr>
          <w:rFonts w:ascii="Times New Roman" w:eastAsia="Times New Roman" w:hAnsi="Times New Roman" w:cs="Times New Roman"/>
          <w:bCs/>
          <w:sz w:val="24"/>
          <w:szCs w:val="24"/>
          <w:lang w:val="en-US"/>
        </w:rPr>
        <w:t xml:space="preserve"> dan </w:t>
      </w:r>
      <w:proofErr w:type="spellStart"/>
      <w:r w:rsidRPr="009E1BE1">
        <w:rPr>
          <w:rFonts w:ascii="Times New Roman" w:eastAsia="Times New Roman" w:hAnsi="Times New Roman" w:cs="Times New Roman"/>
          <w:bCs/>
          <w:sz w:val="24"/>
          <w:szCs w:val="24"/>
          <w:lang w:val="en-US"/>
        </w:rPr>
        <w:t>tidak</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biasa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serta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menghasilkan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pemecahan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masalah</w:t>
      </w:r>
      <w:proofErr w:type="spellEnd"/>
      <w:r w:rsidRPr="009E1BE1">
        <w:rPr>
          <w:rFonts w:ascii="Times New Roman" w:eastAsia="Times New Roman" w:hAnsi="Times New Roman" w:cs="Times New Roman"/>
          <w:bCs/>
          <w:sz w:val="24"/>
          <w:szCs w:val="24"/>
          <w:lang w:val="en-US"/>
        </w:rPr>
        <w:t xml:space="preserve"> yang </w:t>
      </w:r>
      <w:proofErr w:type="spellStart"/>
      <w:r w:rsidRPr="009E1BE1">
        <w:rPr>
          <w:rFonts w:ascii="Times New Roman" w:eastAsia="Times New Roman" w:hAnsi="Times New Roman" w:cs="Times New Roman"/>
          <w:bCs/>
          <w:sz w:val="24"/>
          <w:szCs w:val="24"/>
          <w:lang w:val="en-US"/>
        </w:rPr>
        <w:t>unik</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Kreativitas</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merupakan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kemampuan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untuk</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memberikan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masukan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baru</w:t>
      </w:r>
      <w:proofErr w:type="spellEnd"/>
      <w:r w:rsidRPr="009E1BE1">
        <w:rPr>
          <w:rFonts w:ascii="Times New Roman" w:eastAsia="Times New Roman" w:hAnsi="Times New Roman" w:cs="Times New Roman"/>
          <w:bCs/>
          <w:sz w:val="24"/>
          <w:szCs w:val="24"/>
          <w:lang w:val="en-US"/>
        </w:rPr>
        <w:t xml:space="preserve"> dan </w:t>
      </w:r>
      <w:proofErr w:type="spellStart"/>
      <w:r w:rsidRPr="009E1BE1">
        <w:rPr>
          <w:rFonts w:ascii="Times New Roman" w:eastAsia="Times New Roman" w:hAnsi="Times New Roman" w:cs="Times New Roman"/>
          <w:bCs/>
          <w:sz w:val="24"/>
          <w:szCs w:val="24"/>
          <w:lang w:val="en-US"/>
        </w:rPr>
        <w:t>menerapkannya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dalam</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pemecahan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masalah</w:t>
      </w:r>
      <w:proofErr w:type="spellEnd"/>
      <w:r w:rsidRPr="009E1BE1">
        <w:rPr>
          <w:rFonts w:ascii="Times New Roman" w:eastAsia="Times New Roman" w:hAnsi="Times New Roman" w:cs="Times New Roman"/>
          <w:bCs/>
          <w:sz w:val="24"/>
          <w:szCs w:val="24"/>
          <w:lang w:val="en-US"/>
        </w:rPr>
        <w:t xml:space="preserve">. </w:t>
      </w:r>
    </w:p>
    <w:p w14:paraId="7803CDFE" w14:textId="77777777" w:rsidR="00A40818" w:rsidRPr="009E1BE1" w:rsidRDefault="00A40818" w:rsidP="00A40818">
      <w:pPr>
        <w:pStyle w:val="DaftarParagraf"/>
        <w:spacing w:line="360" w:lineRule="auto"/>
        <w:ind w:left="284" w:firstLine="425"/>
        <w:jc w:val="both"/>
        <w:rPr>
          <w:rFonts w:ascii="Times New Roman" w:eastAsia="Times New Roman" w:hAnsi="Times New Roman" w:cs="Times New Roman"/>
          <w:bCs/>
          <w:sz w:val="24"/>
          <w:szCs w:val="24"/>
          <w:lang w:val="en-US"/>
        </w:rPr>
      </w:pPr>
      <w:r w:rsidRPr="009E1BE1">
        <w:rPr>
          <w:rFonts w:ascii="Times New Roman" w:eastAsia="Times New Roman" w:hAnsi="Times New Roman" w:cs="Times New Roman"/>
          <w:bCs/>
          <w:sz w:val="24"/>
          <w:szCs w:val="24"/>
          <w:lang w:val="en-US"/>
        </w:rPr>
        <w:t xml:space="preserve">Mariyana (2008) </w:t>
      </w:r>
      <w:proofErr w:type="spellStart"/>
      <w:r w:rsidRPr="009E1BE1">
        <w:rPr>
          <w:rFonts w:ascii="Times New Roman" w:eastAsia="Times New Roman" w:hAnsi="Times New Roman" w:cs="Times New Roman"/>
          <w:bCs/>
          <w:sz w:val="24"/>
          <w:szCs w:val="24"/>
          <w:lang w:val="en-US"/>
        </w:rPr>
        <w:t>memaparkan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kreativitas</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merupakan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hasil</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dari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kemampuan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anak</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dalam</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menciptakan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karya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seni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baru</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baik</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berupa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gagasan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maupun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karya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nyata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relatif</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berbeda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dengan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hasil</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seni</w:t>
      </w:r>
      <w:proofErr w:type="spellEnd"/>
      <w:r w:rsidRPr="009E1BE1">
        <w:rPr>
          <w:rFonts w:ascii="Times New Roman" w:eastAsia="Times New Roman" w:hAnsi="Times New Roman" w:cs="Times New Roman"/>
          <w:bCs/>
          <w:sz w:val="24"/>
          <w:szCs w:val="24"/>
          <w:lang w:val="en-US"/>
        </w:rPr>
        <w:t xml:space="preserve"> yang </w:t>
      </w:r>
      <w:proofErr w:type="spellStart"/>
      <w:r w:rsidRPr="009E1BE1">
        <w:rPr>
          <w:rFonts w:ascii="Times New Roman" w:eastAsia="Times New Roman" w:hAnsi="Times New Roman" w:cs="Times New Roman"/>
          <w:bCs/>
          <w:sz w:val="24"/>
          <w:szCs w:val="24"/>
          <w:lang w:val="en-US"/>
        </w:rPr>
        <w:t>ada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sebelumnya</w:t>
      </w:r>
      <w:proofErr w:type="spellEnd"/>
      <w:r w:rsidRPr="009E1BE1">
        <w:rPr>
          <w:rFonts w:ascii="Times New Roman" w:eastAsia="Times New Roman" w:hAnsi="Times New Roman" w:cs="Times New Roman"/>
          <w:bCs/>
          <w:sz w:val="24"/>
          <w:szCs w:val="24"/>
          <w:lang w:val="en-US"/>
        </w:rPr>
        <w:t xml:space="preserve">. </w:t>
      </w:r>
    </w:p>
    <w:p w14:paraId="45026FA0" w14:textId="77777777" w:rsidR="00A40818" w:rsidRPr="009E1BE1" w:rsidRDefault="00A40818" w:rsidP="00A40818">
      <w:pPr>
        <w:pStyle w:val="DaftarParagraf"/>
        <w:spacing w:line="360" w:lineRule="auto"/>
        <w:ind w:left="284" w:firstLine="425"/>
        <w:jc w:val="both"/>
        <w:rPr>
          <w:rFonts w:ascii="Times New Roman" w:eastAsia="Times New Roman" w:hAnsi="Times New Roman" w:cs="Times New Roman"/>
          <w:bCs/>
          <w:sz w:val="24"/>
          <w:szCs w:val="24"/>
          <w:lang w:val="en-US"/>
        </w:rPr>
      </w:pPr>
      <w:proofErr w:type="spellStart"/>
      <w:r w:rsidRPr="009E1BE1">
        <w:rPr>
          <w:rFonts w:ascii="Times New Roman" w:eastAsia="Times New Roman" w:hAnsi="Times New Roman" w:cs="Times New Roman"/>
          <w:bCs/>
          <w:sz w:val="24"/>
          <w:szCs w:val="24"/>
          <w:lang w:val="en-US"/>
        </w:rPr>
        <w:t>Kreativitas</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anak</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dalam</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kegiatan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berpikir</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tingkat</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tinggi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sehingga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mengimplikasikan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terjadinya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eskalasi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kemampuan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berpikir</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ditandai</w:t>
      </w:r>
      <w:proofErr w:type="spellEnd"/>
      <w:r w:rsidRPr="009E1BE1">
        <w:rPr>
          <w:rFonts w:ascii="Times New Roman" w:eastAsia="Times New Roman" w:hAnsi="Times New Roman" w:cs="Times New Roman"/>
          <w:bCs/>
          <w:sz w:val="24"/>
          <w:szCs w:val="24"/>
          <w:lang w:val="en-US"/>
        </w:rPr>
        <w:t xml:space="preserve"> oleh </w:t>
      </w:r>
      <w:proofErr w:type="spellStart"/>
      <w:r w:rsidRPr="009E1BE1">
        <w:rPr>
          <w:rFonts w:ascii="Times New Roman" w:eastAsia="Times New Roman" w:hAnsi="Times New Roman" w:cs="Times New Roman"/>
          <w:bCs/>
          <w:sz w:val="24"/>
          <w:szCs w:val="24"/>
          <w:lang w:val="en-US"/>
        </w:rPr>
        <w:t>integrasi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dalam</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setiap</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tahap</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perkembangan</w:t>
      </w:r>
      <w:proofErr w:type="spellEnd"/>
      <w:r w:rsidRPr="009E1BE1">
        <w:rPr>
          <w:rFonts w:ascii="Times New Roman" w:eastAsia="Times New Roman" w:hAnsi="Times New Roman" w:cs="Times New Roman"/>
          <w:bCs/>
          <w:sz w:val="24"/>
          <w:szCs w:val="24"/>
          <w:lang w:val="en-US"/>
        </w:rPr>
        <w:t xml:space="preserve"> dan </w:t>
      </w:r>
      <w:proofErr w:type="spellStart"/>
      <w:r w:rsidRPr="009E1BE1">
        <w:rPr>
          <w:rFonts w:ascii="Times New Roman" w:eastAsia="Times New Roman" w:hAnsi="Times New Roman" w:cs="Times New Roman"/>
          <w:bCs/>
          <w:sz w:val="24"/>
          <w:szCs w:val="24"/>
          <w:lang w:val="en-US"/>
        </w:rPr>
        <w:t>kemampuan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kreativitas</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anak</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usia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dini</w:t>
      </w:r>
      <w:proofErr w:type="spellEnd"/>
      <w:r w:rsidRPr="009E1BE1">
        <w:rPr>
          <w:rFonts w:ascii="Times New Roman" w:eastAsia="Times New Roman" w:hAnsi="Times New Roman" w:cs="Times New Roman"/>
          <w:bCs/>
          <w:sz w:val="24"/>
          <w:szCs w:val="24"/>
          <w:lang w:val="en-US"/>
        </w:rPr>
        <w:t>.</w:t>
      </w:r>
    </w:p>
    <w:p w14:paraId="09812BC3" w14:textId="77777777" w:rsidR="00A40818" w:rsidRDefault="00A40818" w:rsidP="00A40818">
      <w:pPr>
        <w:pStyle w:val="DaftarParagraf"/>
        <w:spacing w:line="360" w:lineRule="auto"/>
        <w:ind w:left="284" w:firstLine="425"/>
        <w:jc w:val="both"/>
        <w:rPr>
          <w:rFonts w:ascii="Times New Roman" w:eastAsia="Times New Roman" w:hAnsi="Times New Roman" w:cs="Times New Roman"/>
          <w:bCs/>
          <w:sz w:val="24"/>
          <w:szCs w:val="24"/>
          <w:lang w:val="id-ID"/>
        </w:rPr>
      </w:pPr>
      <w:proofErr w:type="spellStart"/>
      <w:r w:rsidRPr="009E1BE1">
        <w:rPr>
          <w:rFonts w:ascii="Times New Roman" w:eastAsia="Times New Roman" w:hAnsi="Times New Roman" w:cs="Times New Roman"/>
          <w:bCs/>
          <w:sz w:val="24"/>
          <w:szCs w:val="24"/>
          <w:lang w:val="en-US"/>
        </w:rPr>
        <w:t>Berdasarkan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pendapat</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beberapa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ahli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diatas</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disimpulkan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bahwa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kreativitas</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merupakan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kemampuan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seseorang</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untuk</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melahirkan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sesuatu</w:t>
      </w:r>
      <w:proofErr w:type="spellEnd"/>
      <w:r w:rsidRPr="009E1BE1">
        <w:rPr>
          <w:rFonts w:ascii="Times New Roman" w:eastAsia="Times New Roman" w:hAnsi="Times New Roman" w:cs="Times New Roman"/>
          <w:bCs/>
          <w:sz w:val="24"/>
          <w:szCs w:val="24"/>
          <w:lang w:val="en-US"/>
        </w:rPr>
        <w:t xml:space="preserve"> yang </w:t>
      </w:r>
      <w:proofErr w:type="spellStart"/>
      <w:r w:rsidRPr="009E1BE1">
        <w:rPr>
          <w:rFonts w:ascii="Times New Roman" w:eastAsia="Times New Roman" w:hAnsi="Times New Roman" w:cs="Times New Roman"/>
          <w:bCs/>
          <w:sz w:val="24"/>
          <w:szCs w:val="24"/>
          <w:lang w:val="en-US"/>
        </w:rPr>
        <w:t>baru</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baik</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berupa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gagasan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maupun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karya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nyata</w:t>
      </w:r>
      <w:proofErr w:type="spellEnd"/>
      <w:r w:rsidRPr="009E1BE1">
        <w:rPr>
          <w:rFonts w:ascii="Times New Roman" w:eastAsia="Times New Roman" w:hAnsi="Times New Roman" w:cs="Times New Roman"/>
          <w:bCs/>
          <w:sz w:val="24"/>
          <w:szCs w:val="24"/>
          <w:lang w:val="en-US"/>
        </w:rPr>
        <w:t xml:space="preserve"> dan </w:t>
      </w:r>
      <w:proofErr w:type="spellStart"/>
      <w:r w:rsidRPr="009E1BE1">
        <w:rPr>
          <w:rFonts w:ascii="Times New Roman" w:eastAsia="Times New Roman" w:hAnsi="Times New Roman" w:cs="Times New Roman"/>
          <w:bCs/>
          <w:sz w:val="24"/>
          <w:szCs w:val="24"/>
          <w:lang w:val="en-US"/>
        </w:rPr>
        <w:t>mampu</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melakukannya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dalam</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kehidupan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sehari-hari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dengan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caranya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sendiri</w:t>
      </w:r>
      <w:proofErr w:type="spellEnd"/>
      <w:r w:rsidRPr="009E1BE1">
        <w:rPr>
          <w:rFonts w:ascii="Times New Roman" w:eastAsia="Times New Roman" w:hAnsi="Times New Roman" w:cs="Times New Roman"/>
          <w:bCs/>
          <w:sz w:val="24"/>
          <w:szCs w:val="24"/>
          <w:lang w:val="en-US"/>
        </w:rPr>
        <w:t xml:space="preserve">. </w:t>
      </w:r>
    </w:p>
    <w:p w14:paraId="3B789B20" w14:textId="77777777" w:rsidR="00A40818" w:rsidRPr="000C01D6" w:rsidRDefault="00A40818" w:rsidP="00A40818">
      <w:pPr>
        <w:pStyle w:val="DaftarParagraf"/>
        <w:numPr>
          <w:ilvl w:val="1"/>
          <w:numId w:val="9"/>
        </w:numPr>
        <w:spacing w:line="360" w:lineRule="auto"/>
        <w:ind w:left="851"/>
        <w:jc w:val="both"/>
        <w:rPr>
          <w:rFonts w:ascii="Times New Roman" w:eastAsia="Times New Roman" w:hAnsi="Times New Roman" w:cs="Times New Roman"/>
          <w:b/>
          <w:bCs/>
          <w:sz w:val="24"/>
          <w:szCs w:val="24"/>
          <w:lang w:val="id-ID"/>
        </w:rPr>
      </w:pPr>
      <w:r>
        <w:rPr>
          <w:rFonts w:ascii="Times New Roman" w:eastAsia="Times New Roman" w:hAnsi="Times New Roman" w:cs="Times New Roman"/>
          <w:b/>
          <w:bCs/>
          <w:sz w:val="24"/>
          <w:szCs w:val="24"/>
          <w:lang w:val="id-ID"/>
        </w:rPr>
        <w:t xml:space="preserve">Indikator </w:t>
      </w:r>
      <w:proofErr w:type="spellStart"/>
      <w:r>
        <w:rPr>
          <w:rFonts w:ascii="Times New Roman" w:eastAsia="Times New Roman" w:hAnsi="Times New Roman" w:cs="Times New Roman"/>
          <w:b/>
          <w:bCs/>
          <w:sz w:val="24"/>
          <w:szCs w:val="24"/>
          <w:lang w:val="id-ID"/>
        </w:rPr>
        <w:t>Berfikir</w:t>
      </w:r>
      <w:proofErr w:type="spellEnd"/>
      <w:r>
        <w:rPr>
          <w:rFonts w:ascii="Times New Roman" w:eastAsia="Times New Roman" w:hAnsi="Times New Roman" w:cs="Times New Roman"/>
          <w:b/>
          <w:bCs/>
          <w:sz w:val="24"/>
          <w:szCs w:val="24"/>
          <w:lang w:val="id-ID"/>
        </w:rPr>
        <w:t xml:space="preserve"> Kreatif</w:t>
      </w:r>
    </w:p>
    <w:p w14:paraId="1CE3F8D0" w14:textId="77777777" w:rsidR="00A40818" w:rsidRPr="009E1BE1" w:rsidRDefault="00A40818" w:rsidP="00A40818">
      <w:pPr>
        <w:pStyle w:val="DaftarParagraf"/>
        <w:spacing w:line="360" w:lineRule="auto"/>
        <w:ind w:left="284" w:firstLine="425"/>
        <w:jc w:val="both"/>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en-US"/>
        </w:rPr>
        <w:t xml:space="preserve">Agar </w:t>
      </w:r>
      <w:proofErr w:type="spellStart"/>
      <w:r w:rsidRPr="009E1BE1">
        <w:rPr>
          <w:rFonts w:ascii="Times New Roman" w:eastAsia="Times New Roman" w:hAnsi="Times New Roman" w:cs="Times New Roman"/>
          <w:bCs/>
          <w:sz w:val="24"/>
          <w:szCs w:val="24"/>
          <w:lang w:val="en-US"/>
        </w:rPr>
        <w:t>kreativitas</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anak</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dapat</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berkembang</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dengan</w:t>
      </w:r>
      <w:proofErr w:type="spellEnd"/>
      <w:r w:rsidRPr="009E1BE1">
        <w:rPr>
          <w:rFonts w:ascii="Times New Roman" w:eastAsia="Times New Roman" w:hAnsi="Times New Roman" w:cs="Times New Roman"/>
          <w:bCs/>
          <w:sz w:val="24"/>
          <w:szCs w:val="24"/>
          <w:lang w:val="en-US"/>
        </w:rPr>
        <w:t xml:space="preserve"> optimal </w:t>
      </w:r>
      <w:proofErr w:type="spellStart"/>
      <w:r w:rsidRPr="009E1BE1">
        <w:rPr>
          <w:rFonts w:ascii="Times New Roman" w:eastAsia="Times New Roman" w:hAnsi="Times New Roman" w:cs="Times New Roman"/>
          <w:bCs/>
          <w:sz w:val="24"/>
          <w:szCs w:val="24"/>
          <w:lang w:val="en-US"/>
        </w:rPr>
        <w:t>perlu</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diketahui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aspek-aspek</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kreativitas</w:t>
      </w:r>
      <w:proofErr w:type="spellEnd"/>
      <w:r w:rsidRPr="009E1BE1">
        <w:rPr>
          <w:rFonts w:ascii="Times New Roman" w:eastAsia="Times New Roman" w:hAnsi="Times New Roman" w:cs="Times New Roman"/>
          <w:bCs/>
          <w:sz w:val="24"/>
          <w:szCs w:val="24"/>
          <w:lang w:val="en-US"/>
        </w:rPr>
        <w:t xml:space="preserve"> yang </w:t>
      </w:r>
      <w:proofErr w:type="spellStart"/>
      <w:r w:rsidRPr="009E1BE1">
        <w:rPr>
          <w:rFonts w:ascii="Times New Roman" w:eastAsia="Times New Roman" w:hAnsi="Times New Roman" w:cs="Times New Roman"/>
          <w:bCs/>
          <w:sz w:val="24"/>
          <w:szCs w:val="24"/>
          <w:lang w:val="en-US"/>
        </w:rPr>
        <w:t>menjadi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acuan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penyusunan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indikator</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untuk</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mengukur</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kreativitas</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anak</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Kreativitas</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dalam</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penelitian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ini</w:t>
      </w:r>
      <w:proofErr w:type="spellEnd"/>
      <w:r w:rsidRPr="009E1BE1">
        <w:rPr>
          <w:rFonts w:ascii="Times New Roman" w:eastAsia="Times New Roman" w:hAnsi="Times New Roman" w:cs="Times New Roman"/>
          <w:bCs/>
          <w:sz w:val="24"/>
          <w:szCs w:val="24"/>
          <w:lang w:val="en-US"/>
        </w:rPr>
        <w:t xml:space="preserve"> proses </w:t>
      </w:r>
      <w:proofErr w:type="spellStart"/>
      <w:r w:rsidRPr="009E1BE1">
        <w:rPr>
          <w:rFonts w:ascii="Times New Roman" w:eastAsia="Times New Roman" w:hAnsi="Times New Roman" w:cs="Times New Roman"/>
          <w:bCs/>
          <w:sz w:val="24"/>
          <w:szCs w:val="24"/>
          <w:lang w:val="en-US"/>
        </w:rPr>
        <w:t>untuk</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lastRenderedPageBreak/>
        <w:t>menghasilkan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sesuatu</w:t>
      </w:r>
      <w:proofErr w:type="spellEnd"/>
      <w:r w:rsidRPr="009E1BE1">
        <w:rPr>
          <w:rFonts w:ascii="Times New Roman" w:eastAsia="Times New Roman" w:hAnsi="Times New Roman" w:cs="Times New Roman"/>
          <w:bCs/>
          <w:sz w:val="24"/>
          <w:szCs w:val="24"/>
          <w:lang w:val="en-US"/>
        </w:rPr>
        <w:t xml:space="preserve"> yang </w:t>
      </w:r>
      <w:proofErr w:type="spellStart"/>
      <w:r w:rsidRPr="009E1BE1">
        <w:rPr>
          <w:rFonts w:ascii="Times New Roman" w:eastAsia="Times New Roman" w:hAnsi="Times New Roman" w:cs="Times New Roman"/>
          <w:bCs/>
          <w:sz w:val="24"/>
          <w:szCs w:val="24"/>
          <w:lang w:val="en-US"/>
        </w:rPr>
        <w:t>baru</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baik</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gagasan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atau</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hasil</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karya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dalam</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pemecahan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masalah</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untuk</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menghasilkan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karya</w:t>
      </w:r>
      <w:proofErr w:type="spellEnd"/>
      <w:r w:rsidRPr="009E1BE1">
        <w:rPr>
          <w:rFonts w:ascii="Times New Roman" w:eastAsia="Times New Roman" w:hAnsi="Times New Roman" w:cs="Times New Roman"/>
          <w:bCs/>
          <w:sz w:val="24"/>
          <w:szCs w:val="24"/>
          <w:lang w:val="en-US"/>
        </w:rPr>
        <w:t xml:space="preserve"> yang </w:t>
      </w:r>
      <w:proofErr w:type="spellStart"/>
      <w:r w:rsidRPr="009E1BE1">
        <w:rPr>
          <w:rFonts w:ascii="Times New Roman" w:eastAsia="Times New Roman" w:hAnsi="Times New Roman" w:cs="Times New Roman"/>
          <w:bCs/>
          <w:sz w:val="24"/>
          <w:szCs w:val="24"/>
          <w:lang w:val="en-US"/>
        </w:rPr>
        <w:t>unik</w:t>
      </w:r>
      <w:proofErr w:type="spellEnd"/>
      <w:r w:rsidRPr="009E1BE1">
        <w:rPr>
          <w:rFonts w:ascii="Times New Roman" w:eastAsia="Times New Roman" w:hAnsi="Times New Roman" w:cs="Times New Roman"/>
          <w:bCs/>
          <w:sz w:val="24"/>
          <w:szCs w:val="24"/>
          <w:lang w:val="en-US"/>
        </w:rPr>
        <w:t xml:space="preserve"> dan </w:t>
      </w:r>
      <w:proofErr w:type="spellStart"/>
      <w:r w:rsidRPr="009E1BE1">
        <w:rPr>
          <w:rFonts w:ascii="Times New Roman" w:eastAsia="Times New Roman" w:hAnsi="Times New Roman" w:cs="Times New Roman"/>
          <w:bCs/>
          <w:sz w:val="24"/>
          <w:szCs w:val="24"/>
          <w:lang w:val="en-US"/>
        </w:rPr>
        <w:t>orisinil</w:t>
      </w:r>
      <w:proofErr w:type="spellEnd"/>
      <w:r w:rsidRPr="009E1BE1">
        <w:rPr>
          <w:rFonts w:ascii="Times New Roman" w:eastAsia="Times New Roman" w:hAnsi="Times New Roman" w:cs="Times New Roman"/>
          <w:bCs/>
          <w:sz w:val="24"/>
          <w:szCs w:val="24"/>
          <w:lang w:val="en-US"/>
        </w:rPr>
        <w:t>.</w:t>
      </w:r>
    </w:p>
    <w:p w14:paraId="70CD0366" w14:textId="77777777" w:rsidR="00A40818" w:rsidRPr="009E1BE1" w:rsidRDefault="00A40818" w:rsidP="00A40818">
      <w:pPr>
        <w:pStyle w:val="DaftarParagraf"/>
        <w:spacing w:line="360" w:lineRule="auto"/>
        <w:ind w:left="284" w:firstLine="425"/>
        <w:jc w:val="both"/>
        <w:rPr>
          <w:rFonts w:ascii="Times New Roman" w:hAnsi="Times New Roman" w:cs="Times New Roman"/>
          <w:bCs/>
          <w:sz w:val="24"/>
          <w:szCs w:val="24"/>
          <w:lang w:val="id-ID"/>
        </w:rPr>
      </w:pPr>
      <w:r w:rsidRPr="009E1BE1">
        <w:rPr>
          <w:rFonts w:ascii="Times New Roman" w:hAnsi="Times New Roman" w:cs="Times New Roman"/>
          <w:bCs/>
          <w:sz w:val="24"/>
          <w:szCs w:val="24"/>
          <w:lang w:val="id-ID"/>
        </w:rPr>
        <w:t xml:space="preserve">Adapun indikator dari </w:t>
      </w:r>
      <w:proofErr w:type="spellStart"/>
      <w:r w:rsidRPr="009E1BE1">
        <w:rPr>
          <w:rFonts w:ascii="Times New Roman" w:hAnsi="Times New Roman" w:cs="Times New Roman"/>
          <w:bCs/>
          <w:sz w:val="24"/>
          <w:szCs w:val="24"/>
          <w:lang w:val="id-ID"/>
        </w:rPr>
        <w:t>berfikir</w:t>
      </w:r>
      <w:proofErr w:type="spellEnd"/>
      <w:r w:rsidRPr="009E1BE1">
        <w:rPr>
          <w:rFonts w:ascii="Times New Roman" w:hAnsi="Times New Roman" w:cs="Times New Roman"/>
          <w:bCs/>
          <w:sz w:val="24"/>
          <w:szCs w:val="24"/>
          <w:lang w:val="id-ID"/>
        </w:rPr>
        <w:t xml:space="preserve"> kreatif menurut </w:t>
      </w:r>
      <w:proofErr w:type="spellStart"/>
      <w:r w:rsidRPr="009E1BE1">
        <w:rPr>
          <w:rFonts w:ascii="Times New Roman" w:hAnsi="Times New Roman" w:cs="Times New Roman"/>
          <w:bCs/>
          <w:sz w:val="24"/>
          <w:szCs w:val="24"/>
          <w:lang w:val="id-ID"/>
        </w:rPr>
        <w:t>Rahayu,dkk</w:t>
      </w:r>
      <w:proofErr w:type="spellEnd"/>
      <w:r w:rsidRPr="009E1BE1">
        <w:rPr>
          <w:rFonts w:ascii="Times New Roman" w:hAnsi="Times New Roman" w:cs="Times New Roman"/>
          <w:bCs/>
          <w:sz w:val="24"/>
          <w:szCs w:val="24"/>
          <w:lang w:val="id-ID"/>
        </w:rPr>
        <w:t xml:space="preserve"> (2011:119) adalah:</w:t>
      </w:r>
    </w:p>
    <w:p w14:paraId="040856F8" w14:textId="77777777" w:rsidR="00A40818" w:rsidRDefault="00A40818" w:rsidP="00A40818">
      <w:pPr>
        <w:pStyle w:val="DaftarParagraf"/>
        <w:numPr>
          <w:ilvl w:val="6"/>
          <w:numId w:val="6"/>
        </w:numPr>
        <w:spacing w:line="360" w:lineRule="auto"/>
        <w:ind w:left="709"/>
        <w:jc w:val="both"/>
        <w:rPr>
          <w:rFonts w:ascii="Times New Roman" w:hAnsi="Times New Roman" w:cs="Times New Roman"/>
          <w:bCs/>
          <w:sz w:val="24"/>
          <w:szCs w:val="24"/>
          <w:lang w:val="id-ID"/>
        </w:rPr>
      </w:pPr>
      <w:proofErr w:type="spellStart"/>
      <w:r w:rsidRPr="009E1BE1">
        <w:rPr>
          <w:rFonts w:ascii="Times New Roman" w:hAnsi="Times New Roman" w:cs="Times New Roman"/>
          <w:bCs/>
          <w:sz w:val="24"/>
          <w:szCs w:val="24"/>
          <w:lang w:val="id-ID"/>
        </w:rPr>
        <w:t>Berfikir</w:t>
      </w:r>
      <w:proofErr w:type="spellEnd"/>
      <w:r w:rsidRPr="009E1BE1">
        <w:rPr>
          <w:rFonts w:ascii="Times New Roman" w:hAnsi="Times New Roman" w:cs="Times New Roman"/>
          <w:bCs/>
          <w:sz w:val="24"/>
          <w:szCs w:val="24"/>
          <w:lang w:val="id-ID"/>
        </w:rPr>
        <w:t xml:space="preserve"> lancar</w:t>
      </w:r>
    </w:p>
    <w:p w14:paraId="4EFD25C2" w14:textId="77777777" w:rsidR="00A40818" w:rsidRPr="009E1BE1" w:rsidRDefault="00A40818" w:rsidP="00A40818">
      <w:pPr>
        <w:pStyle w:val="DaftarParagraf"/>
        <w:spacing w:line="360" w:lineRule="auto"/>
        <w:ind w:left="709"/>
        <w:jc w:val="both"/>
        <w:rPr>
          <w:rFonts w:ascii="Times New Roman" w:hAnsi="Times New Roman" w:cs="Times New Roman"/>
          <w:bCs/>
          <w:sz w:val="24"/>
          <w:szCs w:val="24"/>
          <w:lang w:val="id-ID"/>
        </w:rPr>
      </w:pPr>
      <w:r>
        <w:rPr>
          <w:rFonts w:ascii="Times New Roman" w:hAnsi="Times New Roman" w:cs="Times New Roman"/>
          <w:bCs/>
          <w:sz w:val="24"/>
          <w:szCs w:val="24"/>
          <w:lang w:val="id-ID"/>
        </w:rPr>
        <w:t>Kemampuan untuk menghasilkan banyak ide, jawaban, atau solusi dalam waktu singkat. Hal ini mencakup kelancaran dalam menyampaikan gagasan atau ide tanpa hambatan. Mengindikasikan keterampilan dalam menciptakan berbagai kemungkinan dalam suatu situasi.</w:t>
      </w:r>
    </w:p>
    <w:p w14:paraId="609E701F" w14:textId="77777777" w:rsidR="00A40818" w:rsidRDefault="00A40818" w:rsidP="00A40818">
      <w:pPr>
        <w:pStyle w:val="DaftarParagraf"/>
        <w:numPr>
          <w:ilvl w:val="6"/>
          <w:numId w:val="6"/>
        </w:numPr>
        <w:spacing w:line="360" w:lineRule="auto"/>
        <w:ind w:left="709"/>
        <w:jc w:val="both"/>
        <w:rPr>
          <w:rFonts w:ascii="Times New Roman" w:hAnsi="Times New Roman" w:cs="Times New Roman"/>
          <w:bCs/>
          <w:sz w:val="24"/>
          <w:szCs w:val="24"/>
          <w:lang w:val="id-ID"/>
        </w:rPr>
      </w:pPr>
      <w:proofErr w:type="spellStart"/>
      <w:r w:rsidRPr="009E1BE1">
        <w:rPr>
          <w:rFonts w:ascii="Times New Roman" w:hAnsi="Times New Roman" w:cs="Times New Roman"/>
          <w:bCs/>
          <w:sz w:val="24"/>
          <w:szCs w:val="24"/>
          <w:lang w:val="id-ID"/>
        </w:rPr>
        <w:t>Berfikir</w:t>
      </w:r>
      <w:proofErr w:type="spellEnd"/>
      <w:r w:rsidRPr="009E1BE1">
        <w:rPr>
          <w:rFonts w:ascii="Times New Roman" w:hAnsi="Times New Roman" w:cs="Times New Roman"/>
          <w:bCs/>
          <w:sz w:val="24"/>
          <w:szCs w:val="24"/>
          <w:lang w:val="id-ID"/>
        </w:rPr>
        <w:t xml:space="preserve"> luwes</w:t>
      </w:r>
    </w:p>
    <w:p w14:paraId="39403DA3" w14:textId="77777777" w:rsidR="00A40818" w:rsidRPr="009E1BE1" w:rsidRDefault="00A40818" w:rsidP="00A40818">
      <w:pPr>
        <w:pStyle w:val="DaftarParagraf"/>
        <w:spacing w:line="360" w:lineRule="auto"/>
        <w:ind w:left="709"/>
        <w:jc w:val="both"/>
        <w:rPr>
          <w:rFonts w:ascii="Times New Roman" w:hAnsi="Times New Roman" w:cs="Times New Roman"/>
          <w:bCs/>
          <w:sz w:val="24"/>
          <w:szCs w:val="24"/>
          <w:lang w:val="id-ID"/>
        </w:rPr>
      </w:pPr>
      <w:r>
        <w:rPr>
          <w:rFonts w:ascii="Times New Roman" w:hAnsi="Times New Roman" w:cs="Times New Roman"/>
          <w:bCs/>
          <w:sz w:val="24"/>
          <w:szCs w:val="24"/>
          <w:lang w:val="id-ID"/>
        </w:rPr>
        <w:t>Kemampuan untuk melihat masalah atau situasi dari berbagai sudut pandang. Kemampuan untuk mengubah pendekatan atau strategi jika cara yang satu tidak berhasil. Selain itu, siswa juga dapat menunjukkan kemampuan adaptasi terhadap perubahan atau kondisi baru</w:t>
      </w:r>
    </w:p>
    <w:p w14:paraId="70897106" w14:textId="77777777" w:rsidR="00A40818" w:rsidRDefault="00A40818" w:rsidP="00A40818">
      <w:pPr>
        <w:pStyle w:val="DaftarParagraf"/>
        <w:numPr>
          <w:ilvl w:val="6"/>
          <w:numId w:val="6"/>
        </w:numPr>
        <w:spacing w:line="360" w:lineRule="auto"/>
        <w:ind w:left="709"/>
        <w:jc w:val="both"/>
        <w:rPr>
          <w:rFonts w:ascii="Times New Roman" w:hAnsi="Times New Roman" w:cs="Times New Roman"/>
          <w:bCs/>
          <w:sz w:val="24"/>
          <w:szCs w:val="24"/>
          <w:lang w:val="id-ID"/>
        </w:rPr>
      </w:pPr>
      <w:r w:rsidRPr="009E1BE1">
        <w:rPr>
          <w:rFonts w:ascii="Times New Roman" w:hAnsi="Times New Roman" w:cs="Times New Roman"/>
          <w:bCs/>
          <w:sz w:val="24"/>
          <w:szCs w:val="24"/>
          <w:lang w:val="id-ID"/>
        </w:rPr>
        <w:t>Orisinal</w:t>
      </w:r>
    </w:p>
    <w:p w14:paraId="63C1F913" w14:textId="77777777" w:rsidR="00A40818" w:rsidRPr="009E1BE1" w:rsidRDefault="00A40818" w:rsidP="00A40818">
      <w:pPr>
        <w:pStyle w:val="DaftarParagraf"/>
        <w:spacing w:line="360" w:lineRule="auto"/>
        <w:ind w:left="709"/>
        <w:jc w:val="both"/>
        <w:rPr>
          <w:rFonts w:ascii="Times New Roman" w:hAnsi="Times New Roman" w:cs="Times New Roman"/>
          <w:bCs/>
          <w:sz w:val="24"/>
          <w:szCs w:val="24"/>
          <w:lang w:val="id-ID"/>
        </w:rPr>
      </w:pPr>
      <w:r>
        <w:rPr>
          <w:rFonts w:ascii="Times New Roman" w:hAnsi="Times New Roman" w:cs="Times New Roman"/>
          <w:bCs/>
          <w:sz w:val="24"/>
          <w:szCs w:val="24"/>
          <w:lang w:val="id-ID"/>
        </w:rPr>
        <w:t>Siswa mampu untuk menghasilkan ide-ide yang baru, unik, dan tidak biasa. Siswa juga mampu menciptakan konsep yang berbeda dari yang sudah ada sebelumnya. Selain itu siswa juga menunjukkan kebaruan dalam pemikiran dan solusi yang inovatif.</w:t>
      </w:r>
    </w:p>
    <w:p w14:paraId="237D3E86" w14:textId="77777777" w:rsidR="00A40818" w:rsidRDefault="00A40818" w:rsidP="00A40818">
      <w:pPr>
        <w:pStyle w:val="DaftarParagraf"/>
        <w:numPr>
          <w:ilvl w:val="6"/>
          <w:numId w:val="6"/>
        </w:numPr>
        <w:spacing w:line="360" w:lineRule="auto"/>
        <w:ind w:left="709"/>
        <w:jc w:val="both"/>
        <w:rPr>
          <w:rFonts w:ascii="Times New Roman" w:hAnsi="Times New Roman" w:cs="Times New Roman"/>
          <w:bCs/>
          <w:sz w:val="24"/>
          <w:szCs w:val="24"/>
          <w:lang w:val="id-ID"/>
        </w:rPr>
      </w:pPr>
      <w:r w:rsidRPr="009E1BE1">
        <w:rPr>
          <w:rFonts w:ascii="Times New Roman" w:hAnsi="Times New Roman" w:cs="Times New Roman"/>
          <w:bCs/>
          <w:sz w:val="24"/>
          <w:szCs w:val="24"/>
          <w:lang w:val="id-ID"/>
        </w:rPr>
        <w:t>Elaborasi</w:t>
      </w:r>
    </w:p>
    <w:p w14:paraId="16D44E62" w14:textId="77777777" w:rsidR="00A40818" w:rsidRPr="009E1BE1" w:rsidRDefault="00A40818" w:rsidP="00A40818">
      <w:pPr>
        <w:pStyle w:val="DaftarParagraf"/>
        <w:spacing w:line="360" w:lineRule="auto"/>
        <w:ind w:left="709"/>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Siswa mampu mengembangkan ide secara mendetail dan memperluasnya. Siswa juga dapat menambahkan </w:t>
      </w:r>
      <w:proofErr w:type="spellStart"/>
      <w:r>
        <w:rPr>
          <w:rFonts w:ascii="Times New Roman" w:hAnsi="Times New Roman" w:cs="Times New Roman"/>
          <w:bCs/>
          <w:sz w:val="24"/>
          <w:szCs w:val="24"/>
          <w:lang w:val="id-ID"/>
        </w:rPr>
        <w:t>rincian</w:t>
      </w:r>
      <w:proofErr w:type="spellEnd"/>
      <w:r>
        <w:rPr>
          <w:rFonts w:ascii="Times New Roman" w:hAnsi="Times New Roman" w:cs="Times New Roman"/>
          <w:bCs/>
          <w:sz w:val="24"/>
          <w:szCs w:val="24"/>
          <w:lang w:val="id-ID"/>
        </w:rPr>
        <w:t xml:space="preserve"> dan memperkaya ide awal sehingga lebih komprehensif. Selain itu siswa juga menunjukkan ketelitian dalam memperluas dan menyempurnakan konsep yang sudah ada.</w:t>
      </w:r>
    </w:p>
    <w:p w14:paraId="69CFC5D0" w14:textId="77777777" w:rsidR="00A40818" w:rsidRDefault="00A40818" w:rsidP="00A40818">
      <w:pPr>
        <w:pStyle w:val="DaftarParagraf"/>
        <w:numPr>
          <w:ilvl w:val="6"/>
          <w:numId w:val="6"/>
        </w:numPr>
        <w:spacing w:line="360" w:lineRule="auto"/>
        <w:ind w:left="709"/>
        <w:jc w:val="both"/>
        <w:rPr>
          <w:rFonts w:ascii="Times New Roman" w:hAnsi="Times New Roman" w:cs="Times New Roman"/>
          <w:bCs/>
          <w:sz w:val="24"/>
          <w:szCs w:val="24"/>
          <w:lang w:val="id-ID"/>
        </w:rPr>
      </w:pPr>
      <w:r w:rsidRPr="009E1BE1">
        <w:rPr>
          <w:rFonts w:ascii="Times New Roman" w:hAnsi="Times New Roman" w:cs="Times New Roman"/>
          <w:bCs/>
          <w:sz w:val="24"/>
          <w:szCs w:val="24"/>
          <w:lang w:val="id-ID"/>
        </w:rPr>
        <w:t xml:space="preserve">Evaluasi </w:t>
      </w:r>
    </w:p>
    <w:p w14:paraId="62E4AFF3" w14:textId="77777777" w:rsidR="00A40818" w:rsidRPr="009E1BE1" w:rsidRDefault="00A40818" w:rsidP="00A40818">
      <w:pPr>
        <w:pStyle w:val="DaftarParagraf"/>
        <w:spacing w:line="360" w:lineRule="auto"/>
        <w:ind w:left="709"/>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Dalam hal ini siswa mampu untuk menilai dan mengevaluasi ide atau solusi yang dihasilkan. Siswa juga dapat mengkritisi kekuatan dan kelemahan dari berbagai ide atau pendekatan. Kemudian siswa menunjukkan kemampuan analitis dalam menilai </w:t>
      </w:r>
      <w:proofErr w:type="spellStart"/>
      <w:r>
        <w:rPr>
          <w:rFonts w:ascii="Times New Roman" w:hAnsi="Times New Roman" w:cs="Times New Roman"/>
          <w:bCs/>
          <w:sz w:val="24"/>
          <w:szCs w:val="24"/>
          <w:lang w:val="id-ID"/>
        </w:rPr>
        <w:t>kebermanfaatan</w:t>
      </w:r>
      <w:proofErr w:type="spellEnd"/>
      <w:r>
        <w:rPr>
          <w:rFonts w:ascii="Times New Roman" w:hAnsi="Times New Roman" w:cs="Times New Roman"/>
          <w:bCs/>
          <w:sz w:val="24"/>
          <w:szCs w:val="24"/>
          <w:lang w:val="id-ID"/>
        </w:rPr>
        <w:t xml:space="preserve"> dan efektivitas suatu ide</w:t>
      </w:r>
    </w:p>
    <w:p w14:paraId="7A3EF2FD" w14:textId="77777777" w:rsidR="00A40818" w:rsidRPr="009E1BE1" w:rsidRDefault="00A40818" w:rsidP="00A40818">
      <w:pPr>
        <w:pStyle w:val="DaftarParagraf"/>
        <w:spacing w:line="360" w:lineRule="auto"/>
        <w:ind w:left="1069"/>
        <w:jc w:val="both"/>
        <w:rPr>
          <w:rFonts w:ascii="Times New Roman" w:hAnsi="Times New Roman" w:cs="Times New Roman"/>
          <w:bCs/>
          <w:sz w:val="24"/>
          <w:szCs w:val="24"/>
          <w:lang w:val="id-ID"/>
        </w:rPr>
      </w:pPr>
      <w:r w:rsidRPr="009E1BE1">
        <w:rPr>
          <w:rFonts w:ascii="Times New Roman" w:hAnsi="Times New Roman" w:cs="Times New Roman"/>
          <w:bCs/>
          <w:sz w:val="24"/>
          <w:szCs w:val="24"/>
          <w:lang w:val="id-ID"/>
        </w:rPr>
        <w:t>Sedangkan menurut Munandar (2012) adalah sebagai berikut;</w:t>
      </w:r>
    </w:p>
    <w:p w14:paraId="5BFCBB76" w14:textId="77777777" w:rsidR="00A40818" w:rsidRPr="009E1BE1" w:rsidRDefault="00A40818" w:rsidP="00A40818">
      <w:pPr>
        <w:pStyle w:val="DaftarParagraf"/>
        <w:numPr>
          <w:ilvl w:val="0"/>
          <w:numId w:val="13"/>
        </w:numPr>
        <w:spacing w:line="360" w:lineRule="auto"/>
        <w:ind w:left="709"/>
        <w:jc w:val="both"/>
        <w:rPr>
          <w:rFonts w:ascii="Times New Roman" w:hAnsi="Times New Roman" w:cs="Times New Roman"/>
          <w:bCs/>
          <w:sz w:val="24"/>
          <w:szCs w:val="24"/>
          <w:lang w:val="id-ID"/>
        </w:rPr>
      </w:pPr>
      <w:proofErr w:type="spellStart"/>
      <w:r w:rsidRPr="009E1BE1">
        <w:rPr>
          <w:rFonts w:ascii="Times New Roman" w:hAnsi="Times New Roman" w:cs="Times New Roman"/>
          <w:bCs/>
          <w:sz w:val="24"/>
          <w:szCs w:val="24"/>
          <w:lang w:val="id-ID"/>
        </w:rPr>
        <w:t>Berfikir</w:t>
      </w:r>
      <w:proofErr w:type="spellEnd"/>
      <w:r w:rsidRPr="009E1BE1">
        <w:rPr>
          <w:rFonts w:ascii="Times New Roman" w:hAnsi="Times New Roman" w:cs="Times New Roman"/>
          <w:bCs/>
          <w:sz w:val="24"/>
          <w:szCs w:val="24"/>
          <w:lang w:val="id-ID"/>
        </w:rPr>
        <w:t xml:space="preserve"> lancar </w:t>
      </w:r>
      <w:r w:rsidRPr="009E1BE1">
        <w:rPr>
          <w:rFonts w:ascii="Times New Roman" w:hAnsi="Times New Roman" w:cs="Times New Roman"/>
          <w:bCs/>
          <w:i/>
          <w:sz w:val="24"/>
          <w:szCs w:val="24"/>
          <w:lang w:val="id-ID"/>
        </w:rPr>
        <w:t>(</w:t>
      </w:r>
      <w:proofErr w:type="spellStart"/>
      <w:r w:rsidRPr="009E1BE1">
        <w:rPr>
          <w:rFonts w:ascii="Times New Roman" w:hAnsi="Times New Roman" w:cs="Times New Roman"/>
          <w:bCs/>
          <w:i/>
          <w:sz w:val="24"/>
          <w:szCs w:val="24"/>
          <w:lang w:val="id-ID"/>
        </w:rPr>
        <w:t>fluency</w:t>
      </w:r>
      <w:proofErr w:type="spellEnd"/>
      <w:r w:rsidRPr="009E1BE1">
        <w:rPr>
          <w:rFonts w:ascii="Times New Roman" w:hAnsi="Times New Roman" w:cs="Times New Roman"/>
          <w:bCs/>
          <w:i/>
          <w:sz w:val="24"/>
          <w:szCs w:val="24"/>
          <w:lang w:val="id-ID"/>
        </w:rPr>
        <w:t xml:space="preserve"> </w:t>
      </w:r>
      <w:proofErr w:type="spellStart"/>
      <w:r w:rsidRPr="009E1BE1">
        <w:rPr>
          <w:rFonts w:ascii="Times New Roman" w:hAnsi="Times New Roman" w:cs="Times New Roman"/>
          <w:bCs/>
          <w:i/>
          <w:sz w:val="24"/>
          <w:szCs w:val="24"/>
          <w:lang w:val="id-ID"/>
        </w:rPr>
        <w:t>thingking</w:t>
      </w:r>
      <w:proofErr w:type="spellEnd"/>
      <w:r w:rsidRPr="009E1BE1">
        <w:rPr>
          <w:rFonts w:ascii="Times New Roman" w:hAnsi="Times New Roman" w:cs="Times New Roman"/>
          <w:bCs/>
          <w:i/>
          <w:sz w:val="24"/>
          <w:szCs w:val="24"/>
          <w:lang w:val="id-ID"/>
        </w:rPr>
        <w:t xml:space="preserve">). </w:t>
      </w:r>
      <w:r w:rsidRPr="009E1BE1">
        <w:rPr>
          <w:rFonts w:ascii="Times New Roman" w:hAnsi="Times New Roman" w:cs="Times New Roman"/>
          <w:bCs/>
          <w:sz w:val="24"/>
          <w:szCs w:val="24"/>
          <w:lang w:val="id-ID"/>
        </w:rPr>
        <w:t>Ketercapaian indikator ini siswa dapat menemukan ide-ide jawaban untuk memecahkan masalah</w:t>
      </w:r>
    </w:p>
    <w:p w14:paraId="09B078E9" w14:textId="77777777" w:rsidR="00A40818" w:rsidRPr="009E1BE1" w:rsidRDefault="00A40818" w:rsidP="00A40818">
      <w:pPr>
        <w:pStyle w:val="DaftarParagraf"/>
        <w:numPr>
          <w:ilvl w:val="0"/>
          <w:numId w:val="13"/>
        </w:numPr>
        <w:spacing w:line="360" w:lineRule="auto"/>
        <w:ind w:left="709"/>
        <w:jc w:val="both"/>
        <w:rPr>
          <w:rFonts w:ascii="Times New Roman" w:hAnsi="Times New Roman" w:cs="Times New Roman"/>
          <w:bCs/>
          <w:sz w:val="24"/>
          <w:szCs w:val="24"/>
          <w:lang w:val="id-ID"/>
        </w:rPr>
      </w:pPr>
      <w:proofErr w:type="spellStart"/>
      <w:r w:rsidRPr="009E1BE1">
        <w:rPr>
          <w:rFonts w:ascii="Times New Roman" w:hAnsi="Times New Roman" w:cs="Times New Roman"/>
          <w:bCs/>
          <w:sz w:val="24"/>
          <w:szCs w:val="24"/>
          <w:lang w:val="id-ID"/>
        </w:rPr>
        <w:lastRenderedPageBreak/>
        <w:t>Berfikir</w:t>
      </w:r>
      <w:proofErr w:type="spellEnd"/>
      <w:r w:rsidRPr="009E1BE1">
        <w:rPr>
          <w:rFonts w:ascii="Times New Roman" w:hAnsi="Times New Roman" w:cs="Times New Roman"/>
          <w:bCs/>
          <w:sz w:val="24"/>
          <w:szCs w:val="24"/>
          <w:lang w:val="id-ID"/>
        </w:rPr>
        <w:t xml:space="preserve"> luwes</w:t>
      </w:r>
      <w:r w:rsidRPr="009E1BE1">
        <w:rPr>
          <w:rFonts w:ascii="Times New Roman" w:hAnsi="Times New Roman" w:cs="Times New Roman"/>
          <w:bCs/>
          <w:i/>
          <w:sz w:val="24"/>
          <w:szCs w:val="24"/>
          <w:lang w:val="id-ID"/>
        </w:rPr>
        <w:t xml:space="preserve"> (</w:t>
      </w:r>
      <w:proofErr w:type="spellStart"/>
      <w:r w:rsidRPr="009E1BE1">
        <w:rPr>
          <w:rFonts w:ascii="Times New Roman" w:hAnsi="Times New Roman" w:cs="Times New Roman"/>
          <w:bCs/>
          <w:i/>
          <w:sz w:val="24"/>
          <w:szCs w:val="24"/>
          <w:lang w:val="id-ID"/>
        </w:rPr>
        <w:t>flexible</w:t>
      </w:r>
      <w:proofErr w:type="spellEnd"/>
      <w:r w:rsidRPr="009E1BE1">
        <w:rPr>
          <w:rFonts w:ascii="Times New Roman" w:hAnsi="Times New Roman" w:cs="Times New Roman"/>
          <w:bCs/>
          <w:i/>
          <w:sz w:val="24"/>
          <w:szCs w:val="24"/>
          <w:lang w:val="id-ID"/>
        </w:rPr>
        <w:t xml:space="preserve"> </w:t>
      </w:r>
      <w:proofErr w:type="spellStart"/>
      <w:r w:rsidRPr="009E1BE1">
        <w:rPr>
          <w:rFonts w:ascii="Times New Roman" w:hAnsi="Times New Roman" w:cs="Times New Roman"/>
          <w:bCs/>
          <w:i/>
          <w:sz w:val="24"/>
          <w:szCs w:val="24"/>
          <w:lang w:val="id-ID"/>
        </w:rPr>
        <w:t>thinking</w:t>
      </w:r>
      <w:proofErr w:type="spellEnd"/>
      <w:r w:rsidRPr="009E1BE1">
        <w:rPr>
          <w:rFonts w:ascii="Times New Roman" w:hAnsi="Times New Roman" w:cs="Times New Roman"/>
          <w:bCs/>
          <w:i/>
          <w:sz w:val="24"/>
          <w:szCs w:val="24"/>
          <w:lang w:val="id-ID"/>
        </w:rPr>
        <w:t xml:space="preserve">). </w:t>
      </w:r>
      <w:r w:rsidRPr="009E1BE1">
        <w:rPr>
          <w:rFonts w:ascii="Times New Roman" w:hAnsi="Times New Roman" w:cs="Times New Roman"/>
          <w:bCs/>
          <w:sz w:val="24"/>
          <w:szCs w:val="24"/>
          <w:lang w:val="id-ID"/>
        </w:rPr>
        <w:t>Ketercapaian indikator ini siswa dapat memberikan solusi yang variatif (dari semua sudut)</w:t>
      </w:r>
    </w:p>
    <w:p w14:paraId="521B2A5B" w14:textId="77777777" w:rsidR="00A40818" w:rsidRPr="009E1BE1" w:rsidRDefault="00A40818" w:rsidP="00A40818">
      <w:pPr>
        <w:pStyle w:val="DaftarParagraf"/>
        <w:numPr>
          <w:ilvl w:val="0"/>
          <w:numId w:val="13"/>
        </w:numPr>
        <w:spacing w:line="360" w:lineRule="auto"/>
        <w:ind w:left="709"/>
        <w:jc w:val="both"/>
        <w:rPr>
          <w:rFonts w:ascii="Times New Roman" w:hAnsi="Times New Roman" w:cs="Times New Roman"/>
          <w:bCs/>
          <w:sz w:val="24"/>
          <w:szCs w:val="24"/>
          <w:lang w:val="id-ID"/>
        </w:rPr>
      </w:pPr>
      <w:proofErr w:type="spellStart"/>
      <w:r w:rsidRPr="009E1BE1">
        <w:rPr>
          <w:rFonts w:ascii="Times New Roman" w:hAnsi="Times New Roman" w:cs="Times New Roman"/>
          <w:bCs/>
          <w:sz w:val="24"/>
          <w:szCs w:val="24"/>
          <w:lang w:val="id-ID"/>
        </w:rPr>
        <w:t>Berfikir</w:t>
      </w:r>
      <w:proofErr w:type="spellEnd"/>
      <w:r w:rsidRPr="009E1BE1">
        <w:rPr>
          <w:rFonts w:ascii="Times New Roman" w:hAnsi="Times New Roman" w:cs="Times New Roman"/>
          <w:bCs/>
          <w:sz w:val="24"/>
          <w:szCs w:val="24"/>
          <w:lang w:val="id-ID"/>
        </w:rPr>
        <w:t xml:space="preserve"> </w:t>
      </w:r>
      <w:proofErr w:type="spellStart"/>
      <w:r w:rsidRPr="009E1BE1">
        <w:rPr>
          <w:rFonts w:ascii="Times New Roman" w:hAnsi="Times New Roman" w:cs="Times New Roman"/>
          <w:bCs/>
          <w:sz w:val="24"/>
          <w:szCs w:val="24"/>
          <w:lang w:val="id-ID"/>
        </w:rPr>
        <w:t>orisinil</w:t>
      </w:r>
      <w:proofErr w:type="spellEnd"/>
      <w:r w:rsidRPr="009E1BE1">
        <w:rPr>
          <w:rFonts w:ascii="Times New Roman" w:hAnsi="Times New Roman" w:cs="Times New Roman"/>
          <w:bCs/>
          <w:sz w:val="24"/>
          <w:szCs w:val="24"/>
          <w:lang w:val="id-ID"/>
        </w:rPr>
        <w:t xml:space="preserve"> </w:t>
      </w:r>
      <w:r w:rsidRPr="009E1BE1">
        <w:rPr>
          <w:rFonts w:ascii="Times New Roman" w:hAnsi="Times New Roman" w:cs="Times New Roman"/>
          <w:bCs/>
          <w:i/>
          <w:sz w:val="24"/>
          <w:szCs w:val="24"/>
          <w:lang w:val="id-ID"/>
        </w:rPr>
        <w:t>(</w:t>
      </w:r>
      <w:proofErr w:type="spellStart"/>
      <w:r w:rsidRPr="009E1BE1">
        <w:rPr>
          <w:rFonts w:ascii="Times New Roman" w:hAnsi="Times New Roman" w:cs="Times New Roman"/>
          <w:bCs/>
          <w:i/>
          <w:sz w:val="24"/>
          <w:szCs w:val="24"/>
          <w:lang w:val="id-ID"/>
        </w:rPr>
        <w:t>original</w:t>
      </w:r>
      <w:proofErr w:type="spellEnd"/>
      <w:r w:rsidRPr="009E1BE1">
        <w:rPr>
          <w:rFonts w:ascii="Times New Roman" w:hAnsi="Times New Roman" w:cs="Times New Roman"/>
          <w:bCs/>
          <w:i/>
          <w:sz w:val="24"/>
          <w:szCs w:val="24"/>
          <w:lang w:val="id-ID"/>
        </w:rPr>
        <w:t xml:space="preserve"> </w:t>
      </w:r>
      <w:proofErr w:type="spellStart"/>
      <w:r w:rsidRPr="009E1BE1">
        <w:rPr>
          <w:rFonts w:ascii="Times New Roman" w:hAnsi="Times New Roman" w:cs="Times New Roman"/>
          <w:bCs/>
          <w:i/>
          <w:sz w:val="24"/>
          <w:szCs w:val="24"/>
          <w:lang w:val="id-ID"/>
        </w:rPr>
        <w:t>thinking</w:t>
      </w:r>
      <w:proofErr w:type="spellEnd"/>
      <w:r w:rsidRPr="009E1BE1">
        <w:rPr>
          <w:rFonts w:ascii="Times New Roman" w:hAnsi="Times New Roman" w:cs="Times New Roman"/>
          <w:bCs/>
          <w:i/>
          <w:sz w:val="24"/>
          <w:szCs w:val="24"/>
          <w:lang w:val="id-ID"/>
        </w:rPr>
        <w:t xml:space="preserve">). </w:t>
      </w:r>
      <w:r w:rsidRPr="009E1BE1">
        <w:rPr>
          <w:rFonts w:ascii="Times New Roman" w:hAnsi="Times New Roman" w:cs="Times New Roman"/>
          <w:bCs/>
          <w:sz w:val="24"/>
          <w:szCs w:val="24"/>
          <w:lang w:val="id-ID"/>
        </w:rPr>
        <w:t>Ketercapaian indikator ini siswa dapat menghasilkan jawaban yang unik (menggunakan kata-kata sendiri atau bahasa yang mudah dipahami)</w:t>
      </w:r>
    </w:p>
    <w:p w14:paraId="7734C93C" w14:textId="77777777" w:rsidR="00A40818" w:rsidRDefault="00A40818" w:rsidP="00A40818">
      <w:pPr>
        <w:pStyle w:val="DaftarParagraf"/>
        <w:numPr>
          <w:ilvl w:val="0"/>
          <w:numId w:val="13"/>
        </w:numPr>
        <w:spacing w:line="360" w:lineRule="auto"/>
        <w:ind w:left="709"/>
        <w:jc w:val="both"/>
        <w:rPr>
          <w:rFonts w:ascii="Times New Roman" w:hAnsi="Times New Roman" w:cs="Times New Roman"/>
          <w:bCs/>
          <w:sz w:val="24"/>
          <w:szCs w:val="24"/>
          <w:lang w:val="id-ID"/>
        </w:rPr>
      </w:pPr>
      <w:r w:rsidRPr="009E1BE1">
        <w:rPr>
          <w:rFonts w:ascii="Times New Roman" w:hAnsi="Times New Roman" w:cs="Times New Roman"/>
          <w:bCs/>
          <w:sz w:val="24"/>
          <w:szCs w:val="24"/>
          <w:lang w:val="id-ID"/>
        </w:rPr>
        <w:t xml:space="preserve">Keterampilan mengelaborasi </w:t>
      </w:r>
      <w:r w:rsidRPr="009E1BE1">
        <w:rPr>
          <w:rFonts w:ascii="Times New Roman" w:hAnsi="Times New Roman" w:cs="Times New Roman"/>
          <w:bCs/>
          <w:i/>
          <w:sz w:val="24"/>
          <w:szCs w:val="24"/>
          <w:lang w:val="id-ID"/>
        </w:rPr>
        <w:t>(</w:t>
      </w:r>
      <w:proofErr w:type="spellStart"/>
      <w:r w:rsidRPr="009E1BE1">
        <w:rPr>
          <w:rFonts w:ascii="Times New Roman" w:hAnsi="Times New Roman" w:cs="Times New Roman"/>
          <w:bCs/>
          <w:i/>
          <w:sz w:val="24"/>
          <w:szCs w:val="24"/>
          <w:lang w:val="id-ID"/>
        </w:rPr>
        <w:t>elaboration</w:t>
      </w:r>
      <w:proofErr w:type="spellEnd"/>
      <w:r w:rsidRPr="009E1BE1">
        <w:rPr>
          <w:rFonts w:ascii="Times New Roman" w:hAnsi="Times New Roman" w:cs="Times New Roman"/>
          <w:bCs/>
          <w:i/>
          <w:sz w:val="24"/>
          <w:szCs w:val="24"/>
          <w:lang w:val="id-ID"/>
        </w:rPr>
        <w:t xml:space="preserve"> </w:t>
      </w:r>
      <w:proofErr w:type="spellStart"/>
      <w:r w:rsidRPr="009E1BE1">
        <w:rPr>
          <w:rFonts w:ascii="Times New Roman" w:hAnsi="Times New Roman" w:cs="Times New Roman"/>
          <w:bCs/>
          <w:i/>
          <w:sz w:val="24"/>
          <w:szCs w:val="24"/>
          <w:lang w:val="id-ID"/>
        </w:rPr>
        <w:t>ability</w:t>
      </w:r>
      <w:proofErr w:type="spellEnd"/>
      <w:r w:rsidRPr="009E1BE1">
        <w:rPr>
          <w:rFonts w:ascii="Times New Roman" w:hAnsi="Times New Roman" w:cs="Times New Roman"/>
          <w:bCs/>
          <w:i/>
          <w:sz w:val="24"/>
          <w:szCs w:val="24"/>
          <w:lang w:val="id-ID"/>
        </w:rPr>
        <w:t xml:space="preserve">). </w:t>
      </w:r>
      <w:r w:rsidRPr="009E1BE1">
        <w:rPr>
          <w:rFonts w:ascii="Times New Roman" w:hAnsi="Times New Roman" w:cs="Times New Roman"/>
          <w:bCs/>
          <w:sz w:val="24"/>
          <w:szCs w:val="24"/>
          <w:lang w:val="id-ID"/>
        </w:rPr>
        <w:t>Ketercapaian indikator ini siswa dapat memperluas suatu gagasan atau menguraikan secara rinci suatu jawaban.</w:t>
      </w:r>
    </w:p>
    <w:p w14:paraId="3F18FD61" w14:textId="77777777" w:rsidR="00A40818" w:rsidRDefault="00A40818" w:rsidP="00A40818">
      <w:pPr>
        <w:spacing w:line="360" w:lineRule="auto"/>
        <w:ind w:left="349" w:firstLine="36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Namun dalam penelitian ini, peneliti hanya berfokus pada indikator kemampuan </w:t>
      </w:r>
      <w:proofErr w:type="spellStart"/>
      <w:r>
        <w:rPr>
          <w:rFonts w:ascii="Times New Roman" w:hAnsi="Times New Roman" w:cs="Times New Roman"/>
          <w:bCs/>
          <w:sz w:val="24"/>
          <w:szCs w:val="24"/>
          <w:lang w:val="id-ID"/>
        </w:rPr>
        <w:t>berfikir</w:t>
      </w:r>
      <w:proofErr w:type="spellEnd"/>
      <w:r>
        <w:rPr>
          <w:rFonts w:ascii="Times New Roman" w:hAnsi="Times New Roman" w:cs="Times New Roman"/>
          <w:bCs/>
          <w:sz w:val="24"/>
          <w:szCs w:val="24"/>
          <w:lang w:val="id-ID"/>
        </w:rPr>
        <w:t xml:space="preserve"> menurut Munandar, yakni </w:t>
      </w:r>
      <w:proofErr w:type="spellStart"/>
      <w:r>
        <w:rPr>
          <w:rFonts w:ascii="Times New Roman" w:hAnsi="Times New Roman" w:cs="Times New Roman"/>
          <w:bCs/>
          <w:sz w:val="24"/>
          <w:szCs w:val="24"/>
          <w:lang w:val="id-ID"/>
        </w:rPr>
        <w:t>berfikir</w:t>
      </w:r>
      <w:proofErr w:type="spellEnd"/>
      <w:r>
        <w:rPr>
          <w:rFonts w:ascii="Times New Roman" w:hAnsi="Times New Roman" w:cs="Times New Roman"/>
          <w:bCs/>
          <w:sz w:val="24"/>
          <w:szCs w:val="24"/>
          <w:lang w:val="id-ID"/>
        </w:rPr>
        <w:t xml:space="preserve"> lancar, </w:t>
      </w:r>
      <w:proofErr w:type="spellStart"/>
      <w:r>
        <w:rPr>
          <w:rFonts w:ascii="Times New Roman" w:hAnsi="Times New Roman" w:cs="Times New Roman"/>
          <w:bCs/>
          <w:sz w:val="24"/>
          <w:szCs w:val="24"/>
          <w:lang w:val="id-ID"/>
        </w:rPr>
        <w:t>berfikir</w:t>
      </w:r>
      <w:proofErr w:type="spellEnd"/>
      <w:r>
        <w:rPr>
          <w:rFonts w:ascii="Times New Roman" w:hAnsi="Times New Roman" w:cs="Times New Roman"/>
          <w:bCs/>
          <w:sz w:val="24"/>
          <w:szCs w:val="24"/>
          <w:lang w:val="id-ID"/>
        </w:rPr>
        <w:t xml:space="preserve"> luwes, </w:t>
      </w:r>
      <w:proofErr w:type="spellStart"/>
      <w:r>
        <w:rPr>
          <w:rFonts w:ascii="Times New Roman" w:hAnsi="Times New Roman" w:cs="Times New Roman"/>
          <w:bCs/>
          <w:sz w:val="24"/>
          <w:szCs w:val="24"/>
          <w:lang w:val="id-ID"/>
        </w:rPr>
        <w:t>berfikir</w:t>
      </w:r>
      <w:proofErr w:type="spellEnd"/>
      <w:r>
        <w:rPr>
          <w:rFonts w:ascii="Times New Roman" w:hAnsi="Times New Roman" w:cs="Times New Roman"/>
          <w:bCs/>
          <w:sz w:val="24"/>
          <w:szCs w:val="24"/>
          <w:lang w:val="id-ID"/>
        </w:rPr>
        <w:t xml:space="preserve"> </w:t>
      </w:r>
      <w:proofErr w:type="spellStart"/>
      <w:r>
        <w:rPr>
          <w:rFonts w:ascii="Times New Roman" w:hAnsi="Times New Roman" w:cs="Times New Roman"/>
          <w:bCs/>
          <w:sz w:val="24"/>
          <w:szCs w:val="24"/>
          <w:lang w:val="id-ID"/>
        </w:rPr>
        <w:t>orisinil</w:t>
      </w:r>
      <w:proofErr w:type="spellEnd"/>
      <w:r>
        <w:rPr>
          <w:rFonts w:ascii="Times New Roman" w:hAnsi="Times New Roman" w:cs="Times New Roman"/>
          <w:bCs/>
          <w:sz w:val="24"/>
          <w:szCs w:val="24"/>
          <w:lang w:val="id-ID"/>
        </w:rPr>
        <w:t xml:space="preserve">, dan keterampilan mengelaborasi. Alasan peneliti menggunakan indikator ini adalah karena indikator menurut Munandar bisa mewakili semua aspek yang akan peneliti teliti. </w:t>
      </w:r>
    </w:p>
    <w:p w14:paraId="3CBD525F" w14:textId="77777777" w:rsidR="00A40818" w:rsidRDefault="00A40818" w:rsidP="00A40818">
      <w:pPr>
        <w:pStyle w:val="DaftarParagraf"/>
        <w:numPr>
          <w:ilvl w:val="1"/>
          <w:numId w:val="9"/>
        </w:numPr>
        <w:spacing w:line="360" w:lineRule="auto"/>
        <w:ind w:left="567"/>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Kelebihan </w:t>
      </w:r>
      <w:proofErr w:type="spellStart"/>
      <w:r>
        <w:rPr>
          <w:rFonts w:ascii="Times New Roman" w:hAnsi="Times New Roman" w:cs="Times New Roman"/>
          <w:b/>
          <w:bCs/>
          <w:sz w:val="24"/>
          <w:szCs w:val="24"/>
          <w:lang w:val="id-ID"/>
        </w:rPr>
        <w:t>Berfikir</w:t>
      </w:r>
      <w:proofErr w:type="spellEnd"/>
      <w:r>
        <w:rPr>
          <w:rFonts w:ascii="Times New Roman" w:hAnsi="Times New Roman" w:cs="Times New Roman"/>
          <w:b/>
          <w:bCs/>
          <w:sz w:val="24"/>
          <w:szCs w:val="24"/>
          <w:lang w:val="id-ID"/>
        </w:rPr>
        <w:t xml:space="preserve"> Kreatif</w:t>
      </w:r>
    </w:p>
    <w:p w14:paraId="460DE213" w14:textId="77777777" w:rsidR="00A40818" w:rsidRDefault="00A40818" w:rsidP="00A40818">
      <w:pPr>
        <w:pStyle w:val="DaftarParagraf"/>
        <w:spacing w:line="360" w:lineRule="auto"/>
        <w:ind w:left="567" w:firstLine="567"/>
        <w:jc w:val="both"/>
        <w:rPr>
          <w:rFonts w:ascii="Times New Roman" w:hAnsi="Times New Roman" w:cs="Times New Roman"/>
          <w:bCs/>
          <w:sz w:val="24"/>
          <w:szCs w:val="24"/>
          <w:lang w:val="id-ID"/>
        </w:rPr>
      </w:pPr>
      <w:proofErr w:type="spellStart"/>
      <w:r>
        <w:rPr>
          <w:rFonts w:ascii="Times New Roman" w:hAnsi="Times New Roman" w:cs="Times New Roman"/>
          <w:bCs/>
          <w:sz w:val="24"/>
          <w:szCs w:val="24"/>
          <w:lang w:val="id-ID"/>
        </w:rPr>
        <w:t>Berfikir</w:t>
      </w:r>
      <w:proofErr w:type="spellEnd"/>
      <w:r>
        <w:rPr>
          <w:rFonts w:ascii="Times New Roman" w:hAnsi="Times New Roman" w:cs="Times New Roman"/>
          <w:bCs/>
          <w:sz w:val="24"/>
          <w:szCs w:val="24"/>
          <w:lang w:val="id-ID"/>
        </w:rPr>
        <w:t xml:space="preserve"> kreatif memiliki berbagai manfaat penting, khususnya bagi siswa. seperti halnya yang dipaparkan oleh </w:t>
      </w:r>
      <w:proofErr w:type="spellStart"/>
      <w:r>
        <w:rPr>
          <w:rFonts w:ascii="Times New Roman" w:hAnsi="Times New Roman" w:cs="Times New Roman"/>
          <w:bCs/>
          <w:sz w:val="24"/>
          <w:szCs w:val="24"/>
          <w:lang w:val="id-ID"/>
        </w:rPr>
        <w:t>Munadar</w:t>
      </w:r>
      <w:proofErr w:type="spellEnd"/>
      <w:r>
        <w:rPr>
          <w:rFonts w:ascii="Times New Roman" w:hAnsi="Times New Roman" w:cs="Times New Roman"/>
          <w:bCs/>
          <w:sz w:val="24"/>
          <w:szCs w:val="24"/>
          <w:lang w:val="id-ID"/>
        </w:rPr>
        <w:t xml:space="preserve"> dalam Susanto (2013) yang menyebutkan </w:t>
      </w:r>
      <w:proofErr w:type="spellStart"/>
      <w:r>
        <w:rPr>
          <w:rFonts w:ascii="Times New Roman" w:hAnsi="Times New Roman" w:cs="Times New Roman"/>
          <w:bCs/>
          <w:sz w:val="24"/>
          <w:szCs w:val="24"/>
          <w:lang w:val="id-ID"/>
        </w:rPr>
        <w:t>bebrapa</w:t>
      </w:r>
      <w:proofErr w:type="spellEnd"/>
      <w:r>
        <w:rPr>
          <w:rFonts w:ascii="Times New Roman" w:hAnsi="Times New Roman" w:cs="Times New Roman"/>
          <w:bCs/>
          <w:sz w:val="24"/>
          <w:szCs w:val="24"/>
          <w:lang w:val="id-ID"/>
        </w:rPr>
        <w:t xml:space="preserve"> manfaat dari </w:t>
      </w:r>
      <w:proofErr w:type="spellStart"/>
      <w:r>
        <w:rPr>
          <w:rFonts w:ascii="Times New Roman" w:hAnsi="Times New Roman" w:cs="Times New Roman"/>
          <w:bCs/>
          <w:sz w:val="24"/>
          <w:szCs w:val="24"/>
          <w:lang w:val="id-ID"/>
        </w:rPr>
        <w:t>berfikir</w:t>
      </w:r>
      <w:proofErr w:type="spellEnd"/>
      <w:r>
        <w:rPr>
          <w:rFonts w:ascii="Times New Roman" w:hAnsi="Times New Roman" w:cs="Times New Roman"/>
          <w:bCs/>
          <w:sz w:val="24"/>
          <w:szCs w:val="24"/>
          <w:lang w:val="id-ID"/>
        </w:rPr>
        <w:t xml:space="preserve"> kreatif adalah:</w:t>
      </w:r>
    </w:p>
    <w:p w14:paraId="1DA6CB65" w14:textId="77777777" w:rsidR="00A40818" w:rsidRDefault="00A40818" w:rsidP="00A40818">
      <w:pPr>
        <w:pStyle w:val="DaftarParagraf"/>
        <w:numPr>
          <w:ilvl w:val="3"/>
          <w:numId w:val="9"/>
        </w:numPr>
        <w:spacing w:line="360" w:lineRule="auto"/>
        <w:ind w:left="709"/>
        <w:jc w:val="both"/>
        <w:rPr>
          <w:rFonts w:ascii="Times New Roman" w:hAnsi="Times New Roman" w:cs="Times New Roman"/>
          <w:bCs/>
          <w:sz w:val="24"/>
          <w:szCs w:val="24"/>
          <w:lang w:val="id-ID"/>
        </w:rPr>
      </w:pPr>
      <w:r>
        <w:rPr>
          <w:rFonts w:ascii="Times New Roman" w:hAnsi="Times New Roman" w:cs="Times New Roman"/>
          <w:bCs/>
          <w:sz w:val="24"/>
          <w:szCs w:val="24"/>
          <w:lang w:val="id-ID"/>
        </w:rPr>
        <w:t>Peningkatan kemampuan pemecahan masalah</w:t>
      </w:r>
    </w:p>
    <w:p w14:paraId="22D5A906" w14:textId="77777777" w:rsidR="00A40818" w:rsidRDefault="00A40818" w:rsidP="00A40818">
      <w:pPr>
        <w:pStyle w:val="DaftarParagraf"/>
        <w:spacing w:line="360" w:lineRule="auto"/>
        <w:ind w:left="709"/>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Siswa yang mampu </w:t>
      </w:r>
      <w:proofErr w:type="spellStart"/>
      <w:r>
        <w:rPr>
          <w:rFonts w:ascii="Times New Roman" w:hAnsi="Times New Roman" w:cs="Times New Roman"/>
          <w:bCs/>
          <w:sz w:val="24"/>
          <w:szCs w:val="24"/>
          <w:lang w:val="id-ID"/>
        </w:rPr>
        <w:t>berfikir</w:t>
      </w:r>
      <w:proofErr w:type="spellEnd"/>
      <w:r>
        <w:rPr>
          <w:rFonts w:ascii="Times New Roman" w:hAnsi="Times New Roman" w:cs="Times New Roman"/>
          <w:bCs/>
          <w:sz w:val="24"/>
          <w:szCs w:val="24"/>
          <w:lang w:val="id-ID"/>
        </w:rPr>
        <w:t xml:space="preserve"> kreatif lebih mampu mengemukakan solusi inovatif untuk berbagai masalah. Selain itu mereka cenderung dapat melihat berbagai alternatif solusi dan memilih yang paling efektif.</w:t>
      </w:r>
    </w:p>
    <w:p w14:paraId="79C22205" w14:textId="77777777" w:rsidR="00A40818" w:rsidRDefault="00A40818" w:rsidP="00A40818">
      <w:pPr>
        <w:pStyle w:val="DaftarParagraf"/>
        <w:numPr>
          <w:ilvl w:val="3"/>
          <w:numId w:val="9"/>
        </w:numPr>
        <w:spacing w:line="360" w:lineRule="auto"/>
        <w:ind w:left="709"/>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Pengembangan keterampilan </w:t>
      </w:r>
      <w:proofErr w:type="spellStart"/>
      <w:r>
        <w:rPr>
          <w:rFonts w:ascii="Times New Roman" w:hAnsi="Times New Roman" w:cs="Times New Roman"/>
          <w:bCs/>
          <w:sz w:val="24"/>
          <w:szCs w:val="24"/>
          <w:lang w:val="id-ID"/>
        </w:rPr>
        <w:t>berfikir</w:t>
      </w:r>
      <w:proofErr w:type="spellEnd"/>
      <w:r>
        <w:rPr>
          <w:rFonts w:ascii="Times New Roman" w:hAnsi="Times New Roman" w:cs="Times New Roman"/>
          <w:bCs/>
          <w:sz w:val="24"/>
          <w:szCs w:val="24"/>
          <w:lang w:val="id-ID"/>
        </w:rPr>
        <w:t xml:space="preserve"> kreatif</w:t>
      </w:r>
    </w:p>
    <w:p w14:paraId="27A007AA" w14:textId="77777777" w:rsidR="00A40818" w:rsidRDefault="00A40818" w:rsidP="00A40818">
      <w:pPr>
        <w:pStyle w:val="DaftarParagraf"/>
        <w:spacing w:line="360" w:lineRule="auto"/>
        <w:ind w:left="709"/>
        <w:jc w:val="both"/>
        <w:rPr>
          <w:rFonts w:ascii="Times New Roman" w:hAnsi="Times New Roman" w:cs="Times New Roman"/>
          <w:bCs/>
          <w:sz w:val="24"/>
          <w:szCs w:val="24"/>
          <w:lang w:val="id-ID"/>
        </w:rPr>
      </w:pPr>
      <w:proofErr w:type="spellStart"/>
      <w:r>
        <w:rPr>
          <w:rFonts w:ascii="Times New Roman" w:hAnsi="Times New Roman" w:cs="Times New Roman"/>
          <w:bCs/>
          <w:sz w:val="24"/>
          <w:szCs w:val="24"/>
          <w:lang w:val="id-ID"/>
        </w:rPr>
        <w:t>Berfikir</w:t>
      </w:r>
      <w:proofErr w:type="spellEnd"/>
      <w:r>
        <w:rPr>
          <w:rFonts w:ascii="Times New Roman" w:hAnsi="Times New Roman" w:cs="Times New Roman"/>
          <w:bCs/>
          <w:sz w:val="24"/>
          <w:szCs w:val="24"/>
          <w:lang w:val="id-ID"/>
        </w:rPr>
        <w:t xml:space="preserve"> kreatif melibatkan analisis, evaluasi, dan </w:t>
      </w:r>
      <w:proofErr w:type="spellStart"/>
      <w:r>
        <w:rPr>
          <w:rFonts w:ascii="Times New Roman" w:hAnsi="Times New Roman" w:cs="Times New Roman"/>
          <w:bCs/>
          <w:sz w:val="24"/>
          <w:szCs w:val="24"/>
          <w:lang w:val="id-ID"/>
        </w:rPr>
        <w:t>sitesis</w:t>
      </w:r>
      <w:proofErr w:type="spellEnd"/>
      <w:r>
        <w:rPr>
          <w:rFonts w:ascii="Times New Roman" w:hAnsi="Times New Roman" w:cs="Times New Roman"/>
          <w:bCs/>
          <w:sz w:val="24"/>
          <w:szCs w:val="24"/>
          <w:lang w:val="id-ID"/>
        </w:rPr>
        <w:t xml:space="preserve"> informasi, yang semuanya merupakan komponen </w:t>
      </w:r>
      <w:proofErr w:type="spellStart"/>
      <w:r>
        <w:rPr>
          <w:rFonts w:ascii="Times New Roman" w:hAnsi="Times New Roman" w:cs="Times New Roman"/>
          <w:bCs/>
          <w:sz w:val="24"/>
          <w:szCs w:val="24"/>
          <w:lang w:val="id-ID"/>
        </w:rPr>
        <w:t>berfikir</w:t>
      </w:r>
      <w:proofErr w:type="spellEnd"/>
      <w:r>
        <w:rPr>
          <w:rFonts w:ascii="Times New Roman" w:hAnsi="Times New Roman" w:cs="Times New Roman"/>
          <w:bCs/>
          <w:sz w:val="24"/>
          <w:szCs w:val="24"/>
          <w:lang w:val="id-ID"/>
        </w:rPr>
        <w:t xml:space="preserve"> kritis. Siswa yang kreatif cenderung lebih reflektif dan mampu mengevaluasi gagasan mereka sendiri dan orang lain dengan lebih baik.</w:t>
      </w:r>
    </w:p>
    <w:p w14:paraId="4152C353" w14:textId="77777777" w:rsidR="00A40818" w:rsidRDefault="00A40818" w:rsidP="00A40818">
      <w:pPr>
        <w:pStyle w:val="DaftarParagraf"/>
        <w:numPr>
          <w:ilvl w:val="3"/>
          <w:numId w:val="9"/>
        </w:numPr>
        <w:spacing w:line="360" w:lineRule="auto"/>
        <w:ind w:left="709"/>
        <w:jc w:val="both"/>
        <w:rPr>
          <w:rFonts w:ascii="Times New Roman" w:hAnsi="Times New Roman" w:cs="Times New Roman"/>
          <w:bCs/>
          <w:sz w:val="24"/>
          <w:szCs w:val="24"/>
          <w:lang w:val="id-ID"/>
        </w:rPr>
      </w:pPr>
      <w:r>
        <w:rPr>
          <w:rFonts w:ascii="Times New Roman" w:hAnsi="Times New Roman" w:cs="Times New Roman"/>
          <w:bCs/>
          <w:sz w:val="24"/>
          <w:szCs w:val="24"/>
          <w:lang w:val="id-ID"/>
        </w:rPr>
        <w:t>Meningkatkan kemampuan adaptasi</w:t>
      </w:r>
    </w:p>
    <w:p w14:paraId="1F1C1455" w14:textId="77777777" w:rsidR="00A40818" w:rsidRPr="00814A6A" w:rsidRDefault="00A40818" w:rsidP="00A40818">
      <w:pPr>
        <w:pStyle w:val="DaftarParagraf"/>
        <w:spacing w:line="360" w:lineRule="auto"/>
        <w:ind w:left="709"/>
        <w:jc w:val="both"/>
        <w:rPr>
          <w:rFonts w:ascii="Times New Roman" w:hAnsi="Times New Roman" w:cs="Times New Roman"/>
          <w:bCs/>
          <w:sz w:val="24"/>
          <w:szCs w:val="24"/>
          <w:lang w:val="id-ID"/>
        </w:rPr>
      </w:pPr>
      <w:r>
        <w:rPr>
          <w:rFonts w:ascii="Times New Roman" w:hAnsi="Times New Roman" w:cs="Times New Roman"/>
          <w:bCs/>
          <w:sz w:val="24"/>
          <w:szCs w:val="24"/>
          <w:lang w:val="id-ID"/>
        </w:rPr>
        <w:t>Siswa yang kreatif lebih mudah beradaptasi dengan perubahan dan situasi baru. Mereka lebih terbuka terhadap ide-ide baru dan lebih fleksibel dalam menghadapi tantangan</w:t>
      </w:r>
    </w:p>
    <w:p w14:paraId="1344B7CE" w14:textId="77777777" w:rsidR="00A40818" w:rsidRDefault="00A40818" w:rsidP="00A40818">
      <w:pPr>
        <w:pStyle w:val="DaftarParagraf"/>
        <w:numPr>
          <w:ilvl w:val="3"/>
          <w:numId w:val="9"/>
        </w:numPr>
        <w:spacing w:line="360" w:lineRule="auto"/>
        <w:ind w:left="709"/>
        <w:jc w:val="both"/>
        <w:rPr>
          <w:rFonts w:ascii="Times New Roman" w:hAnsi="Times New Roman" w:cs="Times New Roman"/>
          <w:bCs/>
          <w:sz w:val="24"/>
          <w:szCs w:val="24"/>
          <w:lang w:val="id-ID"/>
        </w:rPr>
      </w:pPr>
      <w:r>
        <w:rPr>
          <w:rFonts w:ascii="Times New Roman" w:hAnsi="Times New Roman" w:cs="Times New Roman"/>
          <w:bCs/>
          <w:sz w:val="24"/>
          <w:szCs w:val="24"/>
          <w:lang w:val="id-ID"/>
        </w:rPr>
        <w:t>Meningkatkan motivasi dan keterlibatan belajar</w:t>
      </w:r>
    </w:p>
    <w:p w14:paraId="4E4C12C8" w14:textId="77777777" w:rsidR="00A40818" w:rsidRDefault="00A40818" w:rsidP="00A40818">
      <w:pPr>
        <w:pStyle w:val="DaftarParagraf"/>
        <w:spacing w:line="360" w:lineRule="auto"/>
        <w:ind w:left="709"/>
        <w:jc w:val="both"/>
        <w:rPr>
          <w:rFonts w:ascii="Times New Roman" w:hAnsi="Times New Roman" w:cs="Times New Roman"/>
          <w:bCs/>
          <w:sz w:val="24"/>
          <w:szCs w:val="24"/>
          <w:lang w:val="id-ID"/>
        </w:rPr>
      </w:pPr>
      <w:r>
        <w:rPr>
          <w:rFonts w:ascii="Times New Roman" w:hAnsi="Times New Roman" w:cs="Times New Roman"/>
          <w:bCs/>
          <w:sz w:val="24"/>
          <w:szCs w:val="24"/>
          <w:lang w:val="id-ID"/>
        </w:rPr>
        <w:lastRenderedPageBreak/>
        <w:t xml:space="preserve">Proses </w:t>
      </w:r>
      <w:proofErr w:type="spellStart"/>
      <w:r>
        <w:rPr>
          <w:rFonts w:ascii="Times New Roman" w:hAnsi="Times New Roman" w:cs="Times New Roman"/>
          <w:bCs/>
          <w:sz w:val="24"/>
          <w:szCs w:val="24"/>
          <w:lang w:val="id-ID"/>
        </w:rPr>
        <w:t>berfikir</w:t>
      </w:r>
      <w:proofErr w:type="spellEnd"/>
      <w:r>
        <w:rPr>
          <w:rFonts w:ascii="Times New Roman" w:hAnsi="Times New Roman" w:cs="Times New Roman"/>
          <w:bCs/>
          <w:sz w:val="24"/>
          <w:szCs w:val="24"/>
          <w:lang w:val="id-ID"/>
        </w:rPr>
        <w:t xml:space="preserve"> kreatif sering kali lebih menarik dan menyenangkan, sehingga meningkatkan motivasi belajar. Siswa merasa lebih terlibat dan termotivasi ketika mereka memiliki kesempatan untuk berinovasi dan menciptakan sesuatu yang baru</w:t>
      </w:r>
    </w:p>
    <w:p w14:paraId="57795E4B" w14:textId="77777777" w:rsidR="00A40818" w:rsidRDefault="00A40818" w:rsidP="00A40818">
      <w:pPr>
        <w:pStyle w:val="DaftarParagraf"/>
        <w:numPr>
          <w:ilvl w:val="3"/>
          <w:numId w:val="9"/>
        </w:numPr>
        <w:spacing w:line="360" w:lineRule="auto"/>
        <w:ind w:left="709"/>
        <w:jc w:val="both"/>
        <w:rPr>
          <w:rFonts w:ascii="Times New Roman" w:hAnsi="Times New Roman" w:cs="Times New Roman"/>
          <w:bCs/>
          <w:sz w:val="24"/>
          <w:szCs w:val="24"/>
          <w:lang w:val="id-ID"/>
        </w:rPr>
      </w:pPr>
      <w:r>
        <w:rPr>
          <w:rFonts w:ascii="Times New Roman" w:hAnsi="Times New Roman" w:cs="Times New Roman"/>
          <w:bCs/>
          <w:sz w:val="24"/>
          <w:szCs w:val="24"/>
          <w:lang w:val="id-ID"/>
        </w:rPr>
        <w:t>Pengembangan keterampilan sosial dan kolaborasi</w:t>
      </w:r>
    </w:p>
    <w:p w14:paraId="662342B4" w14:textId="77777777" w:rsidR="00A40818" w:rsidRDefault="00A40818" w:rsidP="00A40818">
      <w:pPr>
        <w:pStyle w:val="DaftarParagraf"/>
        <w:spacing w:line="360" w:lineRule="auto"/>
        <w:ind w:left="709"/>
        <w:jc w:val="both"/>
        <w:rPr>
          <w:rFonts w:ascii="Times New Roman" w:hAnsi="Times New Roman" w:cs="Times New Roman"/>
          <w:bCs/>
          <w:sz w:val="24"/>
          <w:szCs w:val="24"/>
          <w:lang w:val="id-ID"/>
        </w:rPr>
      </w:pPr>
      <w:proofErr w:type="spellStart"/>
      <w:r>
        <w:rPr>
          <w:rFonts w:ascii="Times New Roman" w:hAnsi="Times New Roman" w:cs="Times New Roman"/>
          <w:bCs/>
          <w:sz w:val="24"/>
          <w:szCs w:val="24"/>
          <w:lang w:val="id-ID"/>
        </w:rPr>
        <w:t>Berfikir</w:t>
      </w:r>
      <w:proofErr w:type="spellEnd"/>
      <w:r>
        <w:rPr>
          <w:rFonts w:ascii="Times New Roman" w:hAnsi="Times New Roman" w:cs="Times New Roman"/>
          <w:bCs/>
          <w:sz w:val="24"/>
          <w:szCs w:val="24"/>
          <w:lang w:val="id-ID"/>
        </w:rPr>
        <w:t xml:space="preserve"> kreatif sering kalo melibatkan kerja tim dan kolaborasi. Siswa belajar menghargai perspektif orang lain dan bekerja sama untuk mencapai tujuan bersama</w:t>
      </w:r>
    </w:p>
    <w:p w14:paraId="71C2DCF6" w14:textId="77777777" w:rsidR="00A40818" w:rsidRDefault="00A40818" w:rsidP="00A40818">
      <w:pPr>
        <w:pStyle w:val="DaftarParagraf"/>
        <w:numPr>
          <w:ilvl w:val="3"/>
          <w:numId w:val="9"/>
        </w:numPr>
        <w:spacing w:line="360" w:lineRule="auto"/>
        <w:ind w:left="709"/>
        <w:jc w:val="both"/>
        <w:rPr>
          <w:rFonts w:ascii="Times New Roman" w:hAnsi="Times New Roman" w:cs="Times New Roman"/>
          <w:bCs/>
          <w:sz w:val="24"/>
          <w:szCs w:val="24"/>
          <w:lang w:val="id-ID"/>
        </w:rPr>
      </w:pPr>
      <w:r>
        <w:rPr>
          <w:rFonts w:ascii="Times New Roman" w:hAnsi="Times New Roman" w:cs="Times New Roman"/>
          <w:bCs/>
          <w:sz w:val="24"/>
          <w:szCs w:val="24"/>
          <w:lang w:val="id-ID"/>
        </w:rPr>
        <w:t>Peningkatan kepercayaan diri</w:t>
      </w:r>
    </w:p>
    <w:p w14:paraId="5BA3C6F2" w14:textId="77777777" w:rsidR="00A40818" w:rsidRDefault="00A40818" w:rsidP="00A40818">
      <w:pPr>
        <w:pStyle w:val="DaftarParagraf"/>
        <w:spacing w:line="360" w:lineRule="auto"/>
        <w:ind w:left="709"/>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Ketika siswa berhasil mengembangkan dan </w:t>
      </w:r>
      <w:proofErr w:type="spellStart"/>
      <w:r>
        <w:rPr>
          <w:rFonts w:ascii="Times New Roman" w:hAnsi="Times New Roman" w:cs="Times New Roman"/>
          <w:bCs/>
          <w:sz w:val="24"/>
          <w:szCs w:val="24"/>
          <w:lang w:val="id-ID"/>
        </w:rPr>
        <w:t>merapakn</w:t>
      </w:r>
      <w:proofErr w:type="spellEnd"/>
      <w:r>
        <w:rPr>
          <w:rFonts w:ascii="Times New Roman" w:hAnsi="Times New Roman" w:cs="Times New Roman"/>
          <w:bCs/>
          <w:sz w:val="24"/>
          <w:szCs w:val="24"/>
          <w:lang w:val="id-ID"/>
        </w:rPr>
        <w:t xml:space="preserve"> ide-ide kreatif mereka, mereka akan merasa lebih percaya diri dengan kemampuan mereka</w:t>
      </w:r>
    </w:p>
    <w:p w14:paraId="35141C3D" w14:textId="77777777" w:rsidR="00A40818" w:rsidRDefault="00A40818" w:rsidP="00A40818">
      <w:pPr>
        <w:pStyle w:val="DaftarParagraf"/>
        <w:numPr>
          <w:ilvl w:val="3"/>
          <w:numId w:val="9"/>
        </w:numPr>
        <w:spacing w:line="360" w:lineRule="auto"/>
        <w:ind w:left="709"/>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Pengembangan potensi diri </w:t>
      </w:r>
    </w:p>
    <w:p w14:paraId="5F8C2055" w14:textId="77777777" w:rsidR="00A40818" w:rsidRPr="00814A6A" w:rsidRDefault="00A40818" w:rsidP="00A40818">
      <w:pPr>
        <w:pStyle w:val="DaftarParagraf"/>
        <w:spacing w:line="360" w:lineRule="auto"/>
        <w:ind w:left="709"/>
        <w:jc w:val="both"/>
        <w:rPr>
          <w:rFonts w:ascii="Times New Roman" w:hAnsi="Times New Roman" w:cs="Times New Roman"/>
          <w:bCs/>
          <w:sz w:val="24"/>
          <w:szCs w:val="24"/>
          <w:lang w:val="id-ID"/>
        </w:rPr>
      </w:pPr>
      <w:proofErr w:type="spellStart"/>
      <w:r>
        <w:rPr>
          <w:rFonts w:ascii="Times New Roman" w:hAnsi="Times New Roman" w:cs="Times New Roman"/>
          <w:bCs/>
          <w:sz w:val="24"/>
          <w:szCs w:val="24"/>
          <w:lang w:val="id-ID"/>
        </w:rPr>
        <w:t>Berfikir</w:t>
      </w:r>
      <w:proofErr w:type="spellEnd"/>
      <w:r>
        <w:rPr>
          <w:rFonts w:ascii="Times New Roman" w:hAnsi="Times New Roman" w:cs="Times New Roman"/>
          <w:bCs/>
          <w:sz w:val="24"/>
          <w:szCs w:val="24"/>
          <w:lang w:val="id-ID"/>
        </w:rPr>
        <w:t xml:space="preserve"> kreatif memungkinkan siswa mengeksplorasi dan mengembangkan potensi penuh mereka. Hal ini mendorong eksplorasi minat pribadi dan pengembangan keterampilan yang unik</w:t>
      </w:r>
    </w:p>
    <w:p w14:paraId="1DC1445B" w14:textId="77777777" w:rsidR="00A40818" w:rsidRDefault="00A40818" w:rsidP="00A40818">
      <w:pPr>
        <w:pStyle w:val="DaftarParagraf"/>
        <w:numPr>
          <w:ilvl w:val="1"/>
          <w:numId w:val="9"/>
        </w:numPr>
        <w:spacing w:line="360" w:lineRule="auto"/>
        <w:ind w:left="567"/>
        <w:jc w:val="both"/>
        <w:rPr>
          <w:rFonts w:ascii="Times New Roman" w:hAnsi="Times New Roman" w:cs="Times New Roman"/>
          <w:b/>
          <w:bCs/>
          <w:sz w:val="24"/>
          <w:szCs w:val="24"/>
          <w:lang w:val="id-ID"/>
        </w:rPr>
      </w:pPr>
      <w:r w:rsidRPr="00A866EE">
        <w:rPr>
          <w:rFonts w:ascii="Times New Roman" w:hAnsi="Times New Roman" w:cs="Times New Roman"/>
          <w:b/>
          <w:bCs/>
          <w:sz w:val="24"/>
          <w:szCs w:val="24"/>
          <w:lang w:val="id-ID"/>
        </w:rPr>
        <w:t xml:space="preserve">Kekurangan </w:t>
      </w:r>
      <w:proofErr w:type="spellStart"/>
      <w:r w:rsidRPr="00A866EE">
        <w:rPr>
          <w:rFonts w:ascii="Times New Roman" w:hAnsi="Times New Roman" w:cs="Times New Roman"/>
          <w:b/>
          <w:bCs/>
          <w:sz w:val="24"/>
          <w:szCs w:val="24"/>
          <w:lang w:val="id-ID"/>
        </w:rPr>
        <w:t>Berfikir</w:t>
      </w:r>
      <w:proofErr w:type="spellEnd"/>
      <w:r w:rsidRPr="00A866EE">
        <w:rPr>
          <w:rFonts w:ascii="Times New Roman" w:hAnsi="Times New Roman" w:cs="Times New Roman"/>
          <w:b/>
          <w:bCs/>
          <w:sz w:val="24"/>
          <w:szCs w:val="24"/>
          <w:lang w:val="id-ID"/>
        </w:rPr>
        <w:t xml:space="preserve"> Kreatif</w:t>
      </w:r>
    </w:p>
    <w:p w14:paraId="1A682AFB" w14:textId="77777777" w:rsidR="00A40818" w:rsidRDefault="00A40818" w:rsidP="00A40818">
      <w:pPr>
        <w:pStyle w:val="DaftarParagraf"/>
        <w:spacing w:line="360" w:lineRule="auto"/>
        <w:ind w:left="567"/>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Meskipun </w:t>
      </w:r>
      <w:proofErr w:type="spellStart"/>
      <w:r>
        <w:rPr>
          <w:rFonts w:ascii="Times New Roman" w:hAnsi="Times New Roman" w:cs="Times New Roman"/>
          <w:bCs/>
          <w:sz w:val="24"/>
          <w:szCs w:val="24"/>
          <w:lang w:val="id-ID"/>
        </w:rPr>
        <w:t>berfikir</w:t>
      </w:r>
      <w:proofErr w:type="spellEnd"/>
      <w:r>
        <w:rPr>
          <w:rFonts w:ascii="Times New Roman" w:hAnsi="Times New Roman" w:cs="Times New Roman"/>
          <w:bCs/>
          <w:sz w:val="24"/>
          <w:szCs w:val="24"/>
          <w:lang w:val="id-ID"/>
        </w:rPr>
        <w:t xml:space="preserve"> kreatif memiliki banyak kelebihan atau manfaat, juga memiliki beberapa potensi kekurangan seperti yang dipaparkan oleh Munandar dalam Susanto (2013), yaitu:</w:t>
      </w:r>
    </w:p>
    <w:p w14:paraId="2945A372" w14:textId="77777777" w:rsidR="00A40818" w:rsidRDefault="00A40818" w:rsidP="00A40818">
      <w:pPr>
        <w:pStyle w:val="DaftarParagraf"/>
        <w:numPr>
          <w:ilvl w:val="3"/>
          <w:numId w:val="13"/>
        </w:numPr>
        <w:spacing w:line="360" w:lineRule="auto"/>
        <w:ind w:left="567"/>
        <w:jc w:val="both"/>
        <w:rPr>
          <w:rFonts w:ascii="Times New Roman" w:hAnsi="Times New Roman" w:cs="Times New Roman"/>
          <w:bCs/>
          <w:sz w:val="24"/>
          <w:szCs w:val="24"/>
          <w:lang w:val="id-ID"/>
        </w:rPr>
      </w:pPr>
      <w:r>
        <w:rPr>
          <w:rFonts w:ascii="Times New Roman" w:hAnsi="Times New Roman" w:cs="Times New Roman"/>
          <w:bCs/>
          <w:sz w:val="24"/>
          <w:szCs w:val="24"/>
          <w:lang w:val="id-ID"/>
        </w:rPr>
        <w:t>Kebingungan dan kebimbangan</w:t>
      </w:r>
    </w:p>
    <w:p w14:paraId="6F9C1218" w14:textId="77777777" w:rsidR="00A40818" w:rsidRPr="009B61A2" w:rsidRDefault="00A40818" w:rsidP="00A40818">
      <w:pPr>
        <w:pStyle w:val="DaftarParagraf"/>
        <w:spacing w:line="360" w:lineRule="auto"/>
        <w:ind w:left="567"/>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Proses </w:t>
      </w:r>
      <w:proofErr w:type="spellStart"/>
      <w:r>
        <w:rPr>
          <w:rFonts w:ascii="Times New Roman" w:hAnsi="Times New Roman" w:cs="Times New Roman"/>
          <w:bCs/>
          <w:sz w:val="24"/>
          <w:szCs w:val="24"/>
          <w:lang w:val="id-ID"/>
        </w:rPr>
        <w:t>berfikir</w:t>
      </w:r>
      <w:proofErr w:type="spellEnd"/>
      <w:r>
        <w:rPr>
          <w:rFonts w:ascii="Times New Roman" w:hAnsi="Times New Roman" w:cs="Times New Roman"/>
          <w:bCs/>
          <w:sz w:val="24"/>
          <w:szCs w:val="24"/>
          <w:lang w:val="id-ID"/>
        </w:rPr>
        <w:t xml:space="preserve"> kreatif sering melibatkan banyak ide dan kemungkinan, yang  bisa membuat siswa merasa kewalahan atau bingung dalam memilih ide terbaik</w:t>
      </w:r>
    </w:p>
    <w:p w14:paraId="516F2013" w14:textId="77777777" w:rsidR="00A40818" w:rsidRDefault="00A40818" w:rsidP="00A40818">
      <w:pPr>
        <w:pStyle w:val="DaftarParagraf"/>
        <w:numPr>
          <w:ilvl w:val="3"/>
          <w:numId w:val="13"/>
        </w:numPr>
        <w:spacing w:line="360" w:lineRule="auto"/>
        <w:ind w:left="567"/>
        <w:jc w:val="both"/>
        <w:rPr>
          <w:rFonts w:ascii="Times New Roman" w:hAnsi="Times New Roman" w:cs="Times New Roman"/>
          <w:bCs/>
          <w:sz w:val="24"/>
          <w:szCs w:val="24"/>
          <w:lang w:val="id-ID"/>
        </w:rPr>
      </w:pPr>
      <w:r>
        <w:rPr>
          <w:rFonts w:ascii="Times New Roman" w:hAnsi="Times New Roman" w:cs="Times New Roman"/>
          <w:bCs/>
          <w:sz w:val="24"/>
          <w:szCs w:val="24"/>
          <w:lang w:val="id-ID"/>
        </w:rPr>
        <w:t>Pengelolaan waktu yang buruk</w:t>
      </w:r>
    </w:p>
    <w:p w14:paraId="2F2E4E66" w14:textId="77777777" w:rsidR="00A40818" w:rsidRDefault="00A40818" w:rsidP="00A40818">
      <w:pPr>
        <w:pStyle w:val="DaftarParagraf"/>
        <w:spacing w:line="360" w:lineRule="auto"/>
        <w:ind w:left="567"/>
        <w:jc w:val="both"/>
        <w:rPr>
          <w:rFonts w:ascii="Times New Roman" w:hAnsi="Times New Roman" w:cs="Times New Roman"/>
          <w:bCs/>
          <w:sz w:val="24"/>
          <w:szCs w:val="24"/>
          <w:lang w:val="id-ID"/>
        </w:rPr>
      </w:pPr>
      <w:r>
        <w:rPr>
          <w:rFonts w:ascii="Times New Roman" w:hAnsi="Times New Roman" w:cs="Times New Roman"/>
          <w:bCs/>
          <w:sz w:val="24"/>
          <w:szCs w:val="24"/>
          <w:lang w:val="id-ID"/>
        </w:rPr>
        <w:t>Kreativitas bisa memakan banyak waktu, terutama jika siswa terjebak dalam proses eksplorasi ide-ide tanpa batasan waktu yang jelas</w:t>
      </w:r>
    </w:p>
    <w:p w14:paraId="1E825C33" w14:textId="77777777" w:rsidR="00A40818" w:rsidRDefault="00A40818" w:rsidP="00A40818">
      <w:pPr>
        <w:pStyle w:val="DaftarParagraf"/>
        <w:numPr>
          <w:ilvl w:val="3"/>
          <w:numId w:val="13"/>
        </w:numPr>
        <w:spacing w:line="360" w:lineRule="auto"/>
        <w:ind w:left="567"/>
        <w:jc w:val="both"/>
        <w:rPr>
          <w:rFonts w:ascii="Times New Roman" w:hAnsi="Times New Roman" w:cs="Times New Roman"/>
          <w:bCs/>
          <w:sz w:val="24"/>
          <w:szCs w:val="24"/>
          <w:lang w:val="id-ID"/>
        </w:rPr>
      </w:pPr>
      <w:r>
        <w:rPr>
          <w:rFonts w:ascii="Times New Roman" w:hAnsi="Times New Roman" w:cs="Times New Roman"/>
          <w:bCs/>
          <w:sz w:val="24"/>
          <w:szCs w:val="24"/>
          <w:lang w:val="id-ID"/>
        </w:rPr>
        <w:t>Kegagalan dalam implementasi</w:t>
      </w:r>
    </w:p>
    <w:p w14:paraId="0A17CC66" w14:textId="77777777" w:rsidR="00A40818" w:rsidRPr="00195B10" w:rsidRDefault="00A40818" w:rsidP="00A40818">
      <w:pPr>
        <w:pStyle w:val="DaftarParagraf"/>
        <w:spacing w:line="360" w:lineRule="auto"/>
        <w:ind w:left="567"/>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Ide-ide kreatif mungkin tidak selalu praktis atau dapat diimplementasikan dengan mudah, yang bisa </w:t>
      </w:r>
      <w:proofErr w:type="spellStart"/>
      <w:r>
        <w:rPr>
          <w:rFonts w:ascii="Times New Roman" w:hAnsi="Times New Roman" w:cs="Times New Roman"/>
          <w:bCs/>
          <w:sz w:val="24"/>
          <w:szCs w:val="24"/>
          <w:lang w:val="id-ID"/>
        </w:rPr>
        <w:t>menyebbakan</w:t>
      </w:r>
      <w:proofErr w:type="spellEnd"/>
      <w:r>
        <w:rPr>
          <w:rFonts w:ascii="Times New Roman" w:hAnsi="Times New Roman" w:cs="Times New Roman"/>
          <w:bCs/>
          <w:sz w:val="24"/>
          <w:szCs w:val="24"/>
          <w:lang w:val="id-ID"/>
        </w:rPr>
        <w:t xml:space="preserve"> </w:t>
      </w:r>
      <w:proofErr w:type="spellStart"/>
      <w:r>
        <w:rPr>
          <w:rFonts w:ascii="Times New Roman" w:hAnsi="Times New Roman" w:cs="Times New Roman"/>
          <w:bCs/>
          <w:sz w:val="24"/>
          <w:szCs w:val="24"/>
          <w:lang w:val="id-ID"/>
        </w:rPr>
        <w:t>frustasi</w:t>
      </w:r>
      <w:proofErr w:type="spellEnd"/>
      <w:r>
        <w:rPr>
          <w:rFonts w:ascii="Times New Roman" w:hAnsi="Times New Roman" w:cs="Times New Roman"/>
          <w:bCs/>
          <w:sz w:val="24"/>
          <w:szCs w:val="24"/>
          <w:lang w:val="id-ID"/>
        </w:rPr>
        <w:t xml:space="preserve"> ketika ide tersebut tidak bisa diwujudkan</w:t>
      </w:r>
    </w:p>
    <w:p w14:paraId="4E091D8D" w14:textId="77777777" w:rsidR="00A40818" w:rsidRPr="00286D7C" w:rsidRDefault="00A40818" w:rsidP="00A40818">
      <w:pPr>
        <w:pStyle w:val="DaftarParagraf"/>
        <w:numPr>
          <w:ilvl w:val="0"/>
          <w:numId w:val="13"/>
        </w:numPr>
        <w:spacing w:line="360" w:lineRule="auto"/>
        <w:ind w:left="426"/>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Implementasi Pembelajaran Piano Pop </w:t>
      </w:r>
      <w:proofErr w:type="spellStart"/>
      <w:r>
        <w:rPr>
          <w:rFonts w:ascii="Times New Roman" w:hAnsi="Times New Roman" w:cs="Times New Roman"/>
          <w:b/>
          <w:bCs/>
          <w:i/>
          <w:sz w:val="24"/>
          <w:szCs w:val="24"/>
          <w:lang w:val="id-ID"/>
        </w:rPr>
        <w:t>Grade</w:t>
      </w:r>
      <w:proofErr w:type="spellEnd"/>
      <w:r>
        <w:rPr>
          <w:rFonts w:ascii="Times New Roman" w:hAnsi="Times New Roman" w:cs="Times New Roman"/>
          <w:b/>
          <w:bCs/>
          <w:i/>
          <w:sz w:val="24"/>
          <w:szCs w:val="24"/>
          <w:lang w:val="id-ID"/>
        </w:rPr>
        <w:t xml:space="preserve"> I</w:t>
      </w:r>
    </w:p>
    <w:p w14:paraId="4EBF826A" w14:textId="77777777" w:rsidR="00A40818" w:rsidRDefault="00A40818" w:rsidP="00A40818">
      <w:pPr>
        <w:pStyle w:val="DaftarParagraf"/>
        <w:spacing w:line="360" w:lineRule="auto"/>
        <w:ind w:left="426" w:firstLine="294"/>
        <w:jc w:val="both"/>
        <w:rPr>
          <w:rFonts w:ascii="Times New Roman" w:hAnsi="Times New Roman" w:cs="Times New Roman"/>
          <w:bCs/>
          <w:sz w:val="24"/>
          <w:szCs w:val="24"/>
          <w:lang w:val="id-ID"/>
        </w:rPr>
      </w:pPr>
      <w:r>
        <w:rPr>
          <w:rFonts w:ascii="Times New Roman" w:hAnsi="Times New Roman" w:cs="Times New Roman"/>
          <w:bCs/>
          <w:sz w:val="24"/>
          <w:szCs w:val="24"/>
          <w:lang w:val="id-ID"/>
        </w:rPr>
        <w:lastRenderedPageBreak/>
        <w:t xml:space="preserve">Dalam pelaksanaan proses pembelajaran Piano Pop </w:t>
      </w:r>
      <w:proofErr w:type="spellStart"/>
      <w:r>
        <w:rPr>
          <w:rFonts w:ascii="Times New Roman" w:hAnsi="Times New Roman" w:cs="Times New Roman"/>
          <w:bCs/>
          <w:i/>
          <w:sz w:val="24"/>
          <w:szCs w:val="24"/>
          <w:lang w:val="id-ID"/>
        </w:rPr>
        <w:t>Grade</w:t>
      </w:r>
      <w:proofErr w:type="spellEnd"/>
      <w:r>
        <w:rPr>
          <w:rFonts w:ascii="Times New Roman" w:hAnsi="Times New Roman" w:cs="Times New Roman"/>
          <w:bCs/>
          <w:i/>
          <w:sz w:val="24"/>
          <w:szCs w:val="24"/>
          <w:lang w:val="id-ID"/>
        </w:rPr>
        <w:t xml:space="preserve"> </w:t>
      </w:r>
      <w:r>
        <w:rPr>
          <w:rFonts w:ascii="Times New Roman" w:hAnsi="Times New Roman" w:cs="Times New Roman"/>
          <w:bCs/>
          <w:sz w:val="24"/>
          <w:szCs w:val="24"/>
          <w:lang w:val="id-ID"/>
        </w:rPr>
        <w:t xml:space="preserve">I pada mata pelajaran </w:t>
      </w:r>
      <w:proofErr w:type="spellStart"/>
      <w:r>
        <w:rPr>
          <w:rFonts w:ascii="Times New Roman" w:hAnsi="Times New Roman" w:cs="Times New Roman"/>
          <w:bCs/>
          <w:sz w:val="24"/>
          <w:szCs w:val="24"/>
          <w:lang w:val="id-ID"/>
        </w:rPr>
        <w:t>SBdP</w:t>
      </w:r>
      <w:proofErr w:type="spellEnd"/>
      <w:r>
        <w:rPr>
          <w:rFonts w:ascii="Times New Roman" w:hAnsi="Times New Roman" w:cs="Times New Roman"/>
          <w:bCs/>
          <w:sz w:val="24"/>
          <w:szCs w:val="24"/>
          <w:lang w:val="id-ID"/>
        </w:rPr>
        <w:t xml:space="preserve"> adalah sebagai berikut:</w:t>
      </w:r>
    </w:p>
    <w:p w14:paraId="23FAEE55" w14:textId="77777777" w:rsidR="00A40818" w:rsidRPr="00ED098C" w:rsidRDefault="00A40818" w:rsidP="00A40818">
      <w:pPr>
        <w:pStyle w:val="Judul3"/>
        <w:jc w:val="center"/>
        <w:rPr>
          <w:rFonts w:ascii="Times New Roman" w:hAnsi="Times New Roman" w:cs="Times New Roman"/>
          <w:color w:val="auto"/>
          <w:sz w:val="24"/>
          <w:szCs w:val="24"/>
        </w:rPr>
      </w:pPr>
      <w:r w:rsidRPr="00ED098C">
        <w:rPr>
          <w:rFonts w:ascii="Times New Roman" w:hAnsi="Times New Roman" w:cs="Times New Roman"/>
          <w:color w:val="auto"/>
          <w:sz w:val="24"/>
          <w:szCs w:val="24"/>
        </w:rPr>
        <w:t xml:space="preserve">Tabel 2.1 Implementasi Pembelajaran Piano Pop </w:t>
      </w:r>
      <w:proofErr w:type="spellStart"/>
      <w:r w:rsidRPr="00ED098C">
        <w:rPr>
          <w:rFonts w:ascii="Times New Roman" w:hAnsi="Times New Roman" w:cs="Times New Roman"/>
          <w:color w:val="auto"/>
          <w:sz w:val="24"/>
          <w:szCs w:val="24"/>
        </w:rPr>
        <w:t>Grade</w:t>
      </w:r>
      <w:proofErr w:type="spellEnd"/>
      <w:r w:rsidRPr="00ED098C">
        <w:rPr>
          <w:rFonts w:ascii="Times New Roman" w:hAnsi="Times New Roman" w:cs="Times New Roman"/>
          <w:color w:val="auto"/>
          <w:sz w:val="24"/>
          <w:szCs w:val="24"/>
        </w:rPr>
        <w:t xml:space="preserve"> I</w:t>
      </w:r>
    </w:p>
    <w:tbl>
      <w:tblPr>
        <w:tblW w:w="7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397"/>
        <w:gridCol w:w="3547"/>
      </w:tblGrid>
      <w:tr w:rsidR="00A40818" w:rsidRPr="009E1BE1" w14:paraId="03C0F79F" w14:textId="77777777" w:rsidTr="00943E3F">
        <w:trPr>
          <w:trHeight w:val="606"/>
          <w:jc w:val="center"/>
        </w:trPr>
        <w:tc>
          <w:tcPr>
            <w:tcW w:w="709" w:type="dxa"/>
          </w:tcPr>
          <w:p w14:paraId="6C95F3D7" w14:textId="77777777" w:rsidR="00A40818" w:rsidRPr="00B03D12" w:rsidRDefault="00A40818" w:rsidP="00943E3F">
            <w:pPr>
              <w:pStyle w:val="DaftarParagraf"/>
              <w:ind w:left="0"/>
              <w:rPr>
                <w:rFonts w:ascii="Times New Roman" w:hAnsi="Times New Roman" w:cs="Times New Roman"/>
                <w:b/>
                <w:sz w:val="24"/>
                <w:szCs w:val="24"/>
                <w:lang w:val="id-ID"/>
              </w:rPr>
            </w:pPr>
            <w:r>
              <w:rPr>
                <w:rFonts w:ascii="Times New Roman" w:hAnsi="Times New Roman" w:cs="Times New Roman"/>
                <w:b/>
                <w:sz w:val="24"/>
                <w:szCs w:val="24"/>
              </w:rPr>
              <w:t>N</w:t>
            </w:r>
            <w:r>
              <w:rPr>
                <w:rFonts w:ascii="Times New Roman" w:hAnsi="Times New Roman" w:cs="Times New Roman"/>
                <w:b/>
                <w:sz w:val="24"/>
                <w:szCs w:val="24"/>
                <w:lang w:val="id-ID"/>
              </w:rPr>
              <w:t>o.</w:t>
            </w:r>
          </w:p>
        </w:tc>
        <w:tc>
          <w:tcPr>
            <w:tcW w:w="3397" w:type="dxa"/>
          </w:tcPr>
          <w:p w14:paraId="4FB86B73" w14:textId="77777777" w:rsidR="00A40818" w:rsidRPr="009E1BE1" w:rsidRDefault="00A40818" w:rsidP="00943E3F">
            <w:pPr>
              <w:pStyle w:val="DaftarParagraf"/>
              <w:ind w:left="0"/>
              <w:jc w:val="center"/>
              <w:rPr>
                <w:rFonts w:ascii="Times New Roman" w:hAnsi="Times New Roman" w:cs="Times New Roman"/>
                <w:b/>
                <w:sz w:val="24"/>
                <w:szCs w:val="24"/>
              </w:rPr>
            </w:pPr>
            <w:r w:rsidRPr="009E1BE1">
              <w:rPr>
                <w:rFonts w:ascii="Times New Roman" w:hAnsi="Times New Roman" w:cs="Times New Roman"/>
                <w:b/>
                <w:sz w:val="24"/>
                <w:szCs w:val="24"/>
              </w:rPr>
              <w:t>Kegiatan Guru</w:t>
            </w:r>
          </w:p>
        </w:tc>
        <w:tc>
          <w:tcPr>
            <w:tcW w:w="3547" w:type="dxa"/>
          </w:tcPr>
          <w:p w14:paraId="70FF0DCA" w14:textId="77777777" w:rsidR="00A40818" w:rsidRPr="009E1BE1" w:rsidRDefault="00A40818" w:rsidP="00943E3F">
            <w:pPr>
              <w:pStyle w:val="DaftarParagraf"/>
              <w:ind w:left="0"/>
              <w:jc w:val="center"/>
              <w:rPr>
                <w:rFonts w:ascii="Times New Roman" w:hAnsi="Times New Roman" w:cs="Times New Roman"/>
                <w:b/>
                <w:sz w:val="24"/>
                <w:szCs w:val="24"/>
              </w:rPr>
            </w:pPr>
            <w:r w:rsidRPr="009E1BE1">
              <w:rPr>
                <w:rFonts w:ascii="Times New Roman" w:hAnsi="Times New Roman" w:cs="Times New Roman"/>
                <w:b/>
                <w:sz w:val="24"/>
                <w:szCs w:val="24"/>
              </w:rPr>
              <w:t>Kegiatan Siswa</w:t>
            </w:r>
          </w:p>
        </w:tc>
      </w:tr>
      <w:tr w:rsidR="00A40818" w:rsidRPr="009E1BE1" w14:paraId="233CE440" w14:textId="77777777" w:rsidTr="00943E3F">
        <w:trPr>
          <w:jc w:val="center"/>
        </w:trPr>
        <w:tc>
          <w:tcPr>
            <w:tcW w:w="709" w:type="dxa"/>
          </w:tcPr>
          <w:p w14:paraId="1CE83E58" w14:textId="77777777" w:rsidR="00A40818" w:rsidRPr="009E1BE1" w:rsidRDefault="00A40818" w:rsidP="00943E3F">
            <w:pPr>
              <w:pStyle w:val="DaftarParagraf"/>
              <w:ind w:left="0"/>
              <w:jc w:val="center"/>
              <w:rPr>
                <w:rFonts w:ascii="Times New Roman" w:hAnsi="Times New Roman" w:cs="Times New Roman"/>
                <w:sz w:val="24"/>
                <w:szCs w:val="24"/>
              </w:rPr>
            </w:pPr>
            <w:r w:rsidRPr="009E1BE1">
              <w:rPr>
                <w:rFonts w:ascii="Times New Roman" w:hAnsi="Times New Roman" w:cs="Times New Roman"/>
                <w:sz w:val="24"/>
                <w:szCs w:val="24"/>
              </w:rPr>
              <w:t>1.</w:t>
            </w:r>
          </w:p>
        </w:tc>
        <w:tc>
          <w:tcPr>
            <w:tcW w:w="3397" w:type="dxa"/>
          </w:tcPr>
          <w:p w14:paraId="14AC768F" w14:textId="77777777" w:rsidR="00A40818" w:rsidRPr="009E1BE1" w:rsidRDefault="00A40818" w:rsidP="00943E3F">
            <w:pPr>
              <w:pStyle w:val="DaftarParagraf"/>
              <w:ind w:left="0"/>
              <w:jc w:val="both"/>
              <w:rPr>
                <w:rFonts w:ascii="Times New Roman" w:hAnsi="Times New Roman" w:cs="Times New Roman"/>
                <w:sz w:val="24"/>
                <w:szCs w:val="24"/>
              </w:rPr>
            </w:pPr>
            <w:r w:rsidRPr="009E1BE1">
              <w:rPr>
                <w:rFonts w:ascii="Times New Roman" w:hAnsi="Times New Roman" w:cs="Times New Roman"/>
                <w:sz w:val="24"/>
                <w:szCs w:val="24"/>
              </w:rPr>
              <w:t>Mengucapkan salam</w:t>
            </w:r>
          </w:p>
        </w:tc>
        <w:tc>
          <w:tcPr>
            <w:tcW w:w="3547" w:type="dxa"/>
          </w:tcPr>
          <w:p w14:paraId="374D1574" w14:textId="77777777" w:rsidR="00A40818" w:rsidRPr="009E1BE1" w:rsidRDefault="00A40818" w:rsidP="00943E3F">
            <w:pPr>
              <w:pStyle w:val="DaftarParagraf"/>
              <w:ind w:left="0"/>
              <w:jc w:val="both"/>
              <w:rPr>
                <w:rFonts w:ascii="Times New Roman" w:hAnsi="Times New Roman" w:cs="Times New Roman"/>
                <w:sz w:val="24"/>
                <w:szCs w:val="24"/>
              </w:rPr>
            </w:pPr>
            <w:r w:rsidRPr="009E1BE1">
              <w:rPr>
                <w:rFonts w:ascii="Times New Roman" w:hAnsi="Times New Roman" w:cs="Times New Roman"/>
                <w:sz w:val="24"/>
                <w:szCs w:val="24"/>
              </w:rPr>
              <w:t>Menjawab salam</w:t>
            </w:r>
          </w:p>
        </w:tc>
      </w:tr>
      <w:tr w:rsidR="00A40818" w:rsidRPr="009E1BE1" w14:paraId="09C50F3A" w14:textId="77777777" w:rsidTr="00943E3F">
        <w:trPr>
          <w:jc w:val="center"/>
        </w:trPr>
        <w:tc>
          <w:tcPr>
            <w:tcW w:w="709" w:type="dxa"/>
          </w:tcPr>
          <w:p w14:paraId="720D2E4F" w14:textId="77777777" w:rsidR="00A40818" w:rsidRPr="009E1BE1" w:rsidRDefault="00A40818" w:rsidP="00943E3F">
            <w:pPr>
              <w:pStyle w:val="DaftarParagraf"/>
              <w:ind w:left="0"/>
              <w:jc w:val="center"/>
              <w:rPr>
                <w:rFonts w:ascii="Times New Roman" w:hAnsi="Times New Roman" w:cs="Times New Roman"/>
                <w:sz w:val="24"/>
                <w:szCs w:val="24"/>
              </w:rPr>
            </w:pPr>
            <w:r w:rsidRPr="009E1BE1">
              <w:rPr>
                <w:rFonts w:ascii="Times New Roman" w:hAnsi="Times New Roman" w:cs="Times New Roman"/>
                <w:sz w:val="24"/>
                <w:szCs w:val="24"/>
              </w:rPr>
              <w:t>2.</w:t>
            </w:r>
          </w:p>
        </w:tc>
        <w:tc>
          <w:tcPr>
            <w:tcW w:w="3397" w:type="dxa"/>
          </w:tcPr>
          <w:p w14:paraId="7EB67C57" w14:textId="77777777" w:rsidR="00A40818" w:rsidRPr="009E1BE1" w:rsidRDefault="00A40818" w:rsidP="00943E3F">
            <w:pPr>
              <w:pStyle w:val="DaftarParagraf"/>
              <w:ind w:left="0"/>
              <w:jc w:val="both"/>
              <w:rPr>
                <w:rFonts w:ascii="Times New Roman" w:hAnsi="Times New Roman" w:cs="Times New Roman"/>
                <w:sz w:val="24"/>
                <w:szCs w:val="24"/>
              </w:rPr>
            </w:pPr>
            <w:r w:rsidRPr="009E1BE1">
              <w:rPr>
                <w:rFonts w:ascii="Times New Roman" w:hAnsi="Times New Roman" w:cs="Times New Roman"/>
                <w:sz w:val="24"/>
                <w:szCs w:val="24"/>
              </w:rPr>
              <w:t>Memeriksa kehadiran siswa</w:t>
            </w:r>
          </w:p>
        </w:tc>
        <w:tc>
          <w:tcPr>
            <w:tcW w:w="3547" w:type="dxa"/>
          </w:tcPr>
          <w:p w14:paraId="39CD0852" w14:textId="77777777" w:rsidR="00A40818" w:rsidRPr="009E1BE1" w:rsidRDefault="00A40818" w:rsidP="00943E3F">
            <w:pPr>
              <w:pStyle w:val="DaftarParagraf"/>
              <w:ind w:left="0"/>
              <w:jc w:val="both"/>
              <w:rPr>
                <w:rFonts w:ascii="Times New Roman" w:hAnsi="Times New Roman" w:cs="Times New Roman"/>
                <w:sz w:val="24"/>
                <w:szCs w:val="24"/>
              </w:rPr>
            </w:pPr>
            <w:r w:rsidRPr="009E1BE1">
              <w:rPr>
                <w:rFonts w:ascii="Times New Roman" w:hAnsi="Times New Roman" w:cs="Times New Roman"/>
                <w:sz w:val="24"/>
                <w:szCs w:val="24"/>
              </w:rPr>
              <w:t>Menjawab kabar, jika ada yang tidak hadir maka terdapat minimal satu siswa yang menyebutkan nama dan alasan ketidakhadirannya</w:t>
            </w:r>
          </w:p>
        </w:tc>
      </w:tr>
      <w:tr w:rsidR="00A40818" w:rsidRPr="009E1BE1" w14:paraId="7CA8F5D9" w14:textId="77777777" w:rsidTr="00943E3F">
        <w:trPr>
          <w:jc w:val="center"/>
        </w:trPr>
        <w:tc>
          <w:tcPr>
            <w:tcW w:w="709" w:type="dxa"/>
          </w:tcPr>
          <w:p w14:paraId="67E5EAF3" w14:textId="77777777" w:rsidR="00A40818" w:rsidRPr="009E1BE1" w:rsidRDefault="00A40818" w:rsidP="00943E3F">
            <w:pPr>
              <w:pStyle w:val="DaftarParagraf"/>
              <w:ind w:left="0"/>
              <w:jc w:val="center"/>
              <w:rPr>
                <w:rFonts w:ascii="Times New Roman" w:hAnsi="Times New Roman" w:cs="Times New Roman"/>
                <w:sz w:val="24"/>
                <w:szCs w:val="24"/>
              </w:rPr>
            </w:pPr>
            <w:r w:rsidRPr="009E1BE1">
              <w:rPr>
                <w:rFonts w:ascii="Times New Roman" w:hAnsi="Times New Roman" w:cs="Times New Roman"/>
                <w:sz w:val="24"/>
                <w:szCs w:val="24"/>
              </w:rPr>
              <w:t>3.</w:t>
            </w:r>
          </w:p>
        </w:tc>
        <w:tc>
          <w:tcPr>
            <w:tcW w:w="3397" w:type="dxa"/>
          </w:tcPr>
          <w:p w14:paraId="7A736608" w14:textId="77777777" w:rsidR="00A40818" w:rsidRPr="009E1BE1" w:rsidRDefault="00A40818" w:rsidP="00943E3F">
            <w:pPr>
              <w:pStyle w:val="DaftarParagraf"/>
              <w:ind w:left="0"/>
              <w:jc w:val="both"/>
              <w:rPr>
                <w:rFonts w:ascii="Times New Roman" w:hAnsi="Times New Roman" w:cs="Times New Roman"/>
                <w:sz w:val="24"/>
                <w:szCs w:val="24"/>
              </w:rPr>
            </w:pPr>
            <w:r w:rsidRPr="009E1BE1">
              <w:rPr>
                <w:rFonts w:ascii="Times New Roman" w:hAnsi="Times New Roman" w:cs="Times New Roman"/>
                <w:sz w:val="24"/>
                <w:szCs w:val="24"/>
              </w:rPr>
              <w:t>Memberikan apersepsi</w:t>
            </w:r>
          </w:p>
        </w:tc>
        <w:tc>
          <w:tcPr>
            <w:tcW w:w="3547" w:type="dxa"/>
          </w:tcPr>
          <w:p w14:paraId="381E477A" w14:textId="77777777" w:rsidR="00A40818" w:rsidRPr="009E1BE1" w:rsidRDefault="00A40818" w:rsidP="00943E3F">
            <w:pPr>
              <w:pStyle w:val="DaftarParagraf"/>
              <w:ind w:left="0"/>
              <w:jc w:val="both"/>
              <w:rPr>
                <w:rFonts w:ascii="Times New Roman" w:hAnsi="Times New Roman" w:cs="Times New Roman"/>
                <w:sz w:val="24"/>
                <w:szCs w:val="24"/>
              </w:rPr>
            </w:pPr>
            <w:r w:rsidRPr="009E1BE1">
              <w:rPr>
                <w:rFonts w:ascii="Times New Roman" w:hAnsi="Times New Roman" w:cs="Times New Roman"/>
                <w:sz w:val="24"/>
                <w:szCs w:val="24"/>
              </w:rPr>
              <w:t>Melaksanakan apersepsi</w:t>
            </w:r>
          </w:p>
        </w:tc>
      </w:tr>
      <w:tr w:rsidR="00A40818" w:rsidRPr="009E1BE1" w14:paraId="4CBAB6A0" w14:textId="77777777" w:rsidTr="00943E3F">
        <w:trPr>
          <w:jc w:val="center"/>
        </w:trPr>
        <w:tc>
          <w:tcPr>
            <w:tcW w:w="709" w:type="dxa"/>
          </w:tcPr>
          <w:p w14:paraId="78EC8090" w14:textId="77777777" w:rsidR="00A40818" w:rsidRPr="009E1BE1" w:rsidRDefault="00A40818" w:rsidP="00943E3F">
            <w:pPr>
              <w:pStyle w:val="DaftarParagraf"/>
              <w:ind w:left="0"/>
              <w:jc w:val="center"/>
              <w:rPr>
                <w:rFonts w:ascii="Times New Roman" w:hAnsi="Times New Roman" w:cs="Times New Roman"/>
                <w:sz w:val="24"/>
                <w:szCs w:val="24"/>
              </w:rPr>
            </w:pPr>
            <w:r w:rsidRPr="009E1BE1">
              <w:rPr>
                <w:rFonts w:ascii="Times New Roman" w:hAnsi="Times New Roman" w:cs="Times New Roman"/>
                <w:sz w:val="24"/>
                <w:szCs w:val="24"/>
              </w:rPr>
              <w:t>4.</w:t>
            </w:r>
          </w:p>
        </w:tc>
        <w:tc>
          <w:tcPr>
            <w:tcW w:w="3397" w:type="dxa"/>
          </w:tcPr>
          <w:p w14:paraId="240D0289" w14:textId="77777777" w:rsidR="00A40818" w:rsidRPr="009E1BE1" w:rsidRDefault="00A40818" w:rsidP="00943E3F">
            <w:pPr>
              <w:pStyle w:val="DaftarParagraf"/>
              <w:ind w:left="0"/>
              <w:jc w:val="both"/>
              <w:rPr>
                <w:rFonts w:ascii="Times New Roman" w:hAnsi="Times New Roman" w:cs="Times New Roman"/>
                <w:sz w:val="24"/>
                <w:szCs w:val="24"/>
              </w:rPr>
            </w:pPr>
            <w:r w:rsidRPr="009E1BE1">
              <w:rPr>
                <w:rFonts w:ascii="Times New Roman" w:hAnsi="Times New Roman" w:cs="Times New Roman"/>
                <w:sz w:val="24"/>
                <w:szCs w:val="24"/>
              </w:rPr>
              <w:t>Memberikan motivasi</w:t>
            </w:r>
          </w:p>
        </w:tc>
        <w:tc>
          <w:tcPr>
            <w:tcW w:w="3547" w:type="dxa"/>
          </w:tcPr>
          <w:p w14:paraId="2226FCBE" w14:textId="77777777" w:rsidR="00A40818" w:rsidRPr="009E1BE1" w:rsidRDefault="00A40818" w:rsidP="00943E3F">
            <w:pPr>
              <w:pStyle w:val="DaftarParagraf"/>
              <w:ind w:left="0"/>
              <w:jc w:val="both"/>
              <w:rPr>
                <w:rFonts w:ascii="Times New Roman" w:hAnsi="Times New Roman" w:cs="Times New Roman"/>
                <w:sz w:val="24"/>
                <w:szCs w:val="24"/>
              </w:rPr>
            </w:pPr>
            <w:r w:rsidRPr="009E1BE1">
              <w:rPr>
                <w:rFonts w:ascii="Times New Roman" w:hAnsi="Times New Roman" w:cs="Times New Roman"/>
                <w:sz w:val="24"/>
                <w:szCs w:val="24"/>
              </w:rPr>
              <w:t>Menyimak penyampaian motivasi guru</w:t>
            </w:r>
          </w:p>
        </w:tc>
      </w:tr>
      <w:tr w:rsidR="00A40818" w:rsidRPr="009E1BE1" w14:paraId="0F4B66FA" w14:textId="77777777" w:rsidTr="00943E3F">
        <w:trPr>
          <w:jc w:val="center"/>
        </w:trPr>
        <w:tc>
          <w:tcPr>
            <w:tcW w:w="709" w:type="dxa"/>
          </w:tcPr>
          <w:p w14:paraId="31FCFB68" w14:textId="77777777" w:rsidR="00A40818" w:rsidRPr="009E1BE1" w:rsidRDefault="00A40818" w:rsidP="00943E3F">
            <w:pPr>
              <w:pStyle w:val="DaftarParagraf"/>
              <w:ind w:left="0"/>
              <w:jc w:val="center"/>
              <w:rPr>
                <w:rFonts w:ascii="Times New Roman" w:hAnsi="Times New Roman" w:cs="Times New Roman"/>
                <w:sz w:val="24"/>
                <w:szCs w:val="24"/>
              </w:rPr>
            </w:pPr>
            <w:r w:rsidRPr="009E1BE1">
              <w:rPr>
                <w:rFonts w:ascii="Times New Roman" w:hAnsi="Times New Roman" w:cs="Times New Roman"/>
                <w:sz w:val="24"/>
                <w:szCs w:val="24"/>
              </w:rPr>
              <w:t>5.</w:t>
            </w:r>
          </w:p>
        </w:tc>
        <w:tc>
          <w:tcPr>
            <w:tcW w:w="3397" w:type="dxa"/>
          </w:tcPr>
          <w:p w14:paraId="5145921B" w14:textId="77777777" w:rsidR="00A40818" w:rsidRPr="009E1BE1" w:rsidRDefault="00A40818" w:rsidP="00943E3F">
            <w:pPr>
              <w:pStyle w:val="DaftarParagraf"/>
              <w:ind w:left="0"/>
              <w:jc w:val="both"/>
              <w:rPr>
                <w:rFonts w:ascii="Times New Roman" w:hAnsi="Times New Roman" w:cs="Times New Roman"/>
                <w:sz w:val="24"/>
                <w:szCs w:val="24"/>
              </w:rPr>
            </w:pPr>
            <w:r w:rsidRPr="009E1BE1">
              <w:rPr>
                <w:rFonts w:ascii="Times New Roman" w:hAnsi="Times New Roman" w:cs="Times New Roman"/>
                <w:sz w:val="24"/>
                <w:szCs w:val="24"/>
              </w:rPr>
              <w:t>Menyampaikan tujuan pembelajaran dengan rinci</w:t>
            </w:r>
          </w:p>
        </w:tc>
        <w:tc>
          <w:tcPr>
            <w:tcW w:w="3547" w:type="dxa"/>
          </w:tcPr>
          <w:p w14:paraId="75030107" w14:textId="77777777" w:rsidR="00A40818" w:rsidRPr="009E1BE1" w:rsidRDefault="00A40818" w:rsidP="00943E3F">
            <w:pPr>
              <w:pStyle w:val="DaftarParagraf"/>
              <w:ind w:left="0"/>
              <w:jc w:val="both"/>
              <w:rPr>
                <w:rFonts w:ascii="Times New Roman" w:hAnsi="Times New Roman" w:cs="Times New Roman"/>
                <w:sz w:val="24"/>
                <w:szCs w:val="24"/>
              </w:rPr>
            </w:pPr>
            <w:r w:rsidRPr="009E1BE1">
              <w:rPr>
                <w:rFonts w:ascii="Times New Roman" w:hAnsi="Times New Roman" w:cs="Times New Roman"/>
                <w:sz w:val="24"/>
                <w:szCs w:val="24"/>
              </w:rPr>
              <w:t>Menyimak penyampaian tujuan pembelajaran</w:t>
            </w:r>
          </w:p>
        </w:tc>
      </w:tr>
      <w:tr w:rsidR="00A40818" w:rsidRPr="009E1BE1" w14:paraId="052AFC63" w14:textId="77777777" w:rsidTr="00943E3F">
        <w:trPr>
          <w:jc w:val="center"/>
        </w:trPr>
        <w:tc>
          <w:tcPr>
            <w:tcW w:w="709" w:type="dxa"/>
          </w:tcPr>
          <w:p w14:paraId="5ABA3AFE" w14:textId="77777777" w:rsidR="00A40818" w:rsidRPr="009E1BE1" w:rsidRDefault="00A40818" w:rsidP="00943E3F">
            <w:pPr>
              <w:pStyle w:val="DaftarParagraf"/>
              <w:ind w:left="0"/>
              <w:jc w:val="center"/>
              <w:rPr>
                <w:rFonts w:ascii="Times New Roman" w:hAnsi="Times New Roman" w:cs="Times New Roman"/>
                <w:sz w:val="24"/>
                <w:szCs w:val="24"/>
              </w:rPr>
            </w:pPr>
            <w:r w:rsidRPr="009E1BE1">
              <w:rPr>
                <w:rFonts w:ascii="Times New Roman" w:hAnsi="Times New Roman" w:cs="Times New Roman"/>
                <w:sz w:val="24"/>
                <w:szCs w:val="24"/>
              </w:rPr>
              <w:t xml:space="preserve">6. </w:t>
            </w:r>
          </w:p>
        </w:tc>
        <w:tc>
          <w:tcPr>
            <w:tcW w:w="3397" w:type="dxa"/>
          </w:tcPr>
          <w:p w14:paraId="357608A0" w14:textId="77777777" w:rsidR="00A40818" w:rsidRPr="009E1BE1" w:rsidRDefault="00A40818" w:rsidP="00943E3F">
            <w:pPr>
              <w:pStyle w:val="DaftarParagraf"/>
              <w:ind w:left="0"/>
              <w:jc w:val="both"/>
              <w:rPr>
                <w:rFonts w:ascii="Times New Roman" w:hAnsi="Times New Roman" w:cs="Times New Roman"/>
                <w:sz w:val="24"/>
                <w:szCs w:val="24"/>
              </w:rPr>
            </w:pPr>
            <w:r w:rsidRPr="009E1BE1">
              <w:rPr>
                <w:rFonts w:ascii="Times New Roman" w:hAnsi="Times New Roman" w:cs="Times New Roman"/>
                <w:sz w:val="24"/>
                <w:szCs w:val="24"/>
              </w:rPr>
              <w:t>Menyampaikan rencana kegiatan</w:t>
            </w:r>
          </w:p>
        </w:tc>
        <w:tc>
          <w:tcPr>
            <w:tcW w:w="3547" w:type="dxa"/>
          </w:tcPr>
          <w:p w14:paraId="0C35C09D" w14:textId="77777777" w:rsidR="00A40818" w:rsidRPr="009E1BE1" w:rsidRDefault="00A40818" w:rsidP="00943E3F">
            <w:pPr>
              <w:pStyle w:val="DaftarParagraf"/>
              <w:ind w:left="0"/>
              <w:jc w:val="both"/>
              <w:rPr>
                <w:rFonts w:ascii="Times New Roman" w:hAnsi="Times New Roman" w:cs="Times New Roman"/>
                <w:sz w:val="24"/>
                <w:szCs w:val="24"/>
              </w:rPr>
            </w:pPr>
            <w:r w:rsidRPr="009E1BE1">
              <w:rPr>
                <w:rFonts w:ascii="Times New Roman" w:hAnsi="Times New Roman" w:cs="Times New Roman"/>
                <w:sz w:val="24"/>
                <w:szCs w:val="24"/>
              </w:rPr>
              <w:t>Menyimak penjelasan guru</w:t>
            </w:r>
          </w:p>
        </w:tc>
      </w:tr>
      <w:tr w:rsidR="00A40818" w:rsidRPr="009E1BE1" w14:paraId="22CA90E0" w14:textId="77777777" w:rsidTr="00943E3F">
        <w:trPr>
          <w:jc w:val="center"/>
        </w:trPr>
        <w:tc>
          <w:tcPr>
            <w:tcW w:w="709" w:type="dxa"/>
          </w:tcPr>
          <w:p w14:paraId="5D212207" w14:textId="77777777" w:rsidR="00A40818" w:rsidRPr="009E1BE1" w:rsidRDefault="00A40818" w:rsidP="00943E3F">
            <w:pPr>
              <w:pStyle w:val="DaftarParagraf"/>
              <w:ind w:left="0"/>
              <w:jc w:val="center"/>
              <w:rPr>
                <w:rFonts w:ascii="Times New Roman" w:hAnsi="Times New Roman" w:cs="Times New Roman"/>
                <w:sz w:val="24"/>
                <w:szCs w:val="24"/>
              </w:rPr>
            </w:pPr>
            <w:r>
              <w:rPr>
                <w:rFonts w:ascii="Times New Roman" w:hAnsi="Times New Roman" w:cs="Times New Roman"/>
                <w:sz w:val="24"/>
                <w:szCs w:val="24"/>
                <w:lang w:val="id-ID"/>
              </w:rPr>
              <w:t>7</w:t>
            </w:r>
            <w:r w:rsidRPr="009E1BE1">
              <w:rPr>
                <w:rFonts w:ascii="Times New Roman" w:hAnsi="Times New Roman" w:cs="Times New Roman"/>
                <w:sz w:val="24"/>
                <w:szCs w:val="24"/>
              </w:rPr>
              <w:t>.</w:t>
            </w:r>
          </w:p>
        </w:tc>
        <w:tc>
          <w:tcPr>
            <w:tcW w:w="3397" w:type="dxa"/>
          </w:tcPr>
          <w:p w14:paraId="5B234BFF" w14:textId="77777777" w:rsidR="00A40818" w:rsidRPr="009E1BE1" w:rsidRDefault="00A40818" w:rsidP="00943E3F">
            <w:pPr>
              <w:pStyle w:val="DaftarParagraf"/>
              <w:ind w:left="0"/>
              <w:jc w:val="both"/>
              <w:rPr>
                <w:rFonts w:ascii="Times New Roman" w:hAnsi="Times New Roman" w:cs="Times New Roman"/>
                <w:sz w:val="24"/>
                <w:szCs w:val="24"/>
              </w:rPr>
            </w:pPr>
            <w:r w:rsidRPr="009E1BE1">
              <w:rPr>
                <w:rFonts w:ascii="Times New Roman" w:hAnsi="Times New Roman" w:cs="Times New Roman"/>
                <w:sz w:val="24"/>
                <w:szCs w:val="24"/>
              </w:rPr>
              <w:t>Menyajikan video pembelajaran mengenai piano pop grade 1</w:t>
            </w:r>
          </w:p>
        </w:tc>
        <w:tc>
          <w:tcPr>
            <w:tcW w:w="3547" w:type="dxa"/>
          </w:tcPr>
          <w:p w14:paraId="74274D3A" w14:textId="77777777" w:rsidR="00A40818" w:rsidRPr="009E1BE1" w:rsidRDefault="00A40818" w:rsidP="00943E3F">
            <w:pPr>
              <w:pStyle w:val="DaftarParagraf"/>
              <w:ind w:left="0"/>
              <w:jc w:val="both"/>
              <w:rPr>
                <w:rFonts w:ascii="Times New Roman" w:hAnsi="Times New Roman" w:cs="Times New Roman"/>
                <w:sz w:val="24"/>
                <w:szCs w:val="24"/>
              </w:rPr>
            </w:pPr>
            <w:r w:rsidRPr="009E1BE1">
              <w:rPr>
                <w:rFonts w:ascii="Times New Roman" w:hAnsi="Times New Roman" w:cs="Times New Roman"/>
                <w:sz w:val="24"/>
                <w:szCs w:val="24"/>
              </w:rPr>
              <w:t>Menyimak video pembelajaran</w:t>
            </w:r>
          </w:p>
        </w:tc>
      </w:tr>
      <w:tr w:rsidR="00A40818" w:rsidRPr="009E1BE1" w14:paraId="470E49C2" w14:textId="77777777" w:rsidTr="00943E3F">
        <w:trPr>
          <w:jc w:val="center"/>
        </w:trPr>
        <w:tc>
          <w:tcPr>
            <w:tcW w:w="709" w:type="dxa"/>
          </w:tcPr>
          <w:p w14:paraId="50249CF1" w14:textId="77777777" w:rsidR="00A40818" w:rsidRPr="009E1BE1" w:rsidRDefault="00A40818" w:rsidP="00943E3F">
            <w:pPr>
              <w:pStyle w:val="DaftarParagraf"/>
              <w:ind w:left="0"/>
              <w:jc w:val="center"/>
              <w:rPr>
                <w:rFonts w:ascii="Times New Roman" w:hAnsi="Times New Roman" w:cs="Times New Roman"/>
                <w:sz w:val="24"/>
                <w:szCs w:val="24"/>
              </w:rPr>
            </w:pPr>
            <w:r>
              <w:rPr>
                <w:rFonts w:ascii="Times New Roman" w:hAnsi="Times New Roman" w:cs="Times New Roman"/>
                <w:sz w:val="24"/>
                <w:szCs w:val="24"/>
                <w:lang w:val="id-ID"/>
              </w:rPr>
              <w:t>8</w:t>
            </w:r>
            <w:r w:rsidRPr="009E1BE1">
              <w:rPr>
                <w:rFonts w:ascii="Times New Roman" w:hAnsi="Times New Roman" w:cs="Times New Roman"/>
                <w:sz w:val="24"/>
                <w:szCs w:val="24"/>
              </w:rPr>
              <w:t>.</w:t>
            </w:r>
          </w:p>
        </w:tc>
        <w:tc>
          <w:tcPr>
            <w:tcW w:w="3397" w:type="dxa"/>
          </w:tcPr>
          <w:p w14:paraId="27A5B2E7" w14:textId="77777777" w:rsidR="00A40818" w:rsidRPr="009E1BE1" w:rsidRDefault="00A40818" w:rsidP="00943E3F">
            <w:pPr>
              <w:pStyle w:val="DaftarParagraf"/>
              <w:ind w:left="0"/>
              <w:jc w:val="both"/>
              <w:rPr>
                <w:rFonts w:ascii="Times New Roman" w:hAnsi="Times New Roman" w:cs="Times New Roman"/>
                <w:sz w:val="24"/>
                <w:szCs w:val="24"/>
              </w:rPr>
            </w:pPr>
            <w:r w:rsidRPr="009E1BE1">
              <w:rPr>
                <w:rFonts w:ascii="Times New Roman" w:hAnsi="Times New Roman" w:cs="Times New Roman"/>
                <w:sz w:val="24"/>
                <w:szCs w:val="24"/>
              </w:rPr>
              <w:t>Mengarahkan siswa untuk mengidentifikasi permasalahan yang belum dipahami</w:t>
            </w:r>
          </w:p>
        </w:tc>
        <w:tc>
          <w:tcPr>
            <w:tcW w:w="3547" w:type="dxa"/>
          </w:tcPr>
          <w:p w14:paraId="1ACD0A3B" w14:textId="77777777" w:rsidR="00A40818" w:rsidRPr="009E1BE1" w:rsidRDefault="00A40818" w:rsidP="00943E3F">
            <w:pPr>
              <w:pStyle w:val="DaftarParagraf"/>
              <w:ind w:left="0"/>
              <w:jc w:val="both"/>
              <w:rPr>
                <w:rFonts w:ascii="Times New Roman" w:hAnsi="Times New Roman" w:cs="Times New Roman"/>
                <w:sz w:val="24"/>
                <w:szCs w:val="24"/>
              </w:rPr>
            </w:pPr>
            <w:r w:rsidRPr="009E1BE1">
              <w:rPr>
                <w:rFonts w:ascii="Times New Roman" w:hAnsi="Times New Roman" w:cs="Times New Roman"/>
                <w:sz w:val="24"/>
                <w:szCs w:val="24"/>
              </w:rPr>
              <w:t>Mengidentifikasi permasalahan yang belum dipahami</w:t>
            </w:r>
          </w:p>
        </w:tc>
      </w:tr>
      <w:tr w:rsidR="00A40818" w:rsidRPr="009E1BE1" w14:paraId="387C9D0F" w14:textId="77777777" w:rsidTr="00943E3F">
        <w:trPr>
          <w:jc w:val="center"/>
        </w:trPr>
        <w:tc>
          <w:tcPr>
            <w:tcW w:w="709" w:type="dxa"/>
          </w:tcPr>
          <w:p w14:paraId="0A306688" w14:textId="77777777" w:rsidR="00A40818" w:rsidRPr="009E1BE1" w:rsidRDefault="00A40818" w:rsidP="00943E3F">
            <w:pPr>
              <w:pStyle w:val="DaftarParagraf"/>
              <w:ind w:left="0"/>
              <w:jc w:val="center"/>
              <w:rPr>
                <w:rFonts w:ascii="Times New Roman" w:hAnsi="Times New Roman" w:cs="Times New Roman"/>
                <w:sz w:val="24"/>
                <w:szCs w:val="24"/>
              </w:rPr>
            </w:pPr>
            <w:r>
              <w:rPr>
                <w:rFonts w:ascii="Times New Roman" w:hAnsi="Times New Roman" w:cs="Times New Roman"/>
                <w:sz w:val="24"/>
                <w:szCs w:val="24"/>
                <w:lang w:val="id-ID"/>
              </w:rPr>
              <w:t>9</w:t>
            </w:r>
            <w:r w:rsidRPr="009E1BE1">
              <w:rPr>
                <w:rFonts w:ascii="Times New Roman" w:hAnsi="Times New Roman" w:cs="Times New Roman"/>
                <w:sz w:val="24"/>
                <w:szCs w:val="24"/>
              </w:rPr>
              <w:t>.</w:t>
            </w:r>
          </w:p>
        </w:tc>
        <w:tc>
          <w:tcPr>
            <w:tcW w:w="3397" w:type="dxa"/>
          </w:tcPr>
          <w:p w14:paraId="7DDA14B8" w14:textId="77777777" w:rsidR="00A40818" w:rsidRPr="009E1BE1" w:rsidRDefault="00A40818" w:rsidP="00943E3F">
            <w:pPr>
              <w:pStyle w:val="DaftarParagraf"/>
              <w:ind w:left="0"/>
              <w:jc w:val="both"/>
              <w:rPr>
                <w:rFonts w:ascii="Times New Roman" w:hAnsi="Times New Roman" w:cs="Times New Roman"/>
                <w:sz w:val="24"/>
                <w:szCs w:val="24"/>
              </w:rPr>
            </w:pPr>
            <w:r w:rsidRPr="009E1BE1">
              <w:rPr>
                <w:rFonts w:ascii="Times New Roman" w:hAnsi="Times New Roman" w:cs="Times New Roman"/>
                <w:sz w:val="24"/>
                <w:szCs w:val="24"/>
              </w:rPr>
              <w:t>Memberi kesempatan kepada siswa untuk bertanya</w:t>
            </w:r>
          </w:p>
        </w:tc>
        <w:tc>
          <w:tcPr>
            <w:tcW w:w="3547" w:type="dxa"/>
          </w:tcPr>
          <w:p w14:paraId="3259C238" w14:textId="77777777" w:rsidR="00A40818" w:rsidRPr="009E1BE1" w:rsidRDefault="00A40818" w:rsidP="00943E3F">
            <w:pPr>
              <w:pStyle w:val="DaftarParagraf"/>
              <w:ind w:left="0"/>
              <w:jc w:val="both"/>
              <w:rPr>
                <w:rFonts w:ascii="Times New Roman" w:hAnsi="Times New Roman" w:cs="Times New Roman"/>
                <w:sz w:val="24"/>
                <w:szCs w:val="24"/>
              </w:rPr>
            </w:pPr>
            <w:r w:rsidRPr="009E1BE1">
              <w:rPr>
                <w:rFonts w:ascii="Times New Roman" w:hAnsi="Times New Roman" w:cs="Times New Roman"/>
                <w:sz w:val="24"/>
                <w:szCs w:val="24"/>
              </w:rPr>
              <w:t>Menanyakan hal-hal yang belum dipahami</w:t>
            </w:r>
          </w:p>
        </w:tc>
      </w:tr>
      <w:tr w:rsidR="00A40818" w:rsidRPr="009E1BE1" w14:paraId="12310A7F" w14:textId="77777777" w:rsidTr="00943E3F">
        <w:trPr>
          <w:jc w:val="center"/>
        </w:trPr>
        <w:tc>
          <w:tcPr>
            <w:tcW w:w="709" w:type="dxa"/>
          </w:tcPr>
          <w:p w14:paraId="1FA22390" w14:textId="77777777" w:rsidR="00A40818" w:rsidRPr="009E1BE1" w:rsidRDefault="00A40818" w:rsidP="00943E3F">
            <w:pPr>
              <w:pStyle w:val="DaftarParagraf"/>
              <w:ind w:left="0"/>
              <w:jc w:val="center"/>
              <w:rPr>
                <w:rFonts w:ascii="Times New Roman" w:hAnsi="Times New Roman" w:cs="Times New Roman"/>
                <w:sz w:val="24"/>
                <w:szCs w:val="24"/>
              </w:rPr>
            </w:pPr>
            <w:r>
              <w:rPr>
                <w:rFonts w:ascii="Times New Roman" w:hAnsi="Times New Roman" w:cs="Times New Roman"/>
                <w:sz w:val="24"/>
                <w:szCs w:val="24"/>
                <w:lang w:val="id-ID"/>
              </w:rPr>
              <w:t>10</w:t>
            </w:r>
            <w:r w:rsidRPr="009E1BE1">
              <w:rPr>
                <w:rFonts w:ascii="Times New Roman" w:hAnsi="Times New Roman" w:cs="Times New Roman"/>
                <w:sz w:val="24"/>
                <w:szCs w:val="24"/>
              </w:rPr>
              <w:t>.</w:t>
            </w:r>
          </w:p>
        </w:tc>
        <w:tc>
          <w:tcPr>
            <w:tcW w:w="3397" w:type="dxa"/>
          </w:tcPr>
          <w:p w14:paraId="2A3B205C" w14:textId="77777777" w:rsidR="00A40818" w:rsidRPr="009E1BE1" w:rsidRDefault="00A40818" w:rsidP="00943E3F">
            <w:pPr>
              <w:pStyle w:val="DaftarParagraf"/>
              <w:ind w:left="0"/>
              <w:jc w:val="both"/>
              <w:rPr>
                <w:rFonts w:ascii="Times New Roman" w:hAnsi="Times New Roman" w:cs="Times New Roman"/>
                <w:sz w:val="24"/>
                <w:szCs w:val="24"/>
              </w:rPr>
            </w:pPr>
            <w:r w:rsidRPr="009E1BE1">
              <w:rPr>
                <w:rFonts w:ascii="Times New Roman" w:hAnsi="Times New Roman" w:cs="Times New Roman"/>
                <w:sz w:val="24"/>
                <w:szCs w:val="24"/>
              </w:rPr>
              <w:t>Membimbing siswa untuk mengumpulkan informasi dan saling bertukan informasi mengenai konsep belajar piano po grade 1</w:t>
            </w:r>
          </w:p>
        </w:tc>
        <w:tc>
          <w:tcPr>
            <w:tcW w:w="3547" w:type="dxa"/>
          </w:tcPr>
          <w:p w14:paraId="3955231E" w14:textId="77777777" w:rsidR="00A40818" w:rsidRPr="009E1BE1" w:rsidRDefault="00A40818" w:rsidP="00943E3F">
            <w:pPr>
              <w:pStyle w:val="DaftarParagraf"/>
              <w:ind w:left="0"/>
              <w:jc w:val="both"/>
              <w:rPr>
                <w:rFonts w:ascii="Times New Roman" w:hAnsi="Times New Roman" w:cs="Times New Roman"/>
                <w:sz w:val="24"/>
                <w:szCs w:val="24"/>
              </w:rPr>
            </w:pPr>
            <w:r w:rsidRPr="009E1BE1">
              <w:rPr>
                <w:rFonts w:ascii="Times New Roman" w:hAnsi="Times New Roman" w:cs="Times New Roman"/>
                <w:sz w:val="24"/>
                <w:szCs w:val="24"/>
              </w:rPr>
              <w:t>Mengumpulkan dan saling bertukar informasi mengenai pembelajaran menggunakan piano pop grade 1</w:t>
            </w:r>
          </w:p>
        </w:tc>
      </w:tr>
      <w:tr w:rsidR="00A40818" w:rsidRPr="009E1BE1" w14:paraId="75DF2F09" w14:textId="77777777" w:rsidTr="00943E3F">
        <w:trPr>
          <w:jc w:val="center"/>
        </w:trPr>
        <w:tc>
          <w:tcPr>
            <w:tcW w:w="709" w:type="dxa"/>
          </w:tcPr>
          <w:p w14:paraId="7E6C6062" w14:textId="77777777" w:rsidR="00A40818" w:rsidRPr="009E1BE1" w:rsidRDefault="00A40818" w:rsidP="00943E3F">
            <w:pPr>
              <w:pStyle w:val="DaftarParagraf"/>
              <w:ind w:left="0"/>
              <w:jc w:val="center"/>
              <w:rPr>
                <w:rFonts w:ascii="Times New Roman" w:hAnsi="Times New Roman" w:cs="Times New Roman"/>
                <w:sz w:val="24"/>
                <w:szCs w:val="24"/>
              </w:rPr>
            </w:pPr>
            <w:r>
              <w:rPr>
                <w:rFonts w:ascii="Times New Roman" w:hAnsi="Times New Roman" w:cs="Times New Roman"/>
                <w:sz w:val="24"/>
                <w:szCs w:val="24"/>
                <w:lang w:val="id-ID"/>
              </w:rPr>
              <w:t>1</w:t>
            </w:r>
            <w:r w:rsidRPr="009E1BE1">
              <w:rPr>
                <w:rFonts w:ascii="Times New Roman" w:hAnsi="Times New Roman" w:cs="Times New Roman"/>
                <w:sz w:val="24"/>
                <w:szCs w:val="24"/>
              </w:rPr>
              <w:t>1.</w:t>
            </w:r>
          </w:p>
        </w:tc>
        <w:tc>
          <w:tcPr>
            <w:tcW w:w="3397" w:type="dxa"/>
          </w:tcPr>
          <w:p w14:paraId="1EBA7CED" w14:textId="77777777" w:rsidR="00A40818" w:rsidRPr="009E1BE1" w:rsidRDefault="00A40818" w:rsidP="00943E3F">
            <w:pPr>
              <w:pStyle w:val="DaftarParagraf"/>
              <w:ind w:left="0"/>
              <w:jc w:val="both"/>
              <w:rPr>
                <w:rFonts w:ascii="Times New Roman" w:hAnsi="Times New Roman" w:cs="Times New Roman"/>
                <w:sz w:val="24"/>
                <w:szCs w:val="24"/>
              </w:rPr>
            </w:pPr>
            <w:r w:rsidRPr="009E1BE1">
              <w:rPr>
                <w:rFonts w:ascii="Times New Roman" w:hAnsi="Times New Roman" w:cs="Times New Roman"/>
                <w:sz w:val="24"/>
                <w:szCs w:val="24"/>
              </w:rPr>
              <w:t>Memfalisilasi siswa merangkum materi dengan mengajukan pertanyaan</w:t>
            </w:r>
          </w:p>
        </w:tc>
        <w:tc>
          <w:tcPr>
            <w:tcW w:w="3547" w:type="dxa"/>
          </w:tcPr>
          <w:p w14:paraId="7357442C" w14:textId="77777777" w:rsidR="00A40818" w:rsidRPr="009E1BE1" w:rsidRDefault="00A40818" w:rsidP="00943E3F">
            <w:pPr>
              <w:pStyle w:val="DaftarParagraf"/>
              <w:ind w:left="0"/>
              <w:jc w:val="both"/>
              <w:rPr>
                <w:rFonts w:ascii="Times New Roman" w:hAnsi="Times New Roman" w:cs="Times New Roman"/>
                <w:sz w:val="24"/>
                <w:szCs w:val="24"/>
              </w:rPr>
            </w:pPr>
            <w:r w:rsidRPr="009E1BE1">
              <w:rPr>
                <w:rFonts w:ascii="Times New Roman" w:hAnsi="Times New Roman" w:cs="Times New Roman"/>
                <w:sz w:val="24"/>
                <w:szCs w:val="24"/>
              </w:rPr>
              <w:t>Menjawab pertanyaan guru</w:t>
            </w:r>
          </w:p>
        </w:tc>
      </w:tr>
      <w:tr w:rsidR="00A40818" w:rsidRPr="009E1BE1" w14:paraId="33C099CB" w14:textId="77777777" w:rsidTr="00943E3F">
        <w:trPr>
          <w:jc w:val="center"/>
        </w:trPr>
        <w:tc>
          <w:tcPr>
            <w:tcW w:w="709" w:type="dxa"/>
          </w:tcPr>
          <w:p w14:paraId="0E1C7192" w14:textId="77777777" w:rsidR="00A40818" w:rsidRPr="009E1BE1" w:rsidRDefault="00A40818" w:rsidP="00943E3F">
            <w:pPr>
              <w:pStyle w:val="DaftarParagraf"/>
              <w:ind w:left="0"/>
              <w:jc w:val="center"/>
              <w:rPr>
                <w:rFonts w:ascii="Times New Roman" w:hAnsi="Times New Roman" w:cs="Times New Roman"/>
                <w:sz w:val="24"/>
                <w:szCs w:val="24"/>
              </w:rPr>
            </w:pPr>
            <w:r>
              <w:rPr>
                <w:rFonts w:ascii="Times New Roman" w:hAnsi="Times New Roman" w:cs="Times New Roman"/>
                <w:sz w:val="24"/>
                <w:szCs w:val="24"/>
                <w:lang w:val="id-ID"/>
              </w:rPr>
              <w:t>1</w:t>
            </w:r>
            <w:r w:rsidRPr="009E1BE1">
              <w:rPr>
                <w:rFonts w:ascii="Times New Roman" w:hAnsi="Times New Roman" w:cs="Times New Roman"/>
                <w:sz w:val="24"/>
                <w:szCs w:val="24"/>
              </w:rPr>
              <w:t>2.</w:t>
            </w:r>
          </w:p>
        </w:tc>
        <w:tc>
          <w:tcPr>
            <w:tcW w:w="3397" w:type="dxa"/>
          </w:tcPr>
          <w:p w14:paraId="743DA6E8" w14:textId="77777777" w:rsidR="00A40818" w:rsidRPr="009E1BE1" w:rsidRDefault="00A40818" w:rsidP="00943E3F">
            <w:pPr>
              <w:pStyle w:val="DaftarParagraf"/>
              <w:ind w:left="0"/>
              <w:jc w:val="both"/>
              <w:rPr>
                <w:rFonts w:ascii="Times New Roman" w:hAnsi="Times New Roman" w:cs="Times New Roman"/>
                <w:sz w:val="24"/>
                <w:szCs w:val="24"/>
              </w:rPr>
            </w:pPr>
            <w:r w:rsidRPr="009E1BE1">
              <w:rPr>
                <w:rFonts w:ascii="Times New Roman" w:hAnsi="Times New Roman" w:cs="Times New Roman"/>
                <w:sz w:val="24"/>
                <w:szCs w:val="24"/>
              </w:rPr>
              <w:t>Memberi kesempatan pada siswa untuk bertanya</w:t>
            </w:r>
          </w:p>
        </w:tc>
        <w:tc>
          <w:tcPr>
            <w:tcW w:w="3547" w:type="dxa"/>
          </w:tcPr>
          <w:p w14:paraId="7C390D4F" w14:textId="77777777" w:rsidR="00A40818" w:rsidRPr="009E1BE1" w:rsidRDefault="00A40818" w:rsidP="00943E3F">
            <w:pPr>
              <w:pStyle w:val="DaftarParagraf"/>
              <w:ind w:left="0"/>
              <w:jc w:val="both"/>
              <w:rPr>
                <w:rFonts w:ascii="Times New Roman" w:hAnsi="Times New Roman" w:cs="Times New Roman"/>
                <w:sz w:val="24"/>
                <w:szCs w:val="24"/>
              </w:rPr>
            </w:pPr>
            <w:r w:rsidRPr="009E1BE1">
              <w:rPr>
                <w:rFonts w:ascii="Times New Roman" w:hAnsi="Times New Roman" w:cs="Times New Roman"/>
                <w:sz w:val="24"/>
                <w:szCs w:val="24"/>
              </w:rPr>
              <w:t>Bertanya apabila ada yang belum dipahami</w:t>
            </w:r>
          </w:p>
        </w:tc>
      </w:tr>
      <w:tr w:rsidR="00A40818" w:rsidRPr="009E1BE1" w14:paraId="6110D7F0" w14:textId="77777777" w:rsidTr="00943E3F">
        <w:trPr>
          <w:jc w:val="center"/>
        </w:trPr>
        <w:tc>
          <w:tcPr>
            <w:tcW w:w="709" w:type="dxa"/>
          </w:tcPr>
          <w:p w14:paraId="7ED8D197" w14:textId="77777777" w:rsidR="00A40818" w:rsidRPr="009E1BE1" w:rsidRDefault="00A40818" w:rsidP="00943E3F">
            <w:pPr>
              <w:pStyle w:val="DaftarParagraf"/>
              <w:ind w:left="0"/>
              <w:jc w:val="center"/>
              <w:rPr>
                <w:rFonts w:ascii="Times New Roman" w:hAnsi="Times New Roman" w:cs="Times New Roman"/>
                <w:sz w:val="24"/>
                <w:szCs w:val="24"/>
              </w:rPr>
            </w:pPr>
            <w:r>
              <w:rPr>
                <w:rFonts w:ascii="Times New Roman" w:hAnsi="Times New Roman" w:cs="Times New Roman"/>
                <w:sz w:val="24"/>
                <w:szCs w:val="24"/>
                <w:lang w:val="id-ID"/>
              </w:rPr>
              <w:t>1</w:t>
            </w:r>
            <w:r w:rsidRPr="009E1BE1">
              <w:rPr>
                <w:rFonts w:ascii="Times New Roman" w:hAnsi="Times New Roman" w:cs="Times New Roman"/>
                <w:sz w:val="24"/>
                <w:szCs w:val="24"/>
              </w:rPr>
              <w:t>3.</w:t>
            </w:r>
          </w:p>
        </w:tc>
        <w:tc>
          <w:tcPr>
            <w:tcW w:w="3397" w:type="dxa"/>
          </w:tcPr>
          <w:p w14:paraId="5EED8DAE" w14:textId="77777777" w:rsidR="00A40818" w:rsidRPr="009E1BE1" w:rsidRDefault="00A40818" w:rsidP="00943E3F">
            <w:pPr>
              <w:pStyle w:val="DaftarParagraf"/>
              <w:ind w:left="0"/>
              <w:jc w:val="both"/>
              <w:rPr>
                <w:rFonts w:ascii="Times New Roman" w:hAnsi="Times New Roman" w:cs="Times New Roman"/>
                <w:sz w:val="24"/>
                <w:szCs w:val="24"/>
              </w:rPr>
            </w:pPr>
            <w:r w:rsidRPr="009E1BE1">
              <w:rPr>
                <w:rFonts w:ascii="Times New Roman" w:hAnsi="Times New Roman" w:cs="Times New Roman"/>
                <w:sz w:val="24"/>
                <w:szCs w:val="24"/>
              </w:rPr>
              <w:t>Menginformasikan materi selanjutnya</w:t>
            </w:r>
          </w:p>
        </w:tc>
        <w:tc>
          <w:tcPr>
            <w:tcW w:w="3547" w:type="dxa"/>
          </w:tcPr>
          <w:p w14:paraId="5A6147EB" w14:textId="77777777" w:rsidR="00A40818" w:rsidRPr="009E1BE1" w:rsidRDefault="00A40818" w:rsidP="00943E3F">
            <w:pPr>
              <w:pStyle w:val="DaftarParagraf"/>
              <w:ind w:left="0"/>
              <w:jc w:val="both"/>
              <w:rPr>
                <w:rFonts w:ascii="Times New Roman" w:hAnsi="Times New Roman" w:cs="Times New Roman"/>
                <w:sz w:val="24"/>
                <w:szCs w:val="24"/>
              </w:rPr>
            </w:pPr>
            <w:r w:rsidRPr="009E1BE1">
              <w:rPr>
                <w:rFonts w:ascii="Times New Roman" w:hAnsi="Times New Roman" w:cs="Times New Roman"/>
                <w:sz w:val="24"/>
                <w:szCs w:val="24"/>
              </w:rPr>
              <w:t>Memperhatikan penjelasan guru</w:t>
            </w:r>
          </w:p>
        </w:tc>
      </w:tr>
      <w:tr w:rsidR="00A40818" w:rsidRPr="009E1BE1" w14:paraId="5FA1DCC0" w14:textId="77777777" w:rsidTr="00943E3F">
        <w:trPr>
          <w:jc w:val="center"/>
        </w:trPr>
        <w:tc>
          <w:tcPr>
            <w:tcW w:w="709" w:type="dxa"/>
          </w:tcPr>
          <w:p w14:paraId="5E38FCA9" w14:textId="77777777" w:rsidR="00A40818" w:rsidRPr="009E1BE1" w:rsidRDefault="00A40818" w:rsidP="00943E3F">
            <w:pPr>
              <w:pStyle w:val="DaftarParagraf"/>
              <w:ind w:left="0"/>
              <w:jc w:val="center"/>
              <w:rPr>
                <w:rFonts w:ascii="Times New Roman" w:hAnsi="Times New Roman" w:cs="Times New Roman"/>
                <w:sz w:val="24"/>
                <w:szCs w:val="24"/>
              </w:rPr>
            </w:pPr>
            <w:r>
              <w:rPr>
                <w:rFonts w:ascii="Times New Roman" w:hAnsi="Times New Roman" w:cs="Times New Roman"/>
                <w:sz w:val="24"/>
                <w:szCs w:val="24"/>
                <w:lang w:val="id-ID"/>
              </w:rPr>
              <w:t>1</w:t>
            </w:r>
            <w:r w:rsidRPr="009E1BE1">
              <w:rPr>
                <w:rFonts w:ascii="Times New Roman" w:hAnsi="Times New Roman" w:cs="Times New Roman"/>
                <w:sz w:val="24"/>
                <w:szCs w:val="24"/>
              </w:rPr>
              <w:t>4.</w:t>
            </w:r>
          </w:p>
        </w:tc>
        <w:tc>
          <w:tcPr>
            <w:tcW w:w="3397" w:type="dxa"/>
          </w:tcPr>
          <w:p w14:paraId="4B41BD81" w14:textId="77777777" w:rsidR="00A40818" w:rsidRPr="009E1BE1" w:rsidRDefault="00A40818" w:rsidP="00943E3F">
            <w:pPr>
              <w:pStyle w:val="DaftarParagraf"/>
              <w:ind w:left="0"/>
              <w:jc w:val="both"/>
              <w:rPr>
                <w:rFonts w:ascii="Times New Roman" w:hAnsi="Times New Roman" w:cs="Times New Roman"/>
                <w:sz w:val="24"/>
                <w:szCs w:val="24"/>
              </w:rPr>
            </w:pPr>
            <w:r w:rsidRPr="009E1BE1">
              <w:rPr>
                <w:rFonts w:ascii="Times New Roman" w:hAnsi="Times New Roman" w:cs="Times New Roman"/>
                <w:sz w:val="24"/>
                <w:szCs w:val="24"/>
              </w:rPr>
              <w:t>Menutup pembelajaran dan mengucapkan salam</w:t>
            </w:r>
          </w:p>
        </w:tc>
        <w:tc>
          <w:tcPr>
            <w:tcW w:w="3547" w:type="dxa"/>
          </w:tcPr>
          <w:p w14:paraId="340FDD19" w14:textId="77777777" w:rsidR="00A40818" w:rsidRPr="009E1BE1" w:rsidRDefault="00A40818" w:rsidP="00943E3F">
            <w:pPr>
              <w:pStyle w:val="DaftarParagraf"/>
              <w:ind w:left="0"/>
              <w:jc w:val="both"/>
              <w:rPr>
                <w:rFonts w:ascii="Times New Roman" w:hAnsi="Times New Roman" w:cs="Times New Roman"/>
                <w:sz w:val="24"/>
                <w:szCs w:val="24"/>
              </w:rPr>
            </w:pPr>
            <w:r w:rsidRPr="009E1BE1">
              <w:rPr>
                <w:rFonts w:ascii="Times New Roman" w:hAnsi="Times New Roman" w:cs="Times New Roman"/>
                <w:sz w:val="24"/>
                <w:szCs w:val="24"/>
              </w:rPr>
              <w:t xml:space="preserve">Menjawab salam </w:t>
            </w:r>
          </w:p>
        </w:tc>
      </w:tr>
    </w:tbl>
    <w:p w14:paraId="5F9E9554" w14:textId="77777777" w:rsidR="00A40818" w:rsidRPr="00B03D12" w:rsidRDefault="00A40818" w:rsidP="00A40818">
      <w:pPr>
        <w:pStyle w:val="DaftarParagraf"/>
        <w:spacing w:line="360" w:lineRule="auto"/>
        <w:ind w:left="709"/>
        <w:jc w:val="both"/>
        <w:rPr>
          <w:rFonts w:ascii="Times New Roman" w:hAnsi="Times New Roman" w:cs="Times New Roman"/>
          <w:bCs/>
          <w:sz w:val="24"/>
          <w:szCs w:val="24"/>
          <w:lang w:val="id-ID"/>
        </w:rPr>
      </w:pPr>
    </w:p>
    <w:p w14:paraId="61D3A0B7" w14:textId="77777777" w:rsidR="00A40818" w:rsidRPr="009E1BE1" w:rsidRDefault="00A40818" w:rsidP="00A40818">
      <w:pPr>
        <w:pStyle w:val="Judul2"/>
        <w:numPr>
          <w:ilvl w:val="0"/>
          <w:numId w:val="6"/>
        </w:numPr>
        <w:rPr>
          <w:rFonts w:ascii="Times New Roman" w:hAnsi="Times New Roman" w:cs="Times New Roman"/>
          <w:color w:val="auto"/>
          <w:sz w:val="24"/>
          <w:szCs w:val="24"/>
        </w:rPr>
      </w:pPr>
      <w:bookmarkStart w:id="152" w:name="_Toc219318974"/>
      <w:bookmarkStart w:id="153" w:name="_Toc219319885"/>
      <w:bookmarkStart w:id="154" w:name="_Toc219323421"/>
      <w:bookmarkStart w:id="155" w:name="_Toc219323282"/>
      <w:r w:rsidRPr="009E1BE1">
        <w:rPr>
          <w:rFonts w:ascii="Times New Roman" w:hAnsi="Times New Roman" w:cs="Times New Roman"/>
          <w:color w:val="auto"/>
          <w:sz w:val="24"/>
          <w:szCs w:val="24"/>
        </w:rPr>
        <w:t>Kajian Hasil Penelitian Yang Relevan</w:t>
      </w:r>
      <w:bookmarkEnd w:id="152"/>
      <w:bookmarkEnd w:id="153"/>
      <w:bookmarkEnd w:id="154"/>
      <w:bookmarkEnd w:id="155"/>
    </w:p>
    <w:p w14:paraId="0EC96739" w14:textId="77777777" w:rsidR="00A40818" w:rsidRPr="009E1BE1" w:rsidRDefault="00A40818" w:rsidP="00A40818">
      <w:pPr>
        <w:pStyle w:val="DaftarParagraf"/>
        <w:spacing w:line="360" w:lineRule="auto"/>
        <w:ind w:left="284" w:firstLine="425"/>
        <w:jc w:val="both"/>
        <w:rPr>
          <w:rFonts w:ascii="Times New Roman" w:eastAsia="Times New Roman" w:hAnsi="Times New Roman" w:cs="Times New Roman"/>
          <w:bCs/>
          <w:sz w:val="24"/>
          <w:szCs w:val="24"/>
          <w:lang w:val="id-ID"/>
        </w:rPr>
      </w:pPr>
      <w:proofErr w:type="spellStart"/>
      <w:r w:rsidRPr="009E1BE1">
        <w:rPr>
          <w:rFonts w:ascii="Times New Roman" w:eastAsia="Times New Roman" w:hAnsi="Times New Roman" w:cs="Times New Roman"/>
          <w:bCs/>
          <w:sz w:val="24"/>
          <w:szCs w:val="24"/>
          <w:lang w:val="en-US"/>
        </w:rPr>
        <w:t>Penelitian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relevan</w:t>
      </w:r>
      <w:proofErr w:type="spellEnd"/>
      <w:r w:rsidRPr="009E1BE1">
        <w:rPr>
          <w:rFonts w:ascii="Times New Roman" w:eastAsia="Times New Roman" w:hAnsi="Times New Roman" w:cs="Times New Roman"/>
          <w:bCs/>
          <w:sz w:val="24"/>
          <w:szCs w:val="24"/>
          <w:lang w:val="en-US"/>
        </w:rPr>
        <w:t xml:space="preserve"> yang </w:t>
      </w:r>
      <w:proofErr w:type="spellStart"/>
      <w:r w:rsidRPr="009E1BE1">
        <w:rPr>
          <w:rFonts w:ascii="Times New Roman" w:eastAsia="Times New Roman" w:hAnsi="Times New Roman" w:cs="Times New Roman"/>
          <w:bCs/>
          <w:sz w:val="24"/>
          <w:szCs w:val="24"/>
          <w:lang w:val="en-US"/>
        </w:rPr>
        <w:t>dipaparkan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disini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dengan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maksud</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untuk</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menghindari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duplikasi</w:t>
      </w:r>
      <w:proofErr w:type="spellEnd"/>
      <w:r w:rsidRPr="009E1BE1">
        <w:rPr>
          <w:rFonts w:ascii="Times New Roman" w:eastAsia="Times New Roman" w:hAnsi="Times New Roman" w:cs="Times New Roman"/>
          <w:bCs/>
          <w:sz w:val="24"/>
          <w:szCs w:val="24"/>
          <w:lang w:val="en-US"/>
        </w:rPr>
        <w:t xml:space="preserve"> pada </w:t>
      </w:r>
      <w:proofErr w:type="spellStart"/>
      <w:r w:rsidRPr="009E1BE1">
        <w:rPr>
          <w:rFonts w:ascii="Times New Roman" w:eastAsia="Times New Roman" w:hAnsi="Times New Roman" w:cs="Times New Roman"/>
          <w:bCs/>
          <w:sz w:val="24"/>
          <w:szCs w:val="24"/>
          <w:lang w:val="en-US"/>
        </w:rPr>
        <w:t>desain</w:t>
      </w:r>
      <w:proofErr w:type="spellEnd"/>
      <w:r w:rsidRPr="009E1BE1">
        <w:rPr>
          <w:rFonts w:ascii="Times New Roman" w:eastAsia="Times New Roman" w:hAnsi="Times New Roman" w:cs="Times New Roman"/>
          <w:bCs/>
          <w:sz w:val="24"/>
          <w:szCs w:val="24"/>
          <w:lang w:val="en-US"/>
        </w:rPr>
        <w:t xml:space="preserve"> dan </w:t>
      </w:r>
      <w:proofErr w:type="spellStart"/>
      <w:r w:rsidRPr="009E1BE1">
        <w:rPr>
          <w:rFonts w:ascii="Times New Roman" w:eastAsia="Times New Roman" w:hAnsi="Times New Roman" w:cs="Times New Roman"/>
          <w:bCs/>
          <w:sz w:val="24"/>
          <w:szCs w:val="24"/>
          <w:lang w:val="en-US"/>
        </w:rPr>
        <w:t>temuan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penelitian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serta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menunjukan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keaslian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penelitian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bahwa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topik</w:t>
      </w:r>
      <w:proofErr w:type="spellEnd"/>
      <w:r w:rsidRPr="009E1BE1">
        <w:rPr>
          <w:rFonts w:ascii="Times New Roman" w:eastAsia="Times New Roman" w:hAnsi="Times New Roman" w:cs="Times New Roman"/>
          <w:bCs/>
          <w:sz w:val="24"/>
          <w:szCs w:val="24"/>
          <w:lang w:val="en-US"/>
        </w:rPr>
        <w:t xml:space="preserve"> yang </w:t>
      </w:r>
      <w:proofErr w:type="spellStart"/>
      <w:r w:rsidRPr="009E1BE1">
        <w:rPr>
          <w:rFonts w:ascii="Times New Roman" w:eastAsia="Times New Roman" w:hAnsi="Times New Roman" w:cs="Times New Roman"/>
          <w:bCs/>
          <w:sz w:val="24"/>
          <w:szCs w:val="24"/>
          <w:lang w:val="en-US"/>
        </w:rPr>
        <w:t>diteliti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belum</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pernah</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diteliti</w:t>
      </w:r>
      <w:proofErr w:type="spellEnd"/>
      <w:r w:rsidRPr="009E1BE1">
        <w:rPr>
          <w:rFonts w:ascii="Times New Roman" w:eastAsia="Times New Roman" w:hAnsi="Times New Roman" w:cs="Times New Roman"/>
          <w:bCs/>
          <w:sz w:val="24"/>
          <w:szCs w:val="24"/>
          <w:lang w:val="en-US"/>
        </w:rPr>
        <w:t xml:space="preserve"> oleh </w:t>
      </w:r>
      <w:proofErr w:type="spellStart"/>
      <w:r w:rsidRPr="009E1BE1">
        <w:rPr>
          <w:rFonts w:ascii="Times New Roman" w:eastAsia="Times New Roman" w:hAnsi="Times New Roman" w:cs="Times New Roman"/>
          <w:bCs/>
          <w:sz w:val="24"/>
          <w:szCs w:val="24"/>
          <w:lang w:val="en-US"/>
        </w:rPr>
        <w:t>peneliti</w:t>
      </w:r>
      <w:proofErr w:type="spellEnd"/>
      <w:r w:rsidRPr="009E1BE1">
        <w:rPr>
          <w:rFonts w:ascii="Times New Roman" w:eastAsia="Times New Roman" w:hAnsi="Times New Roman" w:cs="Times New Roman"/>
          <w:bCs/>
          <w:sz w:val="24"/>
          <w:szCs w:val="24"/>
          <w:lang w:val="en-US"/>
        </w:rPr>
        <w:t xml:space="preserve"> lain </w:t>
      </w:r>
      <w:proofErr w:type="spellStart"/>
      <w:r w:rsidRPr="009E1BE1">
        <w:rPr>
          <w:rFonts w:ascii="Times New Roman" w:eastAsia="Times New Roman" w:hAnsi="Times New Roman" w:cs="Times New Roman"/>
          <w:bCs/>
          <w:sz w:val="24"/>
          <w:szCs w:val="24"/>
          <w:lang w:val="en-US"/>
        </w:rPr>
        <w:t>dalam</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konteks</w:t>
      </w:r>
      <w:proofErr w:type="spellEnd"/>
      <w:r w:rsidRPr="009E1BE1">
        <w:rPr>
          <w:rFonts w:ascii="Times New Roman" w:eastAsia="Times New Roman" w:hAnsi="Times New Roman" w:cs="Times New Roman"/>
          <w:bCs/>
          <w:sz w:val="24"/>
          <w:szCs w:val="24"/>
          <w:lang w:val="en-US"/>
        </w:rPr>
        <w:t xml:space="preserve"> yang </w:t>
      </w:r>
      <w:proofErr w:type="spellStart"/>
      <w:r w:rsidRPr="009E1BE1">
        <w:rPr>
          <w:rFonts w:ascii="Times New Roman" w:eastAsia="Times New Roman" w:hAnsi="Times New Roman" w:cs="Times New Roman"/>
          <w:bCs/>
          <w:sz w:val="24"/>
          <w:szCs w:val="24"/>
          <w:lang w:val="en-US"/>
        </w:rPr>
        <w:t>sama</w:t>
      </w:r>
      <w:proofErr w:type="spellEnd"/>
      <w:r w:rsidRPr="009E1BE1">
        <w:rPr>
          <w:rFonts w:ascii="Times New Roman" w:eastAsia="Times New Roman" w:hAnsi="Times New Roman" w:cs="Times New Roman"/>
          <w:bCs/>
          <w:sz w:val="24"/>
          <w:szCs w:val="24"/>
          <w:lang w:val="en-US"/>
        </w:rPr>
        <w:t xml:space="preserve">. Adapun </w:t>
      </w:r>
      <w:proofErr w:type="spellStart"/>
      <w:r w:rsidRPr="009E1BE1">
        <w:rPr>
          <w:rFonts w:ascii="Times New Roman" w:eastAsia="Times New Roman" w:hAnsi="Times New Roman" w:cs="Times New Roman"/>
          <w:bCs/>
          <w:sz w:val="24"/>
          <w:szCs w:val="24"/>
          <w:lang w:val="en-US"/>
        </w:rPr>
        <w:t>penelitian</w:t>
      </w:r>
      <w:proofErr w:type="spellEnd"/>
      <w:r w:rsidRPr="009E1BE1">
        <w:rPr>
          <w:rFonts w:ascii="Times New Roman" w:eastAsia="Times New Roman" w:hAnsi="Times New Roman" w:cs="Times New Roman"/>
          <w:bCs/>
          <w:sz w:val="24"/>
          <w:szCs w:val="24"/>
          <w:lang w:val="id-ID"/>
        </w:rPr>
        <w:t xml:space="preserve"> yang relevan yang dijadikan sumber oleh penulis dapat dilihat pada Tabel 2.1 sebagai berikut.</w:t>
      </w:r>
    </w:p>
    <w:p w14:paraId="5F89A7E8" w14:textId="77777777" w:rsidR="00A40818" w:rsidRPr="009E1BE1" w:rsidRDefault="00A40818" w:rsidP="00A40818">
      <w:pPr>
        <w:pStyle w:val="Judul3"/>
        <w:jc w:val="center"/>
        <w:rPr>
          <w:rFonts w:ascii="Times New Roman" w:eastAsia="Times New Roman" w:hAnsi="Times New Roman" w:cs="Times New Roman"/>
          <w:color w:val="auto"/>
          <w:sz w:val="24"/>
          <w:szCs w:val="24"/>
        </w:rPr>
      </w:pPr>
      <w:bookmarkStart w:id="156" w:name="_Toc219319886"/>
      <w:bookmarkStart w:id="157" w:name="_Toc219318975"/>
      <w:bookmarkStart w:id="158" w:name="_Toc219323422"/>
      <w:bookmarkStart w:id="159" w:name="_Toc219323283"/>
      <w:r w:rsidRPr="009E1BE1">
        <w:rPr>
          <w:rFonts w:ascii="Times New Roman" w:eastAsia="Times New Roman" w:hAnsi="Times New Roman" w:cs="Times New Roman"/>
          <w:color w:val="auto"/>
          <w:sz w:val="24"/>
          <w:szCs w:val="24"/>
        </w:rPr>
        <w:t>Tabel 2.1. Daftar kajian hasil penelitian yang relevan</w:t>
      </w:r>
      <w:bookmarkEnd w:id="156"/>
      <w:bookmarkEnd w:id="157"/>
      <w:bookmarkEnd w:id="158"/>
      <w:bookmarkEnd w:id="15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701"/>
        <w:gridCol w:w="2126"/>
        <w:gridCol w:w="1276"/>
        <w:gridCol w:w="2234"/>
      </w:tblGrid>
      <w:tr w:rsidR="00A40818" w:rsidRPr="009E1BE1" w14:paraId="06C4FB37" w14:textId="77777777" w:rsidTr="00943E3F">
        <w:tc>
          <w:tcPr>
            <w:tcW w:w="709" w:type="dxa"/>
          </w:tcPr>
          <w:p w14:paraId="3EFB63F2" w14:textId="77777777" w:rsidR="00A40818" w:rsidRPr="009E1BE1" w:rsidRDefault="00A40818" w:rsidP="00943E3F">
            <w:pPr>
              <w:pStyle w:val="DaftarParagraf"/>
              <w:spacing w:line="240" w:lineRule="auto"/>
              <w:ind w:left="0"/>
              <w:jc w:val="center"/>
              <w:rPr>
                <w:rFonts w:ascii="Times New Roman" w:eastAsia="Times New Roman" w:hAnsi="Times New Roman" w:cs="Times New Roman"/>
                <w:b/>
                <w:bCs/>
                <w:sz w:val="24"/>
                <w:szCs w:val="24"/>
                <w:lang w:val="id-ID"/>
              </w:rPr>
            </w:pPr>
            <w:r w:rsidRPr="009E1BE1">
              <w:rPr>
                <w:rFonts w:ascii="Times New Roman" w:eastAsia="Times New Roman" w:hAnsi="Times New Roman" w:cs="Times New Roman"/>
                <w:b/>
                <w:bCs/>
                <w:sz w:val="24"/>
                <w:szCs w:val="24"/>
                <w:lang w:val="id-ID"/>
              </w:rPr>
              <w:t>No.</w:t>
            </w:r>
          </w:p>
        </w:tc>
        <w:tc>
          <w:tcPr>
            <w:tcW w:w="1701" w:type="dxa"/>
          </w:tcPr>
          <w:p w14:paraId="4D360DA2" w14:textId="77777777" w:rsidR="00A40818" w:rsidRPr="009E1BE1" w:rsidRDefault="00A40818" w:rsidP="00943E3F">
            <w:pPr>
              <w:pStyle w:val="DaftarParagraf"/>
              <w:spacing w:line="240" w:lineRule="auto"/>
              <w:ind w:left="0"/>
              <w:jc w:val="center"/>
              <w:rPr>
                <w:rFonts w:ascii="Times New Roman" w:eastAsia="Times New Roman" w:hAnsi="Times New Roman" w:cs="Times New Roman"/>
                <w:b/>
                <w:bCs/>
                <w:sz w:val="24"/>
                <w:szCs w:val="24"/>
                <w:lang w:val="id-ID"/>
              </w:rPr>
            </w:pPr>
            <w:r w:rsidRPr="009E1BE1">
              <w:rPr>
                <w:rFonts w:ascii="Times New Roman" w:eastAsia="Times New Roman" w:hAnsi="Times New Roman" w:cs="Times New Roman"/>
                <w:b/>
                <w:bCs/>
                <w:sz w:val="24"/>
                <w:szCs w:val="24"/>
                <w:lang w:val="id-ID"/>
              </w:rPr>
              <w:t>Peneliti (tahun)</w:t>
            </w:r>
          </w:p>
        </w:tc>
        <w:tc>
          <w:tcPr>
            <w:tcW w:w="2126" w:type="dxa"/>
          </w:tcPr>
          <w:p w14:paraId="2DB5EE13" w14:textId="77777777" w:rsidR="00A40818" w:rsidRPr="009E1BE1" w:rsidRDefault="00A40818" w:rsidP="00943E3F">
            <w:pPr>
              <w:pStyle w:val="DaftarParagraf"/>
              <w:spacing w:line="240" w:lineRule="auto"/>
              <w:ind w:left="0"/>
              <w:jc w:val="center"/>
              <w:rPr>
                <w:rFonts w:ascii="Times New Roman" w:eastAsia="Times New Roman" w:hAnsi="Times New Roman" w:cs="Times New Roman"/>
                <w:b/>
                <w:bCs/>
                <w:sz w:val="24"/>
                <w:szCs w:val="24"/>
                <w:lang w:val="id-ID"/>
              </w:rPr>
            </w:pPr>
            <w:r w:rsidRPr="009E1BE1">
              <w:rPr>
                <w:rFonts w:ascii="Times New Roman" w:eastAsia="Times New Roman" w:hAnsi="Times New Roman" w:cs="Times New Roman"/>
                <w:b/>
                <w:bCs/>
                <w:sz w:val="24"/>
                <w:szCs w:val="24"/>
                <w:lang w:val="id-ID"/>
              </w:rPr>
              <w:t>Judul</w:t>
            </w:r>
          </w:p>
        </w:tc>
        <w:tc>
          <w:tcPr>
            <w:tcW w:w="1276" w:type="dxa"/>
          </w:tcPr>
          <w:p w14:paraId="377B09CC" w14:textId="77777777" w:rsidR="00A40818" w:rsidRPr="009E1BE1" w:rsidRDefault="00A40818" w:rsidP="00943E3F">
            <w:pPr>
              <w:pStyle w:val="DaftarParagraf"/>
              <w:spacing w:line="240" w:lineRule="auto"/>
              <w:ind w:left="0"/>
              <w:jc w:val="center"/>
              <w:rPr>
                <w:rFonts w:ascii="Times New Roman" w:eastAsia="Times New Roman" w:hAnsi="Times New Roman" w:cs="Times New Roman"/>
                <w:b/>
                <w:bCs/>
                <w:sz w:val="24"/>
                <w:szCs w:val="24"/>
                <w:lang w:val="id-ID"/>
              </w:rPr>
            </w:pPr>
            <w:r w:rsidRPr="009E1BE1">
              <w:rPr>
                <w:rFonts w:ascii="Times New Roman" w:eastAsia="Times New Roman" w:hAnsi="Times New Roman" w:cs="Times New Roman"/>
                <w:b/>
                <w:bCs/>
                <w:sz w:val="24"/>
                <w:szCs w:val="24"/>
                <w:lang w:val="id-ID"/>
              </w:rPr>
              <w:t>Metode Penelitian</w:t>
            </w:r>
          </w:p>
        </w:tc>
        <w:tc>
          <w:tcPr>
            <w:tcW w:w="2234" w:type="dxa"/>
          </w:tcPr>
          <w:p w14:paraId="0633A81C" w14:textId="77777777" w:rsidR="00A40818" w:rsidRPr="009E1BE1" w:rsidRDefault="00A40818" w:rsidP="00943E3F">
            <w:pPr>
              <w:pStyle w:val="DaftarParagraf"/>
              <w:spacing w:line="240" w:lineRule="auto"/>
              <w:ind w:left="0"/>
              <w:jc w:val="center"/>
              <w:rPr>
                <w:rFonts w:ascii="Times New Roman" w:eastAsia="Times New Roman" w:hAnsi="Times New Roman" w:cs="Times New Roman"/>
                <w:b/>
                <w:bCs/>
                <w:sz w:val="24"/>
                <w:szCs w:val="24"/>
                <w:lang w:val="id-ID"/>
              </w:rPr>
            </w:pPr>
            <w:r w:rsidRPr="009E1BE1">
              <w:rPr>
                <w:rFonts w:ascii="Times New Roman" w:eastAsia="Times New Roman" w:hAnsi="Times New Roman" w:cs="Times New Roman"/>
                <w:b/>
                <w:bCs/>
                <w:sz w:val="24"/>
                <w:szCs w:val="24"/>
                <w:lang w:val="id-ID"/>
              </w:rPr>
              <w:t>Hasil Penelitian</w:t>
            </w:r>
          </w:p>
        </w:tc>
      </w:tr>
      <w:tr w:rsidR="00A40818" w:rsidRPr="009E1BE1" w14:paraId="4ACCC33B" w14:textId="77777777" w:rsidTr="00943E3F">
        <w:tc>
          <w:tcPr>
            <w:tcW w:w="709" w:type="dxa"/>
          </w:tcPr>
          <w:p w14:paraId="4DE61391" w14:textId="77777777" w:rsidR="00A40818" w:rsidRPr="009E1BE1" w:rsidRDefault="00A40818" w:rsidP="00943E3F">
            <w:pPr>
              <w:spacing w:line="240" w:lineRule="auto"/>
              <w:jc w:val="center"/>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1.</w:t>
            </w:r>
          </w:p>
        </w:tc>
        <w:tc>
          <w:tcPr>
            <w:tcW w:w="1701" w:type="dxa"/>
          </w:tcPr>
          <w:p w14:paraId="0E89906C" w14:textId="77777777" w:rsidR="00A40818" w:rsidRPr="009E1BE1" w:rsidRDefault="00A40818" w:rsidP="00943E3F">
            <w:pPr>
              <w:pStyle w:val="DaftarParagraf"/>
              <w:spacing w:line="240" w:lineRule="auto"/>
              <w:ind w:left="0"/>
              <w:jc w:val="both"/>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en-US"/>
              </w:rPr>
              <w:t xml:space="preserve">Agung </w:t>
            </w:r>
            <w:proofErr w:type="spellStart"/>
            <w:r w:rsidRPr="009E1BE1">
              <w:rPr>
                <w:rFonts w:ascii="Times New Roman" w:eastAsia="Times New Roman" w:hAnsi="Times New Roman" w:cs="Times New Roman"/>
                <w:bCs/>
                <w:sz w:val="24"/>
                <w:szCs w:val="24"/>
                <w:lang w:val="en-US"/>
              </w:rPr>
              <w:t>Pratama</w:t>
            </w:r>
            <w:proofErr w:type="spellEnd"/>
            <w:r w:rsidRPr="009E1BE1">
              <w:rPr>
                <w:rFonts w:ascii="Times New Roman" w:eastAsia="Times New Roman" w:hAnsi="Times New Roman" w:cs="Times New Roman"/>
                <w:bCs/>
                <w:sz w:val="24"/>
                <w:szCs w:val="24"/>
                <w:lang w:val="id-ID"/>
              </w:rPr>
              <w:t xml:space="preserve"> S</w:t>
            </w:r>
            <w:r w:rsidRPr="009E1BE1">
              <w:rPr>
                <w:rFonts w:ascii="Times New Roman" w:eastAsia="Times New Roman" w:hAnsi="Times New Roman" w:cs="Times New Roman"/>
                <w:bCs/>
                <w:sz w:val="24"/>
                <w:szCs w:val="24"/>
                <w:lang w:val="en-US"/>
              </w:rPr>
              <w:t xml:space="preserve">, Tri Wahyu Widodo, S. Sn., MA, Ayu Trena </w:t>
            </w:r>
            <w:proofErr w:type="spellStart"/>
            <w:r w:rsidRPr="009E1BE1">
              <w:rPr>
                <w:rFonts w:ascii="Times New Roman" w:eastAsia="Times New Roman" w:hAnsi="Times New Roman" w:cs="Times New Roman"/>
                <w:bCs/>
                <w:sz w:val="24"/>
                <w:szCs w:val="24"/>
                <w:lang w:val="en-US"/>
              </w:rPr>
              <w:t>Yunita</w:t>
            </w:r>
            <w:proofErr w:type="spellEnd"/>
            <w:r w:rsidRPr="009E1BE1">
              <w:rPr>
                <w:rFonts w:ascii="Times New Roman" w:eastAsia="Times New Roman" w:hAnsi="Times New Roman" w:cs="Times New Roman"/>
                <w:bCs/>
                <w:sz w:val="24"/>
                <w:szCs w:val="24"/>
                <w:lang w:val="en-US"/>
              </w:rPr>
              <w:t>, S.</w:t>
            </w:r>
            <w:r w:rsidRPr="009E1BE1">
              <w:rPr>
                <w:rFonts w:ascii="Times New Roman" w:eastAsia="Times New Roman" w:hAnsi="Times New Roman" w:cs="Times New Roman"/>
                <w:bCs/>
                <w:sz w:val="24"/>
                <w:szCs w:val="24"/>
                <w:lang w:val="id-ID"/>
              </w:rPr>
              <w:t xml:space="preserve"> </w:t>
            </w:r>
            <w:r w:rsidRPr="009E1BE1">
              <w:rPr>
                <w:rFonts w:ascii="Times New Roman" w:eastAsia="Times New Roman" w:hAnsi="Times New Roman" w:cs="Times New Roman"/>
                <w:bCs/>
                <w:sz w:val="24"/>
                <w:szCs w:val="24"/>
                <w:lang w:val="en-US"/>
              </w:rPr>
              <w:t>Sn., MA. (2017)</w:t>
            </w:r>
          </w:p>
        </w:tc>
        <w:tc>
          <w:tcPr>
            <w:tcW w:w="2126" w:type="dxa"/>
          </w:tcPr>
          <w:p w14:paraId="4E76448B" w14:textId="77777777" w:rsidR="00A40818" w:rsidRPr="009E1BE1" w:rsidRDefault="00A40818" w:rsidP="00943E3F">
            <w:pPr>
              <w:pStyle w:val="DaftarParagraf"/>
              <w:spacing w:line="240" w:lineRule="auto"/>
              <w:ind w:left="0"/>
              <w:jc w:val="both"/>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 xml:space="preserve">Proses Pembelajaran Piano Pop </w:t>
            </w:r>
            <w:proofErr w:type="spellStart"/>
            <w:r w:rsidRPr="009E1BE1">
              <w:rPr>
                <w:rFonts w:ascii="Times New Roman" w:eastAsia="Times New Roman" w:hAnsi="Times New Roman" w:cs="Times New Roman"/>
                <w:bCs/>
                <w:sz w:val="24"/>
                <w:szCs w:val="24"/>
                <w:lang w:val="id-ID"/>
              </w:rPr>
              <w:t>Grade</w:t>
            </w:r>
            <w:proofErr w:type="spellEnd"/>
            <w:r w:rsidRPr="009E1BE1">
              <w:rPr>
                <w:rFonts w:ascii="Times New Roman" w:eastAsia="Times New Roman" w:hAnsi="Times New Roman" w:cs="Times New Roman"/>
                <w:bCs/>
                <w:sz w:val="24"/>
                <w:szCs w:val="24"/>
                <w:lang w:val="id-ID"/>
              </w:rPr>
              <w:t xml:space="preserve"> I Di </w:t>
            </w:r>
            <w:proofErr w:type="spellStart"/>
            <w:r w:rsidRPr="009E1BE1">
              <w:rPr>
                <w:rFonts w:ascii="Times New Roman" w:eastAsia="Times New Roman" w:hAnsi="Times New Roman" w:cs="Times New Roman"/>
                <w:bCs/>
                <w:i/>
                <w:sz w:val="24"/>
                <w:szCs w:val="24"/>
                <w:lang w:val="id-ID"/>
              </w:rPr>
              <w:t>Rythym</w:t>
            </w:r>
            <w:proofErr w:type="spellEnd"/>
            <w:r w:rsidRPr="009E1BE1">
              <w:rPr>
                <w:rFonts w:ascii="Times New Roman" w:eastAsia="Times New Roman" w:hAnsi="Times New Roman" w:cs="Times New Roman"/>
                <w:bCs/>
                <w:i/>
                <w:sz w:val="24"/>
                <w:szCs w:val="24"/>
                <w:lang w:val="id-ID"/>
              </w:rPr>
              <w:t xml:space="preserve"> Star Music </w:t>
            </w:r>
            <w:proofErr w:type="spellStart"/>
            <w:r w:rsidRPr="009E1BE1">
              <w:rPr>
                <w:rFonts w:ascii="Times New Roman" w:eastAsia="Times New Roman" w:hAnsi="Times New Roman" w:cs="Times New Roman"/>
                <w:bCs/>
                <w:i/>
                <w:sz w:val="24"/>
                <w:szCs w:val="24"/>
                <w:lang w:val="id-ID"/>
              </w:rPr>
              <w:t>Scool</w:t>
            </w:r>
            <w:proofErr w:type="spellEnd"/>
            <w:r w:rsidRPr="009E1BE1">
              <w:rPr>
                <w:rFonts w:ascii="Times New Roman" w:eastAsia="Times New Roman" w:hAnsi="Times New Roman" w:cs="Times New Roman"/>
                <w:bCs/>
                <w:i/>
                <w:sz w:val="24"/>
                <w:szCs w:val="24"/>
                <w:lang w:val="id-ID"/>
              </w:rPr>
              <w:t xml:space="preserve"> </w:t>
            </w:r>
            <w:r w:rsidRPr="009E1BE1">
              <w:rPr>
                <w:rFonts w:ascii="Times New Roman" w:eastAsia="Times New Roman" w:hAnsi="Times New Roman" w:cs="Times New Roman"/>
                <w:bCs/>
                <w:sz w:val="24"/>
                <w:szCs w:val="24"/>
                <w:lang w:val="id-ID"/>
              </w:rPr>
              <w:t>Jogja</w:t>
            </w:r>
          </w:p>
        </w:tc>
        <w:tc>
          <w:tcPr>
            <w:tcW w:w="1276" w:type="dxa"/>
          </w:tcPr>
          <w:p w14:paraId="2A306303" w14:textId="77777777" w:rsidR="00A40818" w:rsidRPr="009E1BE1" w:rsidRDefault="00A40818" w:rsidP="00943E3F">
            <w:pPr>
              <w:pStyle w:val="DaftarParagraf"/>
              <w:spacing w:line="240" w:lineRule="auto"/>
              <w:ind w:left="0"/>
              <w:jc w:val="both"/>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Deskriptif Kualitatif</w:t>
            </w:r>
          </w:p>
        </w:tc>
        <w:tc>
          <w:tcPr>
            <w:tcW w:w="2234" w:type="dxa"/>
          </w:tcPr>
          <w:p w14:paraId="1D532DC1" w14:textId="77777777" w:rsidR="00A40818" w:rsidRPr="009E1BE1" w:rsidRDefault="00A40818" w:rsidP="00943E3F">
            <w:pPr>
              <w:spacing w:line="240" w:lineRule="auto"/>
              <w:jc w:val="both"/>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en-US"/>
              </w:rPr>
              <w:t>Proses</w:t>
            </w:r>
            <w:r w:rsidRPr="009E1BE1">
              <w:rPr>
                <w:rFonts w:ascii="Times New Roman" w:eastAsia="Times New Roman" w:hAnsi="Times New Roman" w:cs="Times New Roman"/>
                <w:bCs/>
                <w:sz w:val="24"/>
                <w:szCs w:val="24"/>
                <w:lang w:val="id-ID"/>
              </w:rPr>
              <w:t xml:space="preserve"> </w:t>
            </w:r>
            <w:proofErr w:type="spellStart"/>
            <w:r w:rsidRPr="009E1BE1">
              <w:rPr>
                <w:rFonts w:ascii="Times New Roman" w:eastAsia="Times New Roman" w:hAnsi="Times New Roman" w:cs="Times New Roman"/>
                <w:bCs/>
                <w:sz w:val="24"/>
                <w:szCs w:val="24"/>
                <w:lang w:val="en-US"/>
              </w:rPr>
              <w:t>pembelajaran</w:t>
            </w:r>
            <w:proofErr w:type="spellEnd"/>
            <w:r w:rsidRPr="009E1BE1">
              <w:rPr>
                <w:rFonts w:ascii="Times New Roman" w:eastAsia="Times New Roman" w:hAnsi="Times New Roman" w:cs="Times New Roman"/>
                <w:bCs/>
                <w:sz w:val="24"/>
                <w:szCs w:val="24"/>
                <w:lang w:val="en-US"/>
              </w:rPr>
              <w:t xml:space="preserve"> piano pop </w:t>
            </w:r>
            <w:r w:rsidRPr="009E1BE1">
              <w:rPr>
                <w:rFonts w:ascii="Times New Roman" w:eastAsia="Times New Roman" w:hAnsi="Times New Roman" w:cs="Times New Roman"/>
                <w:bCs/>
                <w:i/>
                <w:sz w:val="24"/>
                <w:szCs w:val="24"/>
                <w:lang w:val="id-ID"/>
              </w:rPr>
              <w:t>g</w:t>
            </w:r>
            <w:proofErr w:type="spellStart"/>
            <w:r w:rsidRPr="009E1BE1">
              <w:rPr>
                <w:rFonts w:ascii="Times New Roman" w:eastAsia="Times New Roman" w:hAnsi="Times New Roman" w:cs="Times New Roman"/>
                <w:bCs/>
                <w:i/>
                <w:sz w:val="24"/>
                <w:szCs w:val="24"/>
                <w:lang w:val="en-US"/>
              </w:rPr>
              <w:t>rade</w:t>
            </w:r>
            <w:proofErr w:type="spellEnd"/>
            <w:r w:rsidRPr="009E1BE1">
              <w:rPr>
                <w:rFonts w:ascii="Times New Roman" w:eastAsia="Times New Roman" w:hAnsi="Times New Roman" w:cs="Times New Roman"/>
                <w:bCs/>
                <w:sz w:val="24"/>
                <w:szCs w:val="24"/>
                <w:lang w:val="en-US"/>
              </w:rPr>
              <w:t xml:space="preserve"> I </w:t>
            </w:r>
            <w:proofErr w:type="spellStart"/>
            <w:r w:rsidRPr="009E1BE1">
              <w:rPr>
                <w:rFonts w:ascii="Times New Roman" w:eastAsia="Times New Roman" w:hAnsi="Times New Roman" w:cs="Times New Roman"/>
                <w:bCs/>
                <w:sz w:val="24"/>
                <w:szCs w:val="24"/>
                <w:lang w:val="en-US"/>
              </w:rPr>
              <w:t>di</w:t>
            </w:r>
            <w:proofErr w:type="spellEnd"/>
            <w:r w:rsidRPr="009E1BE1">
              <w:rPr>
                <w:rFonts w:ascii="Times New Roman" w:eastAsia="Times New Roman" w:hAnsi="Times New Roman" w:cs="Times New Roman"/>
                <w:bCs/>
                <w:sz w:val="24"/>
                <w:szCs w:val="24"/>
                <w:lang w:val="en-US"/>
              </w:rPr>
              <w:t xml:space="preserve"> Rhythm Star Music School Yogyakarta</w:t>
            </w:r>
            <w:r w:rsidRPr="009E1BE1">
              <w:rPr>
                <w:rFonts w:ascii="Times New Roman" w:eastAsia="Times New Roman" w:hAnsi="Times New Roman" w:cs="Times New Roman"/>
                <w:bCs/>
                <w:sz w:val="24"/>
                <w:szCs w:val="24"/>
                <w:lang w:val="id-ID"/>
              </w:rPr>
              <w:t xml:space="preserve"> </w:t>
            </w:r>
            <w:proofErr w:type="spellStart"/>
            <w:r w:rsidRPr="009E1BE1">
              <w:rPr>
                <w:rFonts w:ascii="Times New Roman" w:eastAsia="Times New Roman" w:hAnsi="Times New Roman" w:cs="Times New Roman"/>
                <w:bCs/>
                <w:sz w:val="24"/>
                <w:szCs w:val="24"/>
                <w:lang w:val="en-US"/>
              </w:rPr>
              <w:t>mayoritas</w:t>
            </w:r>
            <w:proofErr w:type="spellEnd"/>
            <w:r w:rsidRPr="009E1BE1">
              <w:rPr>
                <w:rFonts w:ascii="Times New Roman" w:eastAsia="Times New Roman" w:hAnsi="Times New Roman" w:cs="Times New Roman"/>
                <w:bCs/>
                <w:sz w:val="24"/>
                <w:szCs w:val="24"/>
                <w:lang w:val="id-ID"/>
              </w:rPr>
              <w:t xml:space="preserve"> </w:t>
            </w:r>
            <w:proofErr w:type="spellStart"/>
            <w:r w:rsidRPr="009E1BE1">
              <w:rPr>
                <w:rFonts w:ascii="Times New Roman" w:eastAsia="Times New Roman" w:hAnsi="Times New Roman" w:cs="Times New Roman"/>
                <w:bCs/>
                <w:sz w:val="24"/>
                <w:szCs w:val="24"/>
                <w:lang w:val="en-US"/>
              </w:rPr>
              <w:t>diikuti</w:t>
            </w:r>
            <w:proofErr w:type="spellEnd"/>
            <w:r w:rsidRPr="009E1BE1">
              <w:rPr>
                <w:rFonts w:ascii="Times New Roman" w:eastAsia="Times New Roman" w:hAnsi="Times New Roman" w:cs="Times New Roman"/>
                <w:bCs/>
                <w:sz w:val="24"/>
                <w:szCs w:val="24"/>
                <w:lang w:val="en-US"/>
              </w:rPr>
              <w:t xml:space="preserve"> oleh </w:t>
            </w:r>
            <w:proofErr w:type="spellStart"/>
            <w:r w:rsidRPr="009E1BE1">
              <w:rPr>
                <w:rFonts w:ascii="Times New Roman" w:eastAsia="Times New Roman" w:hAnsi="Times New Roman" w:cs="Times New Roman"/>
                <w:bCs/>
                <w:sz w:val="24"/>
                <w:szCs w:val="24"/>
                <w:lang w:val="en-US"/>
              </w:rPr>
              <w:t>anak</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usia</w:t>
            </w:r>
            <w:proofErr w:type="spellEnd"/>
            <w:r w:rsidRPr="009E1BE1">
              <w:rPr>
                <w:rFonts w:ascii="Times New Roman" w:eastAsia="Times New Roman" w:hAnsi="Times New Roman" w:cs="Times New Roman"/>
                <w:bCs/>
                <w:sz w:val="24"/>
                <w:szCs w:val="24"/>
                <w:lang w:val="en-US"/>
              </w:rPr>
              <w:t xml:space="preserve"> 7 </w:t>
            </w:r>
            <w:proofErr w:type="spellStart"/>
            <w:r w:rsidRPr="009E1BE1">
              <w:rPr>
                <w:rFonts w:ascii="Times New Roman" w:eastAsia="Times New Roman" w:hAnsi="Times New Roman" w:cs="Times New Roman"/>
                <w:bCs/>
                <w:sz w:val="24"/>
                <w:szCs w:val="24"/>
                <w:lang w:val="en-US"/>
              </w:rPr>
              <w:t>sampai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dengan</w:t>
            </w:r>
            <w:proofErr w:type="spellEnd"/>
            <w:r w:rsidRPr="009E1BE1">
              <w:rPr>
                <w:rFonts w:ascii="Times New Roman" w:eastAsia="Times New Roman" w:hAnsi="Times New Roman" w:cs="Times New Roman"/>
                <w:bCs/>
                <w:sz w:val="24"/>
                <w:szCs w:val="24"/>
                <w:lang w:val="en-US"/>
              </w:rPr>
              <w:t xml:space="preserve"> 14 </w:t>
            </w:r>
            <w:proofErr w:type="spellStart"/>
            <w:r w:rsidRPr="009E1BE1">
              <w:rPr>
                <w:rFonts w:ascii="Times New Roman" w:eastAsia="Times New Roman" w:hAnsi="Times New Roman" w:cs="Times New Roman"/>
                <w:bCs/>
                <w:sz w:val="24"/>
                <w:szCs w:val="24"/>
                <w:lang w:val="en-US"/>
              </w:rPr>
              <w:t>tahun</w:t>
            </w:r>
            <w:proofErr w:type="spellEnd"/>
            <w:r w:rsidRPr="009E1BE1">
              <w:rPr>
                <w:rFonts w:ascii="Times New Roman" w:eastAsia="Times New Roman" w:hAnsi="Times New Roman" w:cs="Times New Roman"/>
                <w:bCs/>
                <w:sz w:val="24"/>
                <w:szCs w:val="24"/>
                <w:lang w:val="en-US"/>
              </w:rPr>
              <w:t xml:space="preserve"> dan </w:t>
            </w:r>
            <w:proofErr w:type="spellStart"/>
            <w:r w:rsidRPr="009E1BE1">
              <w:rPr>
                <w:rFonts w:ascii="Times New Roman" w:eastAsia="Times New Roman" w:hAnsi="Times New Roman" w:cs="Times New Roman"/>
                <w:bCs/>
                <w:sz w:val="24"/>
                <w:szCs w:val="24"/>
                <w:lang w:val="en-US"/>
              </w:rPr>
              <w:t>telah</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berjalan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secara</w:t>
            </w:r>
            <w:proofErr w:type="spellEnd"/>
            <w:r w:rsidRPr="009E1BE1">
              <w:rPr>
                <w:rFonts w:ascii="Times New Roman" w:eastAsia="Times New Roman" w:hAnsi="Times New Roman" w:cs="Times New Roman"/>
                <w:bCs/>
                <w:sz w:val="24"/>
                <w:szCs w:val="24"/>
                <w:lang w:val="en-US"/>
              </w:rPr>
              <w:t xml:space="preserve"> optimal.</w:t>
            </w:r>
          </w:p>
          <w:p w14:paraId="1B0EF96A" w14:textId="77777777" w:rsidR="00A40818" w:rsidRPr="009E1BE1" w:rsidRDefault="00A40818" w:rsidP="00943E3F">
            <w:pPr>
              <w:spacing w:line="240" w:lineRule="auto"/>
              <w:jc w:val="both"/>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en-US"/>
              </w:rPr>
              <w:t xml:space="preserve">Metode yang </w:t>
            </w:r>
            <w:proofErr w:type="spellStart"/>
            <w:r w:rsidRPr="009E1BE1">
              <w:rPr>
                <w:rFonts w:ascii="Times New Roman" w:eastAsia="Times New Roman" w:hAnsi="Times New Roman" w:cs="Times New Roman"/>
                <w:bCs/>
                <w:sz w:val="24"/>
                <w:szCs w:val="24"/>
                <w:lang w:val="en-US"/>
              </w:rPr>
              <w:t>diterapkan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dalam</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pembelajaran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adalah</w:t>
            </w:r>
            <w:proofErr w:type="spellEnd"/>
            <w:r w:rsidRPr="009E1BE1">
              <w:rPr>
                <w:rFonts w:ascii="Times New Roman" w:eastAsia="Times New Roman" w:hAnsi="Times New Roman" w:cs="Times New Roman"/>
                <w:bCs/>
                <w:sz w:val="24"/>
                <w:szCs w:val="24"/>
                <w:lang w:val="en-US"/>
              </w:rPr>
              <w:t xml:space="preserve"> </w:t>
            </w:r>
            <w:r w:rsidRPr="009E1BE1">
              <w:rPr>
                <w:rFonts w:ascii="Times New Roman" w:eastAsia="Times New Roman" w:hAnsi="Times New Roman" w:cs="Times New Roman"/>
                <w:bCs/>
                <w:i/>
                <w:sz w:val="24"/>
                <w:szCs w:val="24"/>
                <w:lang w:val="en-US"/>
              </w:rPr>
              <w:t>ear training, playing</w:t>
            </w:r>
            <w:r w:rsidRPr="009E1BE1">
              <w:rPr>
                <w:rFonts w:ascii="Times New Roman" w:eastAsia="Times New Roman" w:hAnsi="Times New Roman" w:cs="Times New Roman"/>
                <w:bCs/>
                <w:sz w:val="24"/>
                <w:szCs w:val="24"/>
                <w:lang w:val="en-US"/>
              </w:rPr>
              <w:t xml:space="preserve">, dan </w:t>
            </w:r>
            <w:r w:rsidRPr="009E1BE1">
              <w:rPr>
                <w:rFonts w:ascii="Times New Roman" w:eastAsia="Times New Roman" w:hAnsi="Times New Roman" w:cs="Times New Roman"/>
                <w:bCs/>
                <w:i/>
                <w:sz w:val="24"/>
                <w:szCs w:val="24"/>
                <w:lang w:val="en-US"/>
              </w:rPr>
              <w:t>sight reading</w:t>
            </w:r>
            <w:r w:rsidRPr="009E1BE1">
              <w:rPr>
                <w:rFonts w:ascii="Times New Roman" w:eastAsia="Times New Roman" w:hAnsi="Times New Roman" w:cs="Times New Roman"/>
                <w:bCs/>
                <w:sz w:val="24"/>
                <w:szCs w:val="24"/>
                <w:lang w:val="en-US"/>
              </w:rPr>
              <w:t>.</w:t>
            </w:r>
          </w:p>
          <w:p w14:paraId="2883291B" w14:textId="77777777" w:rsidR="00A40818" w:rsidRPr="009E1BE1" w:rsidRDefault="00A40818" w:rsidP="00943E3F">
            <w:pPr>
              <w:spacing w:line="240" w:lineRule="auto"/>
              <w:jc w:val="both"/>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en-US"/>
              </w:rPr>
              <w:t xml:space="preserve">Kendala yang </w:t>
            </w:r>
            <w:proofErr w:type="spellStart"/>
            <w:r w:rsidRPr="009E1BE1">
              <w:rPr>
                <w:rFonts w:ascii="Times New Roman" w:eastAsia="Times New Roman" w:hAnsi="Times New Roman" w:cs="Times New Roman"/>
                <w:bCs/>
                <w:sz w:val="24"/>
                <w:szCs w:val="24"/>
                <w:lang w:val="en-US"/>
              </w:rPr>
              <w:t>ditemui</w:t>
            </w:r>
            <w:proofErr w:type="spellEnd"/>
            <w:r w:rsidRPr="009E1BE1">
              <w:rPr>
                <w:rFonts w:ascii="Times New Roman" w:eastAsia="Times New Roman" w:hAnsi="Times New Roman" w:cs="Times New Roman"/>
                <w:bCs/>
                <w:sz w:val="24"/>
                <w:szCs w:val="24"/>
                <w:lang w:val="id-ID"/>
              </w:rPr>
              <w:t xml:space="preserve"> </w:t>
            </w:r>
            <w:proofErr w:type="spellStart"/>
            <w:r w:rsidRPr="009E1BE1">
              <w:rPr>
                <w:rFonts w:ascii="Times New Roman" w:eastAsia="Times New Roman" w:hAnsi="Times New Roman" w:cs="Times New Roman"/>
                <w:bCs/>
                <w:sz w:val="24"/>
                <w:szCs w:val="24"/>
                <w:lang w:val="en-US"/>
              </w:rPr>
              <w:t>meliputi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daya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tangkap</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siswa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lemah</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konsentrasi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siswa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sering</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hilang</w:t>
            </w:r>
            <w:proofErr w:type="spellEnd"/>
            <w:r w:rsidRPr="009E1BE1">
              <w:rPr>
                <w:rFonts w:ascii="Times New Roman" w:eastAsia="Times New Roman" w:hAnsi="Times New Roman" w:cs="Times New Roman"/>
                <w:bCs/>
                <w:sz w:val="24"/>
                <w:szCs w:val="24"/>
                <w:lang w:val="en-US"/>
              </w:rPr>
              <w:t xml:space="preserve">, dan </w:t>
            </w:r>
            <w:proofErr w:type="spellStart"/>
            <w:r w:rsidRPr="009E1BE1">
              <w:rPr>
                <w:rFonts w:ascii="Times New Roman" w:eastAsia="Times New Roman" w:hAnsi="Times New Roman" w:cs="Times New Roman"/>
                <w:bCs/>
                <w:sz w:val="24"/>
                <w:szCs w:val="24"/>
                <w:lang w:val="en-US"/>
              </w:rPr>
              <w:t>waktu</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pembelajaran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dalam</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satu</w:t>
            </w:r>
            <w:proofErr w:type="spellEnd"/>
            <w:r w:rsidRPr="009E1BE1">
              <w:rPr>
                <w:rFonts w:ascii="Times New Roman" w:eastAsia="Times New Roman" w:hAnsi="Times New Roman" w:cs="Times New Roman"/>
                <w:bCs/>
                <w:sz w:val="24"/>
                <w:szCs w:val="24"/>
                <w:lang w:val="en-US"/>
              </w:rPr>
              <w:t xml:space="preserve"> kali </w:t>
            </w:r>
            <w:proofErr w:type="spellStart"/>
            <w:r w:rsidRPr="009E1BE1">
              <w:rPr>
                <w:rFonts w:ascii="Times New Roman" w:eastAsia="Times New Roman" w:hAnsi="Times New Roman" w:cs="Times New Roman"/>
                <w:bCs/>
                <w:sz w:val="24"/>
                <w:szCs w:val="24"/>
                <w:lang w:val="en-US"/>
              </w:rPr>
              <w:t>pertemuan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terlalu</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singkat</w:t>
            </w:r>
            <w:proofErr w:type="spellEnd"/>
            <w:r w:rsidRPr="009E1BE1">
              <w:rPr>
                <w:rFonts w:ascii="Times New Roman" w:eastAsia="Times New Roman" w:hAnsi="Times New Roman" w:cs="Times New Roman"/>
                <w:bCs/>
                <w:sz w:val="24"/>
                <w:szCs w:val="24"/>
                <w:lang w:val="en-US"/>
              </w:rPr>
              <w:t>.</w:t>
            </w:r>
          </w:p>
        </w:tc>
      </w:tr>
      <w:tr w:rsidR="00A40818" w:rsidRPr="009E1BE1" w14:paraId="55B1632A" w14:textId="77777777" w:rsidTr="00943E3F">
        <w:tc>
          <w:tcPr>
            <w:tcW w:w="709" w:type="dxa"/>
          </w:tcPr>
          <w:p w14:paraId="2C6A80C8" w14:textId="77777777" w:rsidR="00A40818" w:rsidRPr="009E1BE1" w:rsidRDefault="00A40818" w:rsidP="00943E3F">
            <w:pPr>
              <w:pStyle w:val="DaftarParagraf"/>
              <w:spacing w:line="240" w:lineRule="auto"/>
              <w:ind w:left="0"/>
              <w:jc w:val="center"/>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2.</w:t>
            </w:r>
          </w:p>
        </w:tc>
        <w:tc>
          <w:tcPr>
            <w:tcW w:w="1701" w:type="dxa"/>
          </w:tcPr>
          <w:p w14:paraId="0CDB440A" w14:textId="77777777" w:rsidR="00A40818" w:rsidRPr="009E1BE1" w:rsidRDefault="00A40818" w:rsidP="00943E3F">
            <w:pPr>
              <w:pStyle w:val="DaftarParagraf"/>
              <w:spacing w:line="240" w:lineRule="auto"/>
              <w:ind w:left="0"/>
              <w:jc w:val="both"/>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en-US"/>
              </w:rPr>
              <w:t>Joshua Arismendi (2021)</w:t>
            </w:r>
          </w:p>
        </w:tc>
        <w:tc>
          <w:tcPr>
            <w:tcW w:w="2126" w:type="dxa"/>
          </w:tcPr>
          <w:p w14:paraId="52CDDCC5" w14:textId="77777777" w:rsidR="00A40818" w:rsidRPr="009E1BE1" w:rsidRDefault="00A40818" w:rsidP="00943E3F">
            <w:pPr>
              <w:pStyle w:val="DaftarParagraf"/>
              <w:spacing w:line="240" w:lineRule="auto"/>
              <w:ind w:left="0"/>
              <w:jc w:val="both"/>
              <w:rPr>
                <w:rFonts w:ascii="Times New Roman" w:eastAsia="Times New Roman" w:hAnsi="Times New Roman" w:cs="Times New Roman"/>
                <w:bCs/>
                <w:sz w:val="24"/>
                <w:szCs w:val="24"/>
                <w:lang w:val="id-ID"/>
              </w:rPr>
            </w:pPr>
            <w:proofErr w:type="spellStart"/>
            <w:r w:rsidRPr="009E1BE1">
              <w:rPr>
                <w:rFonts w:ascii="Times New Roman" w:eastAsia="Times New Roman" w:hAnsi="Times New Roman" w:cs="Times New Roman"/>
                <w:bCs/>
                <w:sz w:val="24"/>
                <w:szCs w:val="24"/>
                <w:lang w:val="id-ID"/>
              </w:rPr>
              <w:t>Pelatiha</w:t>
            </w:r>
            <w:proofErr w:type="spellEnd"/>
            <w:r w:rsidRPr="009E1BE1">
              <w:rPr>
                <w:rFonts w:ascii="Times New Roman" w:eastAsia="Times New Roman" w:hAnsi="Times New Roman" w:cs="Times New Roman"/>
                <w:bCs/>
                <w:sz w:val="24"/>
                <w:szCs w:val="24"/>
                <w:lang w:val="id-ID"/>
              </w:rPr>
              <w:t xml:space="preserve">  Piano Dasar </w:t>
            </w:r>
            <w:proofErr w:type="spellStart"/>
            <w:r w:rsidRPr="009E1BE1">
              <w:rPr>
                <w:rFonts w:ascii="Times New Roman" w:eastAsia="Times New Roman" w:hAnsi="Times New Roman" w:cs="Times New Roman"/>
                <w:bCs/>
                <w:sz w:val="24"/>
                <w:szCs w:val="24"/>
                <w:lang w:val="id-ID"/>
              </w:rPr>
              <w:t>Pda</w:t>
            </w:r>
            <w:proofErr w:type="spellEnd"/>
            <w:r w:rsidRPr="009E1BE1">
              <w:rPr>
                <w:rFonts w:ascii="Times New Roman" w:eastAsia="Times New Roman" w:hAnsi="Times New Roman" w:cs="Times New Roman"/>
                <w:bCs/>
                <w:sz w:val="24"/>
                <w:szCs w:val="24"/>
                <w:lang w:val="id-ID"/>
              </w:rPr>
              <w:t xml:space="preserve"> Anak Usia Dini</w:t>
            </w:r>
          </w:p>
        </w:tc>
        <w:tc>
          <w:tcPr>
            <w:tcW w:w="1276" w:type="dxa"/>
          </w:tcPr>
          <w:p w14:paraId="3E9B40B1" w14:textId="77777777" w:rsidR="00A40818" w:rsidRPr="009E1BE1" w:rsidRDefault="00A40818" w:rsidP="00943E3F">
            <w:pPr>
              <w:pStyle w:val="DaftarParagraf"/>
              <w:spacing w:line="240" w:lineRule="auto"/>
              <w:ind w:left="0"/>
              <w:jc w:val="both"/>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Deskriptif Kualitatif</w:t>
            </w:r>
          </w:p>
        </w:tc>
        <w:tc>
          <w:tcPr>
            <w:tcW w:w="2234" w:type="dxa"/>
          </w:tcPr>
          <w:p w14:paraId="650D98F2" w14:textId="77777777" w:rsidR="00A40818" w:rsidRPr="009E1BE1" w:rsidRDefault="00A40818" w:rsidP="00943E3F">
            <w:pPr>
              <w:pStyle w:val="DaftarParagraf"/>
              <w:spacing w:line="240" w:lineRule="auto"/>
              <w:ind w:left="0"/>
              <w:jc w:val="both"/>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en-US"/>
              </w:rPr>
              <w:t xml:space="preserve">Hasil </w:t>
            </w:r>
            <w:proofErr w:type="spellStart"/>
            <w:r w:rsidRPr="009E1BE1">
              <w:rPr>
                <w:rFonts w:ascii="Times New Roman" w:eastAsia="Times New Roman" w:hAnsi="Times New Roman" w:cs="Times New Roman"/>
                <w:bCs/>
                <w:sz w:val="24"/>
                <w:szCs w:val="24"/>
                <w:lang w:val="en-US"/>
              </w:rPr>
              <w:t>penelitian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membuktikan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bahwasanya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Pelatihan</w:t>
            </w:r>
            <w:proofErr w:type="spellEnd"/>
            <w:r w:rsidRPr="009E1BE1">
              <w:rPr>
                <w:rFonts w:ascii="Times New Roman" w:eastAsia="Times New Roman" w:hAnsi="Times New Roman" w:cs="Times New Roman"/>
                <w:bCs/>
                <w:sz w:val="24"/>
                <w:szCs w:val="24"/>
                <w:lang w:val="en-US"/>
              </w:rPr>
              <w:t xml:space="preserve"> piano pada </w:t>
            </w:r>
            <w:proofErr w:type="spellStart"/>
            <w:r w:rsidRPr="009E1BE1">
              <w:rPr>
                <w:rFonts w:ascii="Times New Roman" w:eastAsia="Times New Roman" w:hAnsi="Times New Roman" w:cs="Times New Roman"/>
                <w:bCs/>
                <w:sz w:val="24"/>
                <w:szCs w:val="24"/>
                <w:lang w:val="en-US"/>
              </w:rPr>
              <w:t>anak</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usia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dini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dengan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menggunakan</w:t>
            </w:r>
            <w:proofErr w:type="spellEnd"/>
            <w:r w:rsidRPr="009E1BE1">
              <w:rPr>
                <w:rFonts w:ascii="Times New Roman" w:eastAsia="Times New Roman" w:hAnsi="Times New Roman" w:cs="Times New Roman"/>
                <w:bCs/>
                <w:sz w:val="24"/>
                <w:szCs w:val="24"/>
                <w:lang w:val="en-US"/>
              </w:rPr>
              <w:t xml:space="preserve"> </w:t>
            </w:r>
            <w:r w:rsidRPr="009E1BE1">
              <w:rPr>
                <w:rFonts w:ascii="Times New Roman" w:eastAsia="Times New Roman" w:hAnsi="Times New Roman" w:cs="Times New Roman"/>
                <w:bCs/>
                <w:sz w:val="24"/>
                <w:szCs w:val="24"/>
                <w:lang w:val="en-US"/>
              </w:rPr>
              <w:lastRenderedPageBreak/>
              <w:t xml:space="preserve">strategi </w:t>
            </w:r>
            <w:proofErr w:type="spellStart"/>
            <w:r w:rsidRPr="009E1BE1">
              <w:rPr>
                <w:rFonts w:ascii="Times New Roman" w:eastAsia="Times New Roman" w:hAnsi="Times New Roman" w:cs="Times New Roman"/>
                <w:bCs/>
                <w:sz w:val="24"/>
                <w:szCs w:val="24"/>
                <w:lang w:val="en-US"/>
              </w:rPr>
              <w:t>pengajaran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metode</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i/>
                <w:sz w:val="24"/>
                <w:szCs w:val="24"/>
                <w:lang w:val="en-US"/>
              </w:rPr>
              <w:t>solfegio</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ini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dilakukan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ujian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untuk</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mengukur</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kemampuan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siswa</w:t>
            </w:r>
            <w:proofErr w:type="spellEnd"/>
            <w:r w:rsidRPr="009E1BE1">
              <w:rPr>
                <w:rFonts w:ascii="Times New Roman" w:eastAsia="Times New Roman" w:hAnsi="Times New Roman" w:cs="Times New Roman"/>
                <w:bCs/>
                <w:sz w:val="24"/>
                <w:szCs w:val="24"/>
                <w:lang w:val="en-US"/>
              </w:rPr>
              <w:t xml:space="preserve">. Guru </w:t>
            </w:r>
            <w:proofErr w:type="spellStart"/>
            <w:r w:rsidRPr="009E1BE1">
              <w:rPr>
                <w:rFonts w:ascii="Times New Roman" w:eastAsia="Times New Roman" w:hAnsi="Times New Roman" w:cs="Times New Roman"/>
                <w:bCs/>
                <w:sz w:val="24"/>
                <w:szCs w:val="24"/>
                <w:lang w:val="en-US"/>
              </w:rPr>
              <w:t>mempersiapkan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beberapa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poin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penting</w:t>
            </w:r>
            <w:proofErr w:type="spellEnd"/>
            <w:r w:rsidRPr="009E1BE1">
              <w:rPr>
                <w:rFonts w:ascii="Times New Roman" w:eastAsia="Times New Roman" w:hAnsi="Times New Roman" w:cs="Times New Roman"/>
                <w:bCs/>
                <w:sz w:val="24"/>
                <w:szCs w:val="24"/>
                <w:lang w:val="en-US"/>
              </w:rPr>
              <w:t xml:space="preserve"> yang </w:t>
            </w:r>
            <w:proofErr w:type="spellStart"/>
            <w:r w:rsidRPr="009E1BE1">
              <w:rPr>
                <w:rFonts w:ascii="Times New Roman" w:eastAsia="Times New Roman" w:hAnsi="Times New Roman" w:cs="Times New Roman"/>
                <w:bCs/>
                <w:sz w:val="24"/>
                <w:szCs w:val="24"/>
                <w:lang w:val="en-US"/>
              </w:rPr>
              <w:t>semuanya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dijelaskan</w:t>
            </w:r>
            <w:proofErr w:type="spellEnd"/>
            <w:r w:rsidRPr="009E1BE1">
              <w:rPr>
                <w:rFonts w:ascii="Times New Roman" w:eastAsia="Times New Roman" w:hAnsi="Times New Roman" w:cs="Times New Roman"/>
                <w:bCs/>
                <w:sz w:val="24"/>
                <w:szCs w:val="24"/>
                <w:lang w:val="en-US"/>
              </w:rPr>
              <w:t xml:space="preserve"> di </w:t>
            </w:r>
            <w:proofErr w:type="spellStart"/>
            <w:r w:rsidRPr="009E1BE1">
              <w:rPr>
                <w:rFonts w:ascii="Times New Roman" w:eastAsia="Times New Roman" w:hAnsi="Times New Roman" w:cs="Times New Roman"/>
                <w:bCs/>
                <w:sz w:val="24"/>
                <w:szCs w:val="24"/>
                <w:lang w:val="en-US"/>
              </w:rPr>
              <w:t>dalam</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buku</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panduan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mengajar</w:t>
            </w:r>
            <w:proofErr w:type="spellEnd"/>
            <w:r w:rsidRPr="009E1BE1">
              <w:rPr>
                <w:rFonts w:ascii="Times New Roman" w:eastAsia="Times New Roman" w:hAnsi="Times New Roman" w:cs="Times New Roman"/>
                <w:bCs/>
                <w:sz w:val="24"/>
                <w:szCs w:val="24"/>
                <w:lang w:val="en-US"/>
              </w:rPr>
              <w:t xml:space="preserve"> </w:t>
            </w:r>
            <w:r w:rsidRPr="009E1BE1">
              <w:rPr>
                <w:rFonts w:ascii="Times New Roman" w:eastAsia="Times New Roman" w:hAnsi="Times New Roman" w:cs="Times New Roman"/>
                <w:bCs/>
                <w:i/>
                <w:sz w:val="24"/>
                <w:szCs w:val="24"/>
                <w:lang w:val="en-US"/>
              </w:rPr>
              <w:t>(Teaching Guide</w:t>
            </w:r>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untuk</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mencapai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tujuan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pelatihan</w:t>
            </w:r>
            <w:proofErr w:type="spellEnd"/>
            <w:r w:rsidRPr="009E1BE1">
              <w:rPr>
                <w:rFonts w:ascii="Times New Roman" w:eastAsia="Times New Roman" w:hAnsi="Times New Roman" w:cs="Times New Roman"/>
                <w:bCs/>
                <w:sz w:val="24"/>
                <w:szCs w:val="24"/>
                <w:lang w:val="en-US"/>
              </w:rPr>
              <w:t xml:space="preserve"> piano </w:t>
            </w:r>
            <w:proofErr w:type="spellStart"/>
            <w:r w:rsidRPr="009E1BE1">
              <w:rPr>
                <w:rFonts w:ascii="Times New Roman" w:eastAsia="Times New Roman" w:hAnsi="Times New Roman" w:cs="Times New Roman"/>
                <w:bCs/>
                <w:sz w:val="24"/>
                <w:szCs w:val="24"/>
                <w:lang w:val="en-US"/>
              </w:rPr>
              <w:t>dasar</w:t>
            </w:r>
            <w:proofErr w:type="spellEnd"/>
            <w:r w:rsidRPr="009E1BE1">
              <w:rPr>
                <w:rFonts w:ascii="Times New Roman" w:eastAsia="Times New Roman" w:hAnsi="Times New Roman" w:cs="Times New Roman"/>
                <w:bCs/>
                <w:sz w:val="24"/>
                <w:szCs w:val="24"/>
                <w:lang w:val="en-US"/>
              </w:rPr>
              <w:t xml:space="preserve"> pada </w:t>
            </w:r>
            <w:proofErr w:type="spellStart"/>
            <w:r w:rsidRPr="009E1BE1">
              <w:rPr>
                <w:rFonts w:ascii="Times New Roman" w:eastAsia="Times New Roman" w:hAnsi="Times New Roman" w:cs="Times New Roman"/>
                <w:bCs/>
                <w:sz w:val="24"/>
                <w:szCs w:val="24"/>
                <w:lang w:val="en-US"/>
              </w:rPr>
              <w:t>anak</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usia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dini</w:t>
            </w:r>
            <w:proofErr w:type="spellEnd"/>
            <w:r w:rsidRPr="009E1BE1">
              <w:rPr>
                <w:rFonts w:ascii="Times New Roman" w:eastAsia="Times New Roman" w:hAnsi="Times New Roman" w:cs="Times New Roman"/>
                <w:bCs/>
                <w:sz w:val="24"/>
                <w:szCs w:val="24"/>
                <w:lang w:val="en-US"/>
              </w:rPr>
              <w:t>.</w:t>
            </w:r>
          </w:p>
        </w:tc>
      </w:tr>
      <w:tr w:rsidR="00A40818" w:rsidRPr="009E1BE1" w14:paraId="089893BF" w14:textId="77777777" w:rsidTr="00943E3F">
        <w:tc>
          <w:tcPr>
            <w:tcW w:w="709" w:type="dxa"/>
          </w:tcPr>
          <w:p w14:paraId="113627A4" w14:textId="77777777" w:rsidR="00A40818" w:rsidRPr="009E1BE1" w:rsidRDefault="00A40818" w:rsidP="00943E3F">
            <w:pPr>
              <w:pStyle w:val="DaftarParagraf"/>
              <w:spacing w:line="240" w:lineRule="auto"/>
              <w:ind w:left="0"/>
              <w:jc w:val="center"/>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lastRenderedPageBreak/>
              <w:t>3</w:t>
            </w:r>
          </w:p>
        </w:tc>
        <w:tc>
          <w:tcPr>
            <w:tcW w:w="1701" w:type="dxa"/>
          </w:tcPr>
          <w:p w14:paraId="659B68D6" w14:textId="77777777" w:rsidR="00A40818" w:rsidRPr="009E1BE1" w:rsidRDefault="00A40818" w:rsidP="00943E3F">
            <w:pPr>
              <w:pStyle w:val="DaftarParagraf"/>
              <w:spacing w:line="240" w:lineRule="auto"/>
              <w:ind w:left="0"/>
              <w:jc w:val="both"/>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 xml:space="preserve">Dwi Wulandari, Wida </w:t>
            </w:r>
            <w:proofErr w:type="spellStart"/>
            <w:r w:rsidRPr="009E1BE1">
              <w:rPr>
                <w:rFonts w:ascii="Times New Roman" w:eastAsia="Times New Roman" w:hAnsi="Times New Roman" w:cs="Times New Roman"/>
                <w:bCs/>
                <w:sz w:val="24"/>
                <w:szCs w:val="24"/>
                <w:lang w:val="id-ID"/>
              </w:rPr>
              <w:t>Rahayuningtyas</w:t>
            </w:r>
            <w:proofErr w:type="spellEnd"/>
            <w:r w:rsidRPr="009E1BE1">
              <w:rPr>
                <w:rFonts w:ascii="Times New Roman" w:eastAsia="Times New Roman" w:hAnsi="Times New Roman" w:cs="Times New Roman"/>
                <w:bCs/>
                <w:sz w:val="24"/>
                <w:szCs w:val="24"/>
                <w:lang w:val="id-ID"/>
              </w:rPr>
              <w:t>, Ika Wahyu Widyawati (2021)</w:t>
            </w:r>
          </w:p>
        </w:tc>
        <w:tc>
          <w:tcPr>
            <w:tcW w:w="2126" w:type="dxa"/>
          </w:tcPr>
          <w:p w14:paraId="1611C4AB" w14:textId="77777777" w:rsidR="00A40818" w:rsidRPr="009E1BE1" w:rsidRDefault="00A40818" w:rsidP="00943E3F">
            <w:pPr>
              <w:pStyle w:val="DaftarParagraf"/>
              <w:spacing w:line="240" w:lineRule="auto"/>
              <w:ind w:left="0"/>
              <w:jc w:val="both"/>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 xml:space="preserve">Pengaruh Model </w:t>
            </w:r>
            <w:r w:rsidRPr="009E1BE1">
              <w:rPr>
                <w:rFonts w:ascii="Times New Roman" w:eastAsia="Times New Roman" w:hAnsi="Times New Roman" w:cs="Times New Roman"/>
                <w:bCs/>
                <w:i/>
                <w:sz w:val="24"/>
                <w:szCs w:val="24"/>
                <w:lang w:val="id-ID"/>
              </w:rPr>
              <w:t xml:space="preserve">Project Base </w:t>
            </w:r>
            <w:proofErr w:type="spellStart"/>
            <w:r w:rsidRPr="009E1BE1">
              <w:rPr>
                <w:rFonts w:ascii="Times New Roman" w:eastAsia="Times New Roman" w:hAnsi="Times New Roman" w:cs="Times New Roman"/>
                <w:bCs/>
                <w:i/>
                <w:sz w:val="24"/>
                <w:szCs w:val="24"/>
                <w:lang w:val="id-ID"/>
              </w:rPr>
              <w:t>Learning</w:t>
            </w:r>
            <w:proofErr w:type="spellEnd"/>
            <w:r w:rsidRPr="009E1BE1">
              <w:rPr>
                <w:rFonts w:ascii="Times New Roman" w:eastAsia="Times New Roman" w:hAnsi="Times New Roman" w:cs="Times New Roman"/>
                <w:bCs/>
                <w:i/>
                <w:sz w:val="24"/>
                <w:szCs w:val="24"/>
                <w:lang w:val="id-ID"/>
              </w:rPr>
              <w:t xml:space="preserve"> </w:t>
            </w:r>
            <w:r w:rsidRPr="009E1BE1">
              <w:rPr>
                <w:rFonts w:ascii="Times New Roman" w:eastAsia="Times New Roman" w:hAnsi="Times New Roman" w:cs="Times New Roman"/>
                <w:bCs/>
                <w:sz w:val="24"/>
                <w:szCs w:val="24"/>
                <w:lang w:val="id-ID"/>
              </w:rPr>
              <w:t xml:space="preserve">Terhadap Kemampuan </w:t>
            </w:r>
            <w:proofErr w:type="spellStart"/>
            <w:r w:rsidRPr="009E1BE1">
              <w:rPr>
                <w:rFonts w:ascii="Times New Roman" w:eastAsia="Times New Roman" w:hAnsi="Times New Roman" w:cs="Times New Roman"/>
                <w:bCs/>
                <w:sz w:val="24"/>
                <w:szCs w:val="24"/>
                <w:lang w:val="id-ID"/>
              </w:rPr>
              <w:t>Berfikir</w:t>
            </w:r>
            <w:proofErr w:type="spellEnd"/>
            <w:r w:rsidRPr="009E1BE1">
              <w:rPr>
                <w:rFonts w:ascii="Times New Roman" w:eastAsia="Times New Roman" w:hAnsi="Times New Roman" w:cs="Times New Roman"/>
                <w:bCs/>
                <w:sz w:val="24"/>
                <w:szCs w:val="24"/>
                <w:lang w:val="id-ID"/>
              </w:rPr>
              <w:t xml:space="preserve"> Kreatif pada Materi Bermain Alat Musik Sederhana di SMPN 3 </w:t>
            </w:r>
            <w:proofErr w:type="spellStart"/>
            <w:r w:rsidRPr="009E1BE1">
              <w:rPr>
                <w:rFonts w:ascii="Times New Roman" w:eastAsia="Times New Roman" w:hAnsi="Times New Roman" w:cs="Times New Roman"/>
                <w:bCs/>
                <w:sz w:val="24"/>
                <w:szCs w:val="24"/>
                <w:lang w:val="id-ID"/>
              </w:rPr>
              <w:t>Singosari</w:t>
            </w:r>
            <w:proofErr w:type="spellEnd"/>
          </w:p>
        </w:tc>
        <w:tc>
          <w:tcPr>
            <w:tcW w:w="1276" w:type="dxa"/>
          </w:tcPr>
          <w:p w14:paraId="42B28F51" w14:textId="77777777" w:rsidR="00A40818" w:rsidRPr="009E1BE1" w:rsidRDefault="00A40818" w:rsidP="00943E3F">
            <w:pPr>
              <w:pStyle w:val="DaftarParagraf"/>
              <w:spacing w:line="240" w:lineRule="auto"/>
              <w:ind w:left="0"/>
              <w:jc w:val="both"/>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Deskriptif Kuantitatif</w:t>
            </w:r>
          </w:p>
        </w:tc>
        <w:tc>
          <w:tcPr>
            <w:tcW w:w="2234" w:type="dxa"/>
          </w:tcPr>
          <w:p w14:paraId="5730DCEF" w14:textId="77777777" w:rsidR="00A40818" w:rsidRPr="009E1BE1" w:rsidRDefault="00A40818" w:rsidP="00943E3F">
            <w:pPr>
              <w:pStyle w:val="DaftarParagraf"/>
              <w:spacing w:line="240" w:lineRule="auto"/>
              <w:ind w:left="0"/>
              <w:jc w:val="both"/>
              <w:rPr>
                <w:rFonts w:ascii="Times New Roman" w:eastAsia="Times New Roman" w:hAnsi="Times New Roman" w:cs="Times New Roman"/>
                <w:bCs/>
                <w:i/>
                <w:sz w:val="24"/>
                <w:szCs w:val="24"/>
                <w:lang w:val="id-ID"/>
              </w:rPr>
            </w:pPr>
            <w:r w:rsidRPr="009E1BE1">
              <w:rPr>
                <w:rFonts w:ascii="Times New Roman" w:eastAsia="Times New Roman" w:hAnsi="Times New Roman" w:cs="Times New Roman"/>
                <w:bCs/>
                <w:sz w:val="24"/>
                <w:szCs w:val="24"/>
                <w:lang w:val="id-ID"/>
              </w:rPr>
              <w:t xml:space="preserve">Dari hasil analisis yang dilakukan menunjukkan bahwa terdapat pengaruh dalam penggunaan model </w:t>
            </w:r>
            <w:proofErr w:type="spellStart"/>
            <w:r w:rsidRPr="009E1BE1">
              <w:rPr>
                <w:rFonts w:ascii="Times New Roman" w:eastAsia="Times New Roman" w:hAnsi="Times New Roman" w:cs="Times New Roman"/>
                <w:bCs/>
                <w:i/>
                <w:sz w:val="24"/>
                <w:szCs w:val="24"/>
                <w:lang w:val="id-ID"/>
              </w:rPr>
              <w:t>project</w:t>
            </w:r>
            <w:proofErr w:type="spellEnd"/>
            <w:r w:rsidRPr="009E1BE1">
              <w:rPr>
                <w:rFonts w:ascii="Times New Roman" w:eastAsia="Times New Roman" w:hAnsi="Times New Roman" w:cs="Times New Roman"/>
                <w:bCs/>
                <w:i/>
                <w:sz w:val="24"/>
                <w:szCs w:val="24"/>
                <w:lang w:val="id-ID"/>
              </w:rPr>
              <w:t xml:space="preserve"> </w:t>
            </w:r>
            <w:proofErr w:type="spellStart"/>
            <w:r w:rsidRPr="009E1BE1">
              <w:rPr>
                <w:rFonts w:ascii="Times New Roman" w:eastAsia="Times New Roman" w:hAnsi="Times New Roman" w:cs="Times New Roman"/>
                <w:bCs/>
                <w:i/>
                <w:sz w:val="24"/>
                <w:szCs w:val="24"/>
                <w:lang w:val="id-ID"/>
              </w:rPr>
              <w:t>base</w:t>
            </w:r>
            <w:proofErr w:type="spellEnd"/>
            <w:r w:rsidRPr="009E1BE1">
              <w:rPr>
                <w:rFonts w:ascii="Times New Roman" w:eastAsia="Times New Roman" w:hAnsi="Times New Roman" w:cs="Times New Roman"/>
                <w:bCs/>
                <w:i/>
                <w:sz w:val="24"/>
                <w:szCs w:val="24"/>
                <w:lang w:val="id-ID"/>
              </w:rPr>
              <w:t xml:space="preserve"> </w:t>
            </w:r>
            <w:proofErr w:type="spellStart"/>
            <w:r w:rsidRPr="009E1BE1">
              <w:rPr>
                <w:rFonts w:ascii="Times New Roman" w:eastAsia="Times New Roman" w:hAnsi="Times New Roman" w:cs="Times New Roman"/>
                <w:bCs/>
                <w:i/>
                <w:sz w:val="24"/>
                <w:szCs w:val="24"/>
                <w:lang w:val="id-ID"/>
              </w:rPr>
              <w:t>learning</w:t>
            </w:r>
            <w:proofErr w:type="spellEnd"/>
            <w:r w:rsidRPr="009E1BE1">
              <w:rPr>
                <w:rFonts w:ascii="Times New Roman" w:eastAsia="Times New Roman" w:hAnsi="Times New Roman" w:cs="Times New Roman"/>
                <w:bCs/>
                <w:i/>
                <w:sz w:val="24"/>
                <w:szCs w:val="24"/>
                <w:lang w:val="id-ID"/>
              </w:rPr>
              <w:t xml:space="preserve"> </w:t>
            </w:r>
            <w:r w:rsidRPr="009E1BE1">
              <w:rPr>
                <w:rFonts w:ascii="Times New Roman" w:eastAsia="Times New Roman" w:hAnsi="Times New Roman" w:cs="Times New Roman"/>
                <w:bCs/>
                <w:sz w:val="24"/>
                <w:szCs w:val="24"/>
                <w:lang w:val="id-ID"/>
              </w:rPr>
              <w:t xml:space="preserve">terhadap kemampuan berpikir kreatif siswa dalam bermain alat musik sederhana. Nilai rata-rata siswa yang menggunakan model </w:t>
            </w:r>
            <w:proofErr w:type="spellStart"/>
            <w:r w:rsidRPr="009E1BE1">
              <w:rPr>
                <w:rFonts w:ascii="Times New Roman" w:eastAsia="Times New Roman" w:hAnsi="Times New Roman" w:cs="Times New Roman"/>
                <w:bCs/>
                <w:i/>
                <w:sz w:val="24"/>
                <w:szCs w:val="24"/>
                <w:lang w:val="id-ID"/>
              </w:rPr>
              <w:t>projectt</w:t>
            </w:r>
            <w:proofErr w:type="spellEnd"/>
            <w:r w:rsidRPr="009E1BE1">
              <w:rPr>
                <w:rFonts w:ascii="Times New Roman" w:eastAsia="Times New Roman" w:hAnsi="Times New Roman" w:cs="Times New Roman"/>
                <w:bCs/>
                <w:i/>
                <w:sz w:val="24"/>
                <w:szCs w:val="24"/>
                <w:lang w:val="id-ID"/>
              </w:rPr>
              <w:t xml:space="preserve"> </w:t>
            </w:r>
            <w:proofErr w:type="spellStart"/>
            <w:r w:rsidRPr="009E1BE1">
              <w:rPr>
                <w:rFonts w:ascii="Times New Roman" w:eastAsia="Times New Roman" w:hAnsi="Times New Roman" w:cs="Times New Roman"/>
                <w:bCs/>
                <w:i/>
                <w:sz w:val="24"/>
                <w:szCs w:val="24"/>
                <w:lang w:val="id-ID"/>
              </w:rPr>
              <w:t>base</w:t>
            </w:r>
            <w:proofErr w:type="spellEnd"/>
            <w:r w:rsidRPr="009E1BE1">
              <w:rPr>
                <w:rFonts w:ascii="Times New Roman" w:eastAsia="Times New Roman" w:hAnsi="Times New Roman" w:cs="Times New Roman"/>
                <w:bCs/>
                <w:i/>
                <w:sz w:val="24"/>
                <w:szCs w:val="24"/>
                <w:lang w:val="id-ID"/>
              </w:rPr>
              <w:t xml:space="preserve"> </w:t>
            </w:r>
            <w:proofErr w:type="spellStart"/>
            <w:r w:rsidRPr="009E1BE1">
              <w:rPr>
                <w:rFonts w:ascii="Times New Roman" w:eastAsia="Times New Roman" w:hAnsi="Times New Roman" w:cs="Times New Roman"/>
                <w:bCs/>
                <w:i/>
                <w:sz w:val="24"/>
                <w:szCs w:val="24"/>
                <w:lang w:val="id-ID"/>
              </w:rPr>
              <w:t>learning</w:t>
            </w:r>
            <w:proofErr w:type="spellEnd"/>
            <w:r w:rsidRPr="009E1BE1">
              <w:rPr>
                <w:rFonts w:ascii="Times New Roman" w:eastAsia="Times New Roman" w:hAnsi="Times New Roman" w:cs="Times New Roman"/>
                <w:bCs/>
                <w:i/>
                <w:sz w:val="24"/>
                <w:szCs w:val="24"/>
                <w:lang w:val="id-ID"/>
              </w:rPr>
              <w:t xml:space="preserve"> </w:t>
            </w:r>
            <w:r w:rsidRPr="009E1BE1">
              <w:rPr>
                <w:rFonts w:ascii="Times New Roman" w:eastAsia="Times New Roman" w:hAnsi="Times New Roman" w:cs="Times New Roman"/>
                <w:bCs/>
                <w:sz w:val="24"/>
                <w:szCs w:val="24"/>
                <w:lang w:val="id-ID"/>
              </w:rPr>
              <w:t xml:space="preserve">lebih besar bila dibandingkan dengan nilai rata-rata siswa yang tidak menggunakan model </w:t>
            </w:r>
            <w:proofErr w:type="spellStart"/>
            <w:r w:rsidRPr="009E1BE1">
              <w:rPr>
                <w:rFonts w:ascii="Times New Roman" w:eastAsia="Times New Roman" w:hAnsi="Times New Roman" w:cs="Times New Roman"/>
                <w:bCs/>
                <w:i/>
                <w:sz w:val="24"/>
                <w:szCs w:val="24"/>
                <w:lang w:val="id-ID"/>
              </w:rPr>
              <w:t>project</w:t>
            </w:r>
            <w:proofErr w:type="spellEnd"/>
            <w:r w:rsidRPr="009E1BE1">
              <w:rPr>
                <w:rFonts w:ascii="Times New Roman" w:eastAsia="Times New Roman" w:hAnsi="Times New Roman" w:cs="Times New Roman"/>
                <w:bCs/>
                <w:i/>
                <w:sz w:val="24"/>
                <w:szCs w:val="24"/>
                <w:lang w:val="id-ID"/>
              </w:rPr>
              <w:t xml:space="preserve"> </w:t>
            </w:r>
            <w:proofErr w:type="spellStart"/>
            <w:r w:rsidRPr="009E1BE1">
              <w:rPr>
                <w:rFonts w:ascii="Times New Roman" w:eastAsia="Times New Roman" w:hAnsi="Times New Roman" w:cs="Times New Roman"/>
                <w:bCs/>
                <w:i/>
                <w:sz w:val="24"/>
                <w:szCs w:val="24"/>
                <w:lang w:val="id-ID"/>
              </w:rPr>
              <w:t>base</w:t>
            </w:r>
            <w:proofErr w:type="spellEnd"/>
            <w:r w:rsidRPr="009E1BE1">
              <w:rPr>
                <w:rFonts w:ascii="Times New Roman" w:eastAsia="Times New Roman" w:hAnsi="Times New Roman" w:cs="Times New Roman"/>
                <w:bCs/>
                <w:i/>
                <w:sz w:val="24"/>
                <w:szCs w:val="24"/>
                <w:lang w:val="id-ID"/>
              </w:rPr>
              <w:t xml:space="preserve"> </w:t>
            </w:r>
            <w:proofErr w:type="spellStart"/>
            <w:r w:rsidRPr="009E1BE1">
              <w:rPr>
                <w:rFonts w:ascii="Times New Roman" w:eastAsia="Times New Roman" w:hAnsi="Times New Roman" w:cs="Times New Roman"/>
                <w:bCs/>
                <w:i/>
                <w:sz w:val="24"/>
                <w:szCs w:val="24"/>
                <w:lang w:val="id-ID"/>
              </w:rPr>
              <w:t>learning</w:t>
            </w:r>
            <w:proofErr w:type="spellEnd"/>
            <w:r w:rsidRPr="009E1BE1">
              <w:rPr>
                <w:rFonts w:ascii="Times New Roman" w:eastAsia="Times New Roman" w:hAnsi="Times New Roman" w:cs="Times New Roman"/>
                <w:bCs/>
                <w:i/>
                <w:sz w:val="24"/>
                <w:szCs w:val="24"/>
                <w:lang w:val="id-ID"/>
              </w:rPr>
              <w:t>.</w:t>
            </w:r>
          </w:p>
        </w:tc>
      </w:tr>
      <w:tr w:rsidR="00A40818" w:rsidRPr="009E1BE1" w14:paraId="7B4C98D2" w14:textId="77777777" w:rsidTr="00943E3F">
        <w:tc>
          <w:tcPr>
            <w:tcW w:w="709" w:type="dxa"/>
          </w:tcPr>
          <w:p w14:paraId="6068AE79" w14:textId="77777777" w:rsidR="00A40818" w:rsidRPr="009E1BE1" w:rsidRDefault="00A40818" w:rsidP="00943E3F">
            <w:pPr>
              <w:pStyle w:val="DaftarParagraf"/>
              <w:spacing w:line="240" w:lineRule="auto"/>
              <w:ind w:left="0"/>
              <w:jc w:val="center"/>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4</w:t>
            </w:r>
          </w:p>
        </w:tc>
        <w:tc>
          <w:tcPr>
            <w:tcW w:w="1701" w:type="dxa"/>
          </w:tcPr>
          <w:p w14:paraId="2AFA389E" w14:textId="77777777" w:rsidR="00A40818" w:rsidRPr="009E1BE1" w:rsidRDefault="00A40818" w:rsidP="00943E3F">
            <w:pPr>
              <w:pStyle w:val="DaftarParagraf"/>
              <w:spacing w:line="240" w:lineRule="auto"/>
              <w:ind w:left="0"/>
              <w:jc w:val="both"/>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Nur Aini Putri Utami (2019)</w:t>
            </w:r>
          </w:p>
        </w:tc>
        <w:tc>
          <w:tcPr>
            <w:tcW w:w="2126" w:type="dxa"/>
          </w:tcPr>
          <w:p w14:paraId="5C5AC503" w14:textId="77777777" w:rsidR="00A40818" w:rsidRPr="009E1BE1" w:rsidRDefault="00A40818" w:rsidP="00943E3F">
            <w:pPr>
              <w:pStyle w:val="DaftarParagraf"/>
              <w:spacing w:line="240" w:lineRule="auto"/>
              <w:ind w:left="0"/>
              <w:jc w:val="both"/>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 xml:space="preserve">Pembelajaran Piano Klasik Dengan Metode </w:t>
            </w:r>
            <w:r w:rsidRPr="009E1BE1">
              <w:rPr>
                <w:rFonts w:ascii="Times New Roman" w:eastAsia="Times New Roman" w:hAnsi="Times New Roman" w:cs="Times New Roman"/>
                <w:bCs/>
                <w:i/>
                <w:sz w:val="24"/>
                <w:szCs w:val="24"/>
                <w:lang w:val="id-ID"/>
              </w:rPr>
              <w:t xml:space="preserve">Faber </w:t>
            </w:r>
            <w:r w:rsidRPr="009E1BE1">
              <w:rPr>
                <w:rFonts w:ascii="Times New Roman" w:eastAsia="Times New Roman" w:hAnsi="Times New Roman" w:cs="Times New Roman"/>
                <w:bCs/>
                <w:sz w:val="24"/>
                <w:szCs w:val="24"/>
                <w:lang w:val="id-ID"/>
              </w:rPr>
              <w:t xml:space="preserve">dan Relevansinya Dalam Meningkatkan Minat Anak di </w:t>
            </w:r>
            <w:proofErr w:type="spellStart"/>
            <w:r w:rsidRPr="009E1BE1">
              <w:rPr>
                <w:rFonts w:ascii="Times New Roman" w:eastAsia="Times New Roman" w:hAnsi="Times New Roman" w:cs="Times New Roman"/>
                <w:bCs/>
                <w:sz w:val="24"/>
                <w:szCs w:val="24"/>
                <w:lang w:val="id-ID"/>
              </w:rPr>
              <w:t>Purwacaraka</w:t>
            </w:r>
            <w:proofErr w:type="spellEnd"/>
            <w:r w:rsidRPr="009E1BE1">
              <w:rPr>
                <w:rFonts w:ascii="Times New Roman" w:eastAsia="Times New Roman" w:hAnsi="Times New Roman" w:cs="Times New Roman"/>
                <w:bCs/>
                <w:sz w:val="24"/>
                <w:szCs w:val="24"/>
                <w:lang w:val="id-ID"/>
              </w:rPr>
              <w:t xml:space="preserve"> Music </w:t>
            </w:r>
            <w:r w:rsidRPr="009E1BE1">
              <w:rPr>
                <w:rFonts w:ascii="Times New Roman" w:eastAsia="Times New Roman" w:hAnsi="Times New Roman" w:cs="Times New Roman"/>
                <w:bCs/>
                <w:sz w:val="24"/>
                <w:szCs w:val="24"/>
                <w:lang w:val="id-ID"/>
              </w:rPr>
              <w:lastRenderedPageBreak/>
              <w:t>Studio (PCMS) Purwokerto</w:t>
            </w:r>
          </w:p>
        </w:tc>
        <w:tc>
          <w:tcPr>
            <w:tcW w:w="1276" w:type="dxa"/>
          </w:tcPr>
          <w:p w14:paraId="2144E619" w14:textId="77777777" w:rsidR="00A40818" w:rsidRPr="009E1BE1" w:rsidRDefault="00A40818" w:rsidP="00943E3F">
            <w:pPr>
              <w:pStyle w:val="DaftarParagraf"/>
              <w:spacing w:line="240" w:lineRule="auto"/>
              <w:ind w:left="0"/>
              <w:jc w:val="both"/>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lastRenderedPageBreak/>
              <w:t>Deskriptif Kuantitatif</w:t>
            </w:r>
          </w:p>
        </w:tc>
        <w:tc>
          <w:tcPr>
            <w:tcW w:w="2234" w:type="dxa"/>
          </w:tcPr>
          <w:p w14:paraId="6B3C1709" w14:textId="77777777" w:rsidR="00A40818" w:rsidRPr="009E1BE1" w:rsidRDefault="00A40818" w:rsidP="00943E3F">
            <w:pPr>
              <w:pStyle w:val="DaftarParagraf"/>
              <w:spacing w:line="240" w:lineRule="auto"/>
              <w:ind w:left="0"/>
              <w:jc w:val="both"/>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 xml:space="preserve">Berdasarkan penelitian yang dilakukan oleh Nur Aini menunjukkan bahwa penggunaan metode </w:t>
            </w:r>
            <w:proofErr w:type="spellStart"/>
            <w:r w:rsidRPr="009E1BE1">
              <w:rPr>
                <w:rFonts w:ascii="Times New Roman" w:eastAsia="Times New Roman" w:hAnsi="Times New Roman" w:cs="Times New Roman"/>
                <w:bCs/>
                <w:sz w:val="24"/>
                <w:szCs w:val="24"/>
                <w:lang w:val="id-ID"/>
              </w:rPr>
              <w:t>faber</w:t>
            </w:r>
            <w:proofErr w:type="spellEnd"/>
            <w:r w:rsidRPr="009E1BE1">
              <w:rPr>
                <w:rFonts w:ascii="Times New Roman" w:eastAsia="Times New Roman" w:hAnsi="Times New Roman" w:cs="Times New Roman"/>
                <w:bCs/>
                <w:sz w:val="24"/>
                <w:szCs w:val="24"/>
                <w:lang w:val="id-ID"/>
              </w:rPr>
              <w:t xml:space="preserve"> dapat meningkatkan minat anak pada pembelajaran piano </w:t>
            </w:r>
            <w:r w:rsidRPr="009E1BE1">
              <w:rPr>
                <w:rFonts w:ascii="Times New Roman" w:eastAsia="Times New Roman" w:hAnsi="Times New Roman" w:cs="Times New Roman"/>
                <w:bCs/>
                <w:sz w:val="24"/>
                <w:szCs w:val="24"/>
                <w:lang w:val="id-ID"/>
              </w:rPr>
              <w:lastRenderedPageBreak/>
              <w:t xml:space="preserve">klasik di PCMS Purwokerto karena metode </w:t>
            </w:r>
            <w:proofErr w:type="spellStart"/>
            <w:r w:rsidRPr="009E1BE1">
              <w:rPr>
                <w:rFonts w:ascii="Times New Roman" w:eastAsia="Times New Roman" w:hAnsi="Times New Roman" w:cs="Times New Roman"/>
                <w:bCs/>
                <w:sz w:val="24"/>
                <w:szCs w:val="24"/>
                <w:lang w:val="id-ID"/>
              </w:rPr>
              <w:t>faber</w:t>
            </w:r>
            <w:proofErr w:type="spellEnd"/>
            <w:r w:rsidRPr="009E1BE1">
              <w:rPr>
                <w:rFonts w:ascii="Times New Roman" w:eastAsia="Times New Roman" w:hAnsi="Times New Roman" w:cs="Times New Roman"/>
                <w:bCs/>
                <w:sz w:val="24"/>
                <w:szCs w:val="24"/>
                <w:lang w:val="id-ID"/>
              </w:rPr>
              <w:t xml:space="preserve"> merupakan metode yang dirancang khusus bagi anak-anak. </w:t>
            </w:r>
          </w:p>
        </w:tc>
      </w:tr>
      <w:tr w:rsidR="00A40818" w:rsidRPr="009E1BE1" w14:paraId="66545C3F" w14:textId="77777777" w:rsidTr="00943E3F">
        <w:tc>
          <w:tcPr>
            <w:tcW w:w="709" w:type="dxa"/>
          </w:tcPr>
          <w:p w14:paraId="448FA780" w14:textId="77777777" w:rsidR="00A40818" w:rsidRPr="009E1BE1" w:rsidRDefault="00A40818" w:rsidP="00943E3F">
            <w:pPr>
              <w:pStyle w:val="DaftarParagraf"/>
              <w:spacing w:line="240" w:lineRule="auto"/>
              <w:ind w:left="0"/>
              <w:jc w:val="center"/>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lastRenderedPageBreak/>
              <w:t>5</w:t>
            </w:r>
          </w:p>
        </w:tc>
        <w:tc>
          <w:tcPr>
            <w:tcW w:w="1701" w:type="dxa"/>
          </w:tcPr>
          <w:p w14:paraId="5619B30A" w14:textId="77777777" w:rsidR="00A40818" w:rsidRPr="009E1BE1" w:rsidRDefault="00A40818" w:rsidP="00943E3F">
            <w:pPr>
              <w:pStyle w:val="DaftarParagraf"/>
              <w:spacing w:line="240" w:lineRule="auto"/>
              <w:ind w:left="0"/>
              <w:jc w:val="both"/>
              <w:rPr>
                <w:rFonts w:ascii="Times New Roman" w:eastAsia="Times New Roman" w:hAnsi="Times New Roman" w:cs="Times New Roman"/>
                <w:bCs/>
                <w:sz w:val="24"/>
                <w:szCs w:val="24"/>
                <w:lang w:val="id-ID"/>
              </w:rPr>
            </w:pPr>
            <w:proofErr w:type="spellStart"/>
            <w:r w:rsidRPr="009E1BE1">
              <w:rPr>
                <w:rFonts w:ascii="Times New Roman" w:eastAsia="Times New Roman" w:hAnsi="Times New Roman" w:cs="Times New Roman"/>
                <w:bCs/>
                <w:sz w:val="24"/>
                <w:szCs w:val="24"/>
                <w:lang w:val="id-ID"/>
              </w:rPr>
              <w:t>Ritchie</w:t>
            </w:r>
            <w:proofErr w:type="spellEnd"/>
            <w:r w:rsidRPr="009E1BE1">
              <w:rPr>
                <w:rFonts w:ascii="Times New Roman" w:eastAsia="Times New Roman" w:hAnsi="Times New Roman" w:cs="Times New Roman"/>
                <w:bCs/>
                <w:sz w:val="24"/>
                <w:szCs w:val="24"/>
                <w:lang w:val="id-ID"/>
              </w:rPr>
              <w:t xml:space="preserve"> Manuel Pratama, </w:t>
            </w:r>
            <w:proofErr w:type="spellStart"/>
            <w:r w:rsidRPr="009E1BE1">
              <w:rPr>
                <w:rFonts w:ascii="Times New Roman" w:eastAsia="Times New Roman" w:hAnsi="Times New Roman" w:cs="Times New Roman"/>
                <w:bCs/>
                <w:sz w:val="24"/>
                <w:szCs w:val="24"/>
                <w:lang w:val="id-ID"/>
              </w:rPr>
              <w:t>Wadiyo</w:t>
            </w:r>
            <w:proofErr w:type="spellEnd"/>
            <w:r w:rsidRPr="009E1BE1">
              <w:rPr>
                <w:rFonts w:ascii="Times New Roman" w:eastAsia="Times New Roman" w:hAnsi="Times New Roman" w:cs="Times New Roman"/>
                <w:bCs/>
                <w:sz w:val="24"/>
                <w:szCs w:val="24"/>
                <w:lang w:val="id-ID"/>
              </w:rPr>
              <w:t>, &amp; udi Utomo (2023)</w:t>
            </w:r>
          </w:p>
        </w:tc>
        <w:tc>
          <w:tcPr>
            <w:tcW w:w="2126" w:type="dxa"/>
          </w:tcPr>
          <w:p w14:paraId="32F662CC" w14:textId="77777777" w:rsidR="00A40818" w:rsidRPr="009E1BE1" w:rsidRDefault="00A40818" w:rsidP="00943E3F">
            <w:pPr>
              <w:pStyle w:val="DaftarParagraf"/>
              <w:spacing w:line="240" w:lineRule="auto"/>
              <w:ind w:left="0"/>
              <w:jc w:val="both"/>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i/>
                <w:sz w:val="24"/>
                <w:szCs w:val="24"/>
                <w:lang w:val="id-ID"/>
              </w:rPr>
              <w:t xml:space="preserve">Project </w:t>
            </w:r>
            <w:proofErr w:type="spellStart"/>
            <w:r w:rsidRPr="009E1BE1">
              <w:rPr>
                <w:rFonts w:ascii="Times New Roman" w:eastAsia="Times New Roman" w:hAnsi="Times New Roman" w:cs="Times New Roman"/>
                <w:bCs/>
                <w:i/>
                <w:sz w:val="24"/>
                <w:szCs w:val="24"/>
                <w:lang w:val="id-ID"/>
              </w:rPr>
              <w:t>Based</w:t>
            </w:r>
            <w:proofErr w:type="spellEnd"/>
            <w:r w:rsidRPr="009E1BE1">
              <w:rPr>
                <w:rFonts w:ascii="Times New Roman" w:eastAsia="Times New Roman" w:hAnsi="Times New Roman" w:cs="Times New Roman"/>
                <w:bCs/>
                <w:i/>
                <w:sz w:val="24"/>
                <w:szCs w:val="24"/>
                <w:lang w:val="id-ID"/>
              </w:rPr>
              <w:t xml:space="preserve"> </w:t>
            </w:r>
            <w:proofErr w:type="spellStart"/>
            <w:r w:rsidRPr="009E1BE1">
              <w:rPr>
                <w:rFonts w:ascii="Times New Roman" w:eastAsia="Times New Roman" w:hAnsi="Times New Roman" w:cs="Times New Roman"/>
                <w:bCs/>
                <w:i/>
                <w:sz w:val="24"/>
                <w:szCs w:val="24"/>
                <w:lang w:val="id-ID"/>
              </w:rPr>
              <w:t>Learning</w:t>
            </w:r>
            <w:proofErr w:type="spellEnd"/>
            <w:r w:rsidRPr="009E1BE1">
              <w:rPr>
                <w:rFonts w:ascii="Times New Roman" w:eastAsia="Times New Roman" w:hAnsi="Times New Roman" w:cs="Times New Roman"/>
                <w:bCs/>
                <w:i/>
                <w:sz w:val="24"/>
                <w:szCs w:val="24"/>
                <w:lang w:val="id-ID"/>
              </w:rPr>
              <w:t xml:space="preserve"> </w:t>
            </w:r>
            <w:r w:rsidRPr="009E1BE1">
              <w:rPr>
                <w:rFonts w:ascii="Times New Roman" w:eastAsia="Times New Roman" w:hAnsi="Times New Roman" w:cs="Times New Roman"/>
                <w:bCs/>
                <w:sz w:val="24"/>
                <w:szCs w:val="24"/>
                <w:lang w:val="id-ID"/>
              </w:rPr>
              <w:t xml:space="preserve">dalam Pembelajaran Piano di Nugroho Music </w:t>
            </w:r>
            <w:proofErr w:type="spellStart"/>
            <w:r w:rsidRPr="009E1BE1">
              <w:rPr>
                <w:rFonts w:ascii="Times New Roman" w:eastAsia="Times New Roman" w:hAnsi="Times New Roman" w:cs="Times New Roman"/>
                <w:bCs/>
                <w:sz w:val="24"/>
                <w:szCs w:val="24"/>
                <w:lang w:val="id-ID"/>
              </w:rPr>
              <w:t>Course</w:t>
            </w:r>
            <w:proofErr w:type="spellEnd"/>
            <w:r w:rsidRPr="009E1BE1">
              <w:rPr>
                <w:rFonts w:ascii="Times New Roman" w:eastAsia="Times New Roman" w:hAnsi="Times New Roman" w:cs="Times New Roman"/>
                <w:bCs/>
                <w:sz w:val="24"/>
                <w:szCs w:val="24"/>
                <w:lang w:val="id-ID"/>
              </w:rPr>
              <w:t xml:space="preserve">, </w:t>
            </w:r>
            <w:proofErr w:type="spellStart"/>
            <w:r w:rsidRPr="009E1BE1">
              <w:rPr>
                <w:rFonts w:ascii="Times New Roman" w:eastAsia="Times New Roman" w:hAnsi="Times New Roman" w:cs="Times New Roman"/>
                <w:bCs/>
                <w:sz w:val="24"/>
                <w:szCs w:val="24"/>
                <w:lang w:val="id-ID"/>
              </w:rPr>
              <w:t>Kabuoaten</w:t>
            </w:r>
            <w:proofErr w:type="spellEnd"/>
            <w:r w:rsidRPr="009E1BE1">
              <w:rPr>
                <w:rFonts w:ascii="Times New Roman" w:eastAsia="Times New Roman" w:hAnsi="Times New Roman" w:cs="Times New Roman"/>
                <w:bCs/>
                <w:sz w:val="24"/>
                <w:szCs w:val="24"/>
                <w:lang w:val="id-ID"/>
              </w:rPr>
              <w:t xml:space="preserve"> Sukoharjo</w:t>
            </w:r>
          </w:p>
        </w:tc>
        <w:tc>
          <w:tcPr>
            <w:tcW w:w="1276" w:type="dxa"/>
          </w:tcPr>
          <w:p w14:paraId="3138EF9F" w14:textId="77777777" w:rsidR="00A40818" w:rsidRPr="009E1BE1" w:rsidRDefault="00A40818" w:rsidP="00943E3F">
            <w:pPr>
              <w:pStyle w:val="DaftarParagraf"/>
              <w:spacing w:line="240" w:lineRule="auto"/>
              <w:ind w:left="0"/>
              <w:jc w:val="both"/>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Deskriptif Kualitatif</w:t>
            </w:r>
          </w:p>
        </w:tc>
        <w:tc>
          <w:tcPr>
            <w:tcW w:w="2234" w:type="dxa"/>
          </w:tcPr>
          <w:p w14:paraId="704D737C" w14:textId="77777777" w:rsidR="00A40818" w:rsidRPr="009E1BE1" w:rsidRDefault="00A40818" w:rsidP="00943E3F">
            <w:pPr>
              <w:pStyle w:val="DaftarParagraf"/>
              <w:spacing w:line="240" w:lineRule="auto"/>
              <w:ind w:left="0"/>
              <w:jc w:val="both"/>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 xml:space="preserve">Berdasarkan penelitian yang telah dilakukan, menunjukkan bahwa pembelajaran piano dengan menggunakan metode </w:t>
            </w:r>
            <w:proofErr w:type="spellStart"/>
            <w:r w:rsidRPr="009E1BE1">
              <w:rPr>
                <w:rFonts w:ascii="Times New Roman" w:eastAsia="Times New Roman" w:hAnsi="Times New Roman" w:cs="Times New Roman"/>
                <w:bCs/>
                <w:i/>
                <w:sz w:val="24"/>
                <w:szCs w:val="24"/>
                <w:lang w:val="id-ID"/>
              </w:rPr>
              <w:t>project</w:t>
            </w:r>
            <w:proofErr w:type="spellEnd"/>
            <w:r w:rsidRPr="009E1BE1">
              <w:rPr>
                <w:rFonts w:ascii="Times New Roman" w:eastAsia="Times New Roman" w:hAnsi="Times New Roman" w:cs="Times New Roman"/>
                <w:bCs/>
                <w:i/>
                <w:sz w:val="24"/>
                <w:szCs w:val="24"/>
                <w:lang w:val="id-ID"/>
              </w:rPr>
              <w:t xml:space="preserve"> </w:t>
            </w:r>
            <w:proofErr w:type="spellStart"/>
            <w:r w:rsidRPr="009E1BE1">
              <w:rPr>
                <w:rFonts w:ascii="Times New Roman" w:eastAsia="Times New Roman" w:hAnsi="Times New Roman" w:cs="Times New Roman"/>
                <w:bCs/>
                <w:i/>
                <w:sz w:val="24"/>
                <w:szCs w:val="24"/>
                <w:lang w:val="id-ID"/>
              </w:rPr>
              <w:t>based</w:t>
            </w:r>
            <w:proofErr w:type="spellEnd"/>
            <w:r w:rsidRPr="009E1BE1">
              <w:rPr>
                <w:rFonts w:ascii="Times New Roman" w:eastAsia="Times New Roman" w:hAnsi="Times New Roman" w:cs="Times New Roman"/>
                <w:bCs/>
                <w:i/>
                <w:sz w:val="24"/>
                <w:szCs w:val="24"/>
                <w:lang w:val="id-ID"/>
              </w:rPr>
              <w:t xml:space="preserve"> </w:t>
            </w:r>
            <w:proofErr w:type="spellStart"/>
            <w:r w:rsidRPr="009E1BE1">
              <w:rPr>
                <w:rFonts w:ascii="Times New Roman" w:eastAsia="Times New Roman" w:hAnsi="Times New Roman" w:cs="Times New Roman"/>
                <w:bCs/>
                <w:i/>
                <w:sz w:val="24"/>
                <w:szCs w:val="24"/>
                <w:lang w:val="id-ID"/>
              </w:rPr>
              <w:t>learning</w:t>
            </w:r>
            <w:proofErr w:type="spellEnd"/>
            <w:r w:rsidRPr="009E1BE1">
              <w:rPr>
                <w:rFonts w:ascii="Times New Roman" w:eastAsia="Times New Roman" w:hAnsi="Times New Roman" w:cs="Times New Roman"/>
                <w:bCs/>
                <w:i/>
                <w:sz w:val="24"/>
                <w:szCs w:val="24"/>
                <w:lang w:val="id-ID"/>
              </w:rPr>
              <w:t xml:space="preserve"> </w:t>
            </w:r>
            <w:r w:rsidRPr="009E1BE1">
              <w:rPr>
                <w:rFonts w:ascii="Times New Roman" w:eastAsia="Times New Roman" w:hAnsi="Times New Roman" w:cs="Times New Roman"/>
                <w:bCs/>
                <w:sz w:val="24"/>
                <w:szCs w:val="24"/>
                <w:lang w:val="id-ID"/>
              </w:rPr>
              <w:t xml:space="preserve">merupakan suatu hal inovatif. Karakteristik proyek pembelajaran yang dibuat juga mendorong siswa untuk </w:t>
            </w:r>
            <w:proofErr w:type="spellStart"/>
            <w:r w:rsidRPr="009E1BE1">
              <w:rPr>
                <w:rFonts w:ascii="Times New Roman" w:eastAsia="Times New Roman" w:hAnsi="Times New Roman" w:cs="Times New Roman"/>
                <w:bCs/>
                <w:sz w:val="24"/>
                <w:szCs w:val="24"/>
                <w:lang w:val="id-ID"/>
              </w:rPr>
              <w:t>berfikir</w:t>
            </w:r>
            <w:proofErr w:type="spellEnd"/>
            <w:r w:rsidRPr="009E1BE1">
              <w:rPr>
                <w:rFonts w:ascii="Times New Roman" w:eastAsia="Times New Roman" w:hAnsi="Times New Roman" w:cs="Times New Roman"/>
                <w:bCs/>
                <w:sz w:val="24"/>
                <w:szCs w:val="24"/>
                <w:lang w:val="id-ID"/>
              </w:rPr>
              <w:t xml:space="preserve"> kreatif sesuai dengan interpretasi musikal masing-masing.</w:t>
            </w:r>
          </w:p>
        </w:tc>
      </w:tr>
    </w:tbl>
    <w:p w14:paraId="22683ED0" w14:textId="77777777" w:rsidR="00A40818" w:rsidRPr="009E1BE1" w:rsidRDefault="00A40818" w:rsidP="00A40818">
      <w:pPr>
        <w:spacing w:line="360" w:lineRule="auto"/>
        <w:jc w:val="both"/>
        <w:rPr>
          <w:rFonts w:ascii="Times New Roman" w:eastAsia="Times New Roman" w:hAnsi="Times New Roman" w:cs="Times New Roman"/>
          <w:bCs/>
          <w:sz w:val="24"/>
          <w:szCs w:val="24"/>
          <w:lang w:val="id-ID"/>
        </w:rPr>
      </w:pPr>
    </w:p>
    <w:p w14:paraId="143E759A" w14:textId="77777777" w:rsidR="00A40818" w:rsidRPr="009E1BE1" w:rsidRDefault="00A40818" w:rsidP="00A40818">
      <w:pPr>
        <w:pStyle w:val="Judul2"/>
        <w:numPr>
          <w:ilvl w:val="0"/>
          <w:numId w:val="6"/>
        </w:numPr>
        <w:tabs>
          <w:tab w:val="left" w:pos="425"/>
        </w:tabs>
        <w:rPr>
          <w:rFonts w:ascii="Times New Roman" w:hAnsi="Times New Roman" w:cs="Times New Roman"/>
          <w:color w:val="auto"/>
          <w:sz w:val="24"/>
          <w:szCs w:val="24"/>
        </w:rPr>
      </w:pPr>
      <w:bookmarkStart w:id="160" w:name="_Toc219323284"/>
      <w:bookmarkStart w:id="161" w:name="_Toc219318976"/>
      <w:bookmarkStart w:id="162" w:name="_Toc219319887"/>
      <w:bookmarkStart w:id="163" w:name="_Toc219323423"/>
      <w:r w:rsidRPr="009E1BE1">
        <w:rPr>
          <w:rFonts w:ascii="Times New Roman" w:hAnsi="Times New Roman" w:cs="Times New Roman"/>
          <w:color w:val="auto"/>
          <w:sz w:val="24"/>
          <w:szCs w:val="24"/>
        </w:rPr>
        <w:t>Kerangka Berpikir</w:t>
      </w:r>
      <w:bookmarkEnd w:id="160"/>
      <w:bookmarkEnd w:id="161"/>
      <w:bookmarkEnd w:id="162"/>
      <w:bookmarkEnd w:id="163"/>
      <w:r w:rsidRPr="009E1BE1">
        <w:rPr>
          <w:rFonts w:ascii="Times New Roman" w:hAnsi="Times New Roman" w:cs="Times New Roman"/>
          <w:color w:val="auto"/>
          <w:sz w:val="24"/>
          <w:szCs w:val="24"/>
        </w:rPr>
        <w:t xml:space="preserve"> </w:t>
      </w:r>
    </w:p>
    <w:p w14:paraId="410F03E3" w14:textId="2B29D6EB" w:rsidR="004D066E" w:rsidRPr="003032BC" w:rsidRDefault="004D066E" w:rsidP="004D066E">
      <w:pPr>
        <w:pStyle w:val="DaftarParagraf"/>
        <w:spacing w:line="360" w:lineRule="auto"/>
        <w:ind w:left="284" w:firstLine="436"/>
        <w:jc w:val="both"/>
        <w:rPr>
          <w:rFonts w:ascii="Times New Roman" w:hAnsi="Times New Roman" w:cs="Times New Roman"/>
          <w:bCs/>
          <w:sz w:val="24"/>
          <w:szCs w:val="24"/>
          <w:lang w:val="id-ID"/>
        </w:rPr>
      </w:pPr>
      <w:r>
        <w:rPr>
          <w:rFonts w:ascii="Times New Roman" w:hAnsi="Times New Roman" w:cs="Times New Roman"/>
          <w:bCs/>
          <w:sz w:val="24"/>
          <w:szCs w:val="24"/>
          <w:lang w:val="id-ID"/>
        </w:rPr>
        <w:t>Berda</w:t>
      </w:r>
      <w:r w:rsidRPr="009E1BE1">
        <w:rPr>
          <w:rFonts w:ascii="Times New Roman" w:hAnsi="Times New Roman" w:cs="Times New Roman"/>
          <w:bCs/>
          <w:sz w:val="24"/>
          <w:szCs w:val="24"/>
          <w:lang w:val="id-ID"/>
        </w:rPr>
        <w:t>sarkan</w:t>
      </w:r>
      <w:r>
        <w:rPr>
          <w:rFonts w:ascii="Times New Roman" w:hAnsi="Times New Roman" w:cs="Times New Roman"/>
          <w:bCs/>
          <w:sz w:val="24"/>
          <w:szCs w:val="24"/>
          <w:lang w:val="id-ID"/>
        </w:rPr>
        <w:t xml:space="preserve"> observasi awal di MI Miftahul Anwar menunjukkan</w:t>
      </w:r>
      <w:r w:rsidRPr="009E1BE1">
        <w:rPr>
          <w:rFonts w:ascii="Times New Roman" w:hAnsi="Times New Roman" w:cs="Times New Roman"/>
          <w:bCs/>
          <w:sz w:val="24"/>
          <w:szCs w:val="24"/>
          <w:lang w:val="id-ID"/>
        </w:rPr>
        <w:t xml:space="preserve"> </w:t>
      </w:r>
      <w:proofErr w:type="spellStart"/>
      <w:r w:rsidRPr="009E1BE1">
        <w:rPr>
          <w:rFonts w:ascii="Times New Roman" w:hAnsi="Times New Roman" w:cs="Times New Roman"/>
          <w:bCs/>
          <w:sz w:val="24"/>
          <w:szCs w:val="24"/>
          <w:lang w:val="en-US"/>
        </w:rPr>
        <w:t>bahwa</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pemb</w:t>
      </w:r>
      <w:r>
        <w:rPr>
          <w:rFonts w:ascii="Times New Roman" w:hAnsi="Times New Roman" w:cs="Times New Roman"/>
          <w:bCs/>
          <w:sz w:val="24"/>
          <w:szCs w:val="24"/>
          <w:lang w:val="en-US"/>
        </w:rPr>
        <w:t>elajaran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seni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musik</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masih</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dianggap</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seb</w:t>
      </w:r>
      <w:proofErr w:type="spellEnd"/>
      <w:r w:rsidRPr="009E1BE1">
        <w:rPr>
          <w:rFonts w:ascii="Times New Roman" w:hAnsi="Times New Roman" w:cs="Times New Roman"/>
          <w:bCs/>
          <w:sz w:val="24"/>
          <w:szCs w:val="24"/>
          <w:lang w:val="id-ID"/>
        </w:rPr>
        <w:t>e</w:t>
      </w:r>
      <w:proofErr w:type="spellStart"/>
      <w:r>
        <w:rPr>
          <w:rFonts w:ascii="Times New Roman" w:hAnsi="Times New Roman" w:cs="Times New Roman"/>
          <w:bCs/>
          <w:sz w:val="24"/>
          <w:szCs w:val="24"/>
          <w:lang w:val="en-US"/>
        </w:rPr>
        <w:t>lah</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mata</w:t>
      </w:r>
      <w:proofErr w:type="spellEnd"/>
      <w:r>
        <w:rPr>
          <w:rFonts w:ascii="Times New Roman" w:hAnsi="Times New Roman" w:cs="Times New Roman"/>
          <w:bCs/>
          <w:sz w:val="24"/>
          <w:szCs w:val="24"/>
          <w:lang w:val="id-ID"/>
        </w:rPr>
        <w:t xml:space="preserve">, </w:t>
      </w:r>
      <w:proofErr w:type="spellStart"/>
      <w:r w:rsidRPr="009E1BE1">
        <w:rPr>
          <w:rFonts w:ascii="Times New Roman" w:hAnsi="Times New Roman" w:cs="Times New Roman"/>
          <w:bCs/>
          <w:sz w:val="24"/>
          <w:szCs w:val="24"/>
          <w:lang w:val="en-US"/>
        </w:rPr>
        <w:t>padahal</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dalam</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pembelajaran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seni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musik</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khususya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dalam</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pemb</w:t>
      </w:r>
      <w:proofErr w:type="spellEnd"/>
      <w:r>
        <w:rPr>
          <w:rFonts w:ascii="Times New Roman" w:hAnsi="Times New Roman" w:cs="Times New Roman"/>
          <w:bCs/>
          <w:sz w:val="24"/>
          <w:szCs w:val="24"/>
          <w:lang w:val="id-ID"/>
        </w:rPr>
        <w:t>e</w:t>
      </w:r>
      <w:proofErr w:type="spellStart"/>
      <w:r w:rsidRPr="009E1BE1">
        <w:rPr>
          <w:rFonts w:ascii="Times New Roman" w:hAnsi="Times New Roman" w:cs="Times New Roman"/>
          <w:bCs/>
          <w:sz w:val="24"/>
          <w:szCs w:val="24"/>
          <w:lang w:val="en-US"/>
        </w:rPr>
        <w:t>lajaran</w:t>
      </w:r>
      <w:proofErr w:type="spellEnd"/>
      <w:r w:rsidRPr="009E1BE1">
        <w:rPr>
          <w:rFonts w:ascii="Times New Roman" w:hAnsi="Times New Roman" w:cs="Times New Roman"/>
          <w:bCs/>
          <w:sz w:val="24"/>
          <w:szCs w:val="24"/>
          <w:lang w:val="en-US"/>
        </w:rPr>
        <w:t xml:space="preserve"> piano </w:t>
      </w:r>
      <w:proofErr w:type="spellStart"/>
      <w:r w:rsidRPr="009E1BE1">
        <w:rPr>
          <w:rFonts w:ascii="Times New Roman" w:hAnsi="Times New Roman" w:cs="Times New Roman"/>
          <w:bCs/>
          <w:sz w:val="24"/>
          <w:szCs w:val="24"/>
          <w:lang w:val="en-US"/>
        </w:rPr>
        <w:t>dapat</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merubah</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diri</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peserta</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didik</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menjadi</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lebih</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kreatif</w:t>
      </w:r>
      <w:proofErr w:type="spellEnd"/>
      <w:r w:rsidRPr="009E1BE1">
        <w:rPr>
          <w:rFonts w:ascii="Times New Roman" w:hAnsi="Times New Roman" w:cs="Times New Roman"/>
          <w:bCs/>
          <w:sz w:val="24"/>
          <w:szCs w:val="24"/>
          <w:lang w:val="en-US"/>
        </w:rPr>
        <w:t xml:space="preserve"> dan </w:t>
      </w:r>
      <w:proofErr w:type="spellStart"/>
      <w:r w:rsidRPr="009E1BE1">
        <w:rPr>
          <w:rFonts w:ascii="Times New Roman" w:hAnsi="Times New Roman" w:cs="Times New Roman"/>
          <w:bCs/>
          <w:sz w:val="24"/>
          <w:szCs w:val="24"/>
          <w:lang w:val="en-US"/>
        </w:rPr>
        <w:t>aktif</w:t>
      </w:r>
      <w:proofErr w:type="spellEnd"/>
      <w:r w:rsidRPr="009E1BE1">
        <w:rPr>
          <w:rFonts w:ascii="Times New Roman" w:hAnsi="Times New Roman" w:cs="Times New Roman"/>
          <w:bCs/>
          <w:sz w:val="24"/>
          <w:szCs w:val="24"/>
          <w:lang w:val="en-US"/>
        </w:rPr>
        <w:t xml:space="preserve"> yang </w:t>
      </w:r>
      <w:proofErr w:type="spellStart"/>
      <w:r w:rsidRPr="009E1BE1">
        <w:rPr>
          <w:rFonts w:ascii="Times New Roman" w:hAnsi="Times New Roman" w:cs="Times New Roman"/>
          <w:bCs/>
          <w:sz w:val="24"/>
          <w:szCs w:val="24"/>
          <w:lang w:val="en-US"/>
        </w:rPr>
        <w:t>dimana</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pembelajaran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tahap</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awal</w:t>
      </w:r>
      <w:proofErr w:type="spellEnd"/>
      <w:r w:rsidRPr="009E1BE1">
        <w:rPr>
          <w:rFonts w:ascii="Times New Roman" w:hAnsi="Times New Roman" w:cs="Times New Roman"/>
          <w:bCs/>
          <w:sz w:val="24"/>
          <w:szCs w:val="24"/>
          <w:lang w:val="en-US"/>
        </w:rPr>
        <w:t xml:space="preserve"> yang </w:t>
      </w:r>
      <w:proofErr w:type="spellStart"/>
      <w:r w:rsidRPr="009E1BE1">
        <w:rPr>
          <w:rFonts w:ascii="Times New Roman" w:hAnsi="Times New Roman" w:cs="Times New Roman"/>
          <w:bCs/>
          <w:sz w:val="24"/>
          <w:szCs w:val="24"/>
          <w:lang w:val="en-US"/>
        </w:rPr>
        <w:t>diberikan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ke</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peserta</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didik</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yaitu</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pembelajaran</w:t>
      </w:r>
      <w:proofErr w:type="spellEnd"/>
      <w:r w:rsidRPr="009E1BE1">
        <w:rPr>
          <w:rFonts w:ascii="Times New Roman" w:hAnsi="Times New Roman" w:cs="Times New Roman"/>
          <w:bCs/>
          <w:sz w:val="24"/>
          <w:szCs w:val="24"/>
          <w:lang w:val="en-US"/>
        </w:rPr>
        <w:t xml:space="preserve"> </w:t>
      </w:r>
      <w:r w:rsidRPr="009E1BE1">
        <w:rPr>
          <w:rFonts w:ascii="Times New Roman" w:hAnsi="Times New Roman" w:cs="Times New Roman"/>
          <w:bCs/>
          <w:i/>
          <w:sz w:val="24"/>
          <w:szCs w:val="24"/>
          <w:lang w:val="en-US"/>
        </w:rPr>
        <w:t>grade</w:t>
      </w:r>
      <w:r w:rsidRPr="009E1BE1">
        <w:rPr>
          <w:rFonts w:ascii="Times New Roman" w:hAnsi="Times New Roman" w:cs="Times New Roman"/>
          <w:bCs/>
          <w:sz w:val="24"/>
          <w:szCs w:val="24"/>
          <w:lang w:val="en-US"/>
        </w:rPr>
        <w:t xml:space="preserve"> </w:t>
      </w:r>
      <w:r w:rsidRPr="009E1BE1">
        <w:rPr>
          <w:rFonts w:ascii="Times New Roman" w:hAnsi="Times New Roman" w:cs="Times New Roman"/>
          <w:bCs/>
          <w:sz w:val="24"/>
          <w:szCs w:val="24"/>
          <w:lang w:val="id-ID"/>
        </w:rPr>
        <w:t>I</w:t>
      </w:r>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dalam</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pemb</w:t>
      </w:r>
      <w:r>
        <w:rPr>
          <w:rFonts w:ascii="Times New Roman" w:hAnsi="Times New Roman" w:cs="Times New Roman"/>
          <w:bCs/>
          <w:sz w:val="24"/>
          <w:szCs w:val="24"/>
          <w:lang w:val="en-US"/>
        </w:rPr>
        <w:t>e</w:t>
      </w:r>
      <w:r w:rsidRPr="009E1BE1">
        <w:rPr>
          <w:rFonts w:ascii="Times New Roman" w:hAnsi="Times New Roman" w:cs="Times New Roman"/>
          <w:bCs/>
          <w:sz w:val="24"/>
          <w:szCs w:val="24"/>
          <w:lang w:val="en-US"/>
        </w:rPr>
        <w:t>lajaran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tersebut</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siswa</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diajarkan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untuk</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mengenal</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tahap</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awal</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bermain</w:t>
      </w:r>
      <w:proofErr w:type="spellEnd"/>
      <w:r w:rsidRPr="009E1BE1">
        <w:rPr>
          <w:rFonts w:ascii="Times New Roman" w:hAnsi="Times New Roman" w:cs="Times New Roman"/>
          <w:bCs/>
          <w:sz w:val="24"/>
          <w:szCs w:val="24"/>
          <w:lang w:val="en-US"/>
        </w:rPr>
        <w:t xml:space="preserve"> piano dan juga </w:t>
      </w:r>
      <w:proofErr w:type="spellStart"/>
      <w:r w:rsidRPr="009E1BE1">
        <w:rPr>
          <w:rFonts w:ascii="Times New Roman" w:hAnsi="Times New Roman" w:cs="Times New Roman"/>
          <w:bCs/>
          <w:sz w:val="24"/>
          <w:szCs w:val="24"/>
          <w:lang w:val="en-US"/>
        </w:rPr>
        <w:t>meng</w:t>
      </w:r>
      <w:r>
        <w:rPr>
          <w:rFonts w:ascii="Times New Roman" w:hAnsi="Times New Roman" w:cs="Times New Roman"/>
          <w:bCs/>
          <w:sz w:val="24"/>
          <w:szCs w:val="24"/>
          <w:lang w:val="en-US"/>
        </w:rPr>
        <w:t>ena</w:t>
      </w:r>
      <w:r w:rsidRPr="009E1BE1">
        <w:rPr>
          <w:rFonts w:ascii="Times New Roman" w:hAnsi="Times New Roman" w:cs="Times New Roman"/>
          <w:bCs/>
          <w:sz w:val="24"/>
          <w:szCs w:val="24"/>
          <w:lang w:val="en-US"/>
        </w:rPr>
        <w:t>lkan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kepada</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siswa</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untuk</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memainkan</w:t>
      </w:r>
      <w:proofErr w:type="spellEnd"/>
      <w:r w:rsidRPr="009E1BE1">
        <w:rPr>
          <w:rFonts w:ascii="Times New Roman" w:hAnsi="Times New Roman" w:cs="Times New Roman"/>
          <w:bCs/>
          <w:sz w:val="24"/>
          <w:szCs w:val="24"/>
          <w:lang w:val="en-US"/>
        </w:rPr>
        <w:t xml:space="preserve"> genre pop </w:t>
      </w:r>
      <w:proofErr w:type="spellStart"/>
      <w:r w:rsidRPr="009E1BE1">
        <w:rPr>
          <w:rFonts w:ascii="Times New Roman" w:hAnsi="Times New Roman" w:cs="Times New Roman"/>
          <w:bCs/>
          <w:sz w:val="24"/>
          <w:szCs w:val="24"/>
          <w:lang w:val="en-US"/>
        </w:rPr>
        <w:t>dalam</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pem</w:t>
      </w:r>
      <w:r>
        <w:rPr>
          <w:rFonts w:ascii="Times New Roman" w:hAnsi="Times New Roman" w:cs="Times New Roman"/>
          <w:bCs/>
          <w:sz w:val="24"/>
          <w:szCs w:val="24"/>
          <w:lang w:val="en-US"/>
        </w:rPr>
        <w:t>balajaran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tahap</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awal</w:t>
      </w:r>
      <w:proofErr w:type="spellEnd"/>
      <w:r>
        <w:rPr>
          <w:rFonts w:ascii="Times New Roman" w:hAnsi="Times New Roman" w:cs="Times New Roman"/>
          <w:bCs/>
          <w:sz w:val="24"/>
          <w:szCs w:val="24"/>
          <w:lang w:val="en-US"/>
        </w:rPr>
        <w:t>.</w:t>
      </w:r>
      <w:r>
        <w:rPr>
          <w:rFonts w:ascii="Times New Roman" w:hAnsi="Times New Roman" w:cs="Times New Roman"/>
          <w:bCs/>
          <w:sz w:val="24"/>
          <w:szCs w:val="24"/>
          <w:lang w:val="id-ID"/>
        </w:rPr>
        <w:t xml:space="preserve"> P</w:t>
      </w:r>
      <w:proofErr w:type="spellStart"/>
      <w:r w:rsidRPr="009E1BE1">
        <w:rPr>
          <w:rFonts w:ascii="Times New Roman" w:hAnsi="Times New Roman" w:cs="Times New Roman"/>
          <w:bCs/>
          <w:sz w:val="24"/>
          <w:szCs w:val="24"/>
          <w:lang w:val="en-US"/>
        </w:rPr>
        <w:t>eneliti</w:t>
      </w:r>
      <w:proofErr w:type="spellEnd"/>
      <w:r>
        <w:rPr>
          <w:rFonts w:ascii="Times New Roman" w:hAnsi="Times New Roman" w:cs="Times New Roman"/>
          <w:bCs/>
          <w:sz w:val="24"/>
          <w:szCs w:val="24"/>
          <w:lang w:val="id-ID"/>
        </w:rPr>
        <w:t xml:space="preserve"> juga</w:t>
      </w:r>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memberikan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sebuah</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karya</w:t>
      </w:r>
      <w:proofErr w:type="spellEnd"/>
      <w:r w:rsidRPr="009E1BE1">
        <w:rPr>
          <w:rFonts w:ascii="Times New Roman" w:hAnsi="Times New Roman" w:cs="Times New Roman"/>
          <w:bCs/>
          <w:sz w:val="24"/>
          <w:szCs w:val="24"/>
          <w:lang w:val="id-ID"/>
        </w:rPr>
        <w:t xml:space="preserve"> </w:t>
      </w:r>
      <w:proofErr w:type="spellStart"/>
      <w:r>
        <w:rPr>
          <w:rFonts w:ascii="Times New Roman" w:hAnsi="Times New Roman" w:cs="Times New Roman"/>
          <w:bCs/>
          <w:sz w:val="24"/>
          <w:szCs w:val="24"/>
          <w:lang w:val="en-US"/>
        </w:rPr>
        <w:t>dalam</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bentuk</w:t>
      </w:r>
      <w:proofErr w:type="spellEnd"/>
      <w:r>
        <w:rPr>
          <w:rFonts w:ascii="Times New Roman" w:hAnsi="Times New Roman" w:cs="Times New Roman"/>
          <w:bCs/>
          <w:sz w:val="24"/>
          <w:szCs w:val="24"/>
          <w:lang w:val="en-US"/>
        </w:rPr>
        <w:t xml:space="preserve"> prod</w:t>
      </w:r>
      <w:proofErr w:type="spellStart"/>
      <w:r>
        <w:rPr>
          <w:rFonts w:ascii="Times New Roman" w:hAnsi="Times New Roman" w:cs="Times New Roman"/>
          <w:bCs/>
          <w:sz w:val="24"/>
          <w:szCs w:val="24"/>
          <w:lang w:val="id-ID"/>
        </w:rPr>
        <w:t>uk</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melodi</w:t>
      </w:r>
      <w:proofErr w:type="spellEnd"/>
      <w:r w:rsidRPr="009E1BE1">
        <w:rPr>
          <w:rFonts w:ascii="Times New Roman" w:hAnsi="Times New Roman" w:cs="Times New Roman"/>
          <w:bCs/>
          <w:sz w:val="24"/>
          <w:szCs w:val="24"/>
          <w:lang w:val="en-US"/>
        </w:rPr>
        <w:t xml:space="preserve"> yang </w:t>
      </w:r>
      <w:proofErr w:type="spellStart"/>
      <w:r w:rsidRPr="009E1BE1">
        <w:rPr>
          <w:rFonts w:ascii="Times New Roman" w:hAnsi="Times New Roman" w:cs="Times New Roman"/>
          <w:bCs/>
          <w:sz w:val="24"/>
          <w:szCs w:val="24"/>
          <w:lang w:val="en-US"/>
        </w:rPr>
        <w:t>bersimbolkan</w:t>
      </w:r>
      <w:proofErr w:type="spellEnd"/>
      <w:r w:rsidRPr="009E1BE1">
        <w:rPr>
          <w:rFonts w:ascii="Times New Roman" w:hAnsi="Times New Roman" w:cs="Times New Roman"/>
          <w:bCs/>
          <w:sz w:val="24"/>
          <w:szCs w:val="24"/>
          <w:lang w:val="en-US"/>
        </w:rPr>
        <w:t xml:space="preserve"> not </w:t>
      </w:r>
      <w:proofErr w:type="spellStart"/>
      <w:r w:rsidRPr="009E1BE1">
        <w:rPr>
          <w:rFonts w:ascii="Times New Roman" w:hAnsi="Times New Roman" w:cs="Times New Roman"/>
          <w:bCs/>
          <w:sz w:val="24"/>
          <w:szCs w:val="24"/>
          <w:lang w:val="en-US"/>
        </w:rPr>
        <w:t>balok</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maupun</w:t>
      </w:r>
      <w:proofErr w:type="spellEnd"/>
      <w:r w:rsidRPr="009E1BE1">
        <w:rPr>
          <w:rFonts w:ascii="Times New Roman" w:hAnsi="Times New Roman" w:cs="Times New Roman"/>
          <w:bCs/>
          <w:sz w:val="24"/>
          <w:szCs w:val="24"/>
          <w:lang w:val="en-US"/>
        </w:rPr>
        <w:t xml:space="preserve"> not </w:t>
      </w:r>
      <w:proofErr w:type="spellStart"/>
      <w:r w:rsidRPr="009E1BE1">
        <w:rPr>
          <w:rFonts w:ascii="Times New Roman" w:hAnsi="Times New Roman" w:cs="Times New Roman"/>
          <w:bCs/>
          <w:sz w:val="24"/>
          <w:szCs w:val="24"/>
          <w:lang w:val="en-US"/>
        </w:rPr>
        <w:t>angka</w:t>
      </w:r>
      <w:proofErr w:type="spellEnd"/>
      <w:r w:rsidRPr="009E1BE1">
        <w:rPr>
          <w:rFonts w:ascii="Times New Roman" w:hAnsi="Times New Roman" w:cs="Times New Roman"/>
          <w:bCs/>
          <w:sz w:val="24"/>
          <w:szCs w:val="24"/>
          <w:lang w:val="en-US"/>
        </w:rPr>
        <w:t xml:space="preserve"> yang </w:t>
      </w:r>
      <w:proofErr w:type="spellStart"/>
      <w:r w:rsidRPr="009E1BE1">
        <w:rPr>
          <w:rFonts w:ascii="Times New Roman" w:hAnsi="Times New Roman" w:cs="Times New Roman"/>
          <w:bCs/>
          <w:sz w:val="24"/>
          <w:szCs w:val="24"/>
          <w:lang w:val="en-US"/>
        </w:rPr>
        <w:t>dimana</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setiap</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pertemuan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siswa</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dapat</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mengaplikasikan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prodak</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tersebut</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kedalam</w:t>
      </w:r>
      <w:proofErr w:type="spellEnd"/>
      <w:r w:rsidRPr="009E1BE1">
        <w:rPr>
          <w:rFonts w:ascii="Times New Roman" w:hAnsi="Times New Roman" w:cs="Times New Roman"/>
          <w:bCs/>
          <w:sz w:val="24"/>
          <w:szCs w:val="24"/>
          <w:lang w:val="en-US"/>
        </w:rPr>
        <w:t xml:space="preserve"> piano dan </w:t>
      </w:r>
      <w:proofErr w:type="spellStart"/>
      <w:r w:rsidRPr="009E1BE1">
        <w:rPr>
          <w:rFonts w:ascii="Times New Roman" w:hAnsi="Times New Roman" w:cs="Times New Roman"/>
          <w:bCs/>
          <w:sz w:val="24"/>
          <w:szCs w:val="24"/>
          <w:lang w:val="en-US"/>
        </w:rPr>
        <w:t>menjadikan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sebuah</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lagu</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sederhana</w:t>
      </w:r>
      <w:proofErr w:type="spellEnd"/>
      <w:r w:rsidRPr="009E1BE1">
        <w:rPr>
          <w:rFonts w:ascii="Times New Roman" w:hAnsi="Times New Roman" w:cs="Times New Roman"/>
          <w:bCs/>
          <w:sz w:val="24"/>
          <w:szCs w:val="24"/>
          <w:lang w:val="en-US"/>
        </w:rPr>
        <w:t xml:space="preserve"> yang </w:t>
      </w:r>
      <w:proofErr w:type="spellStart"/>
      <w:r w:rsidRPr="009E1BE1">
        <w:rPr>
          <w:rFonts w:ascii="Times New Roman" w:hAnsi="Times New Roman" w:cs="Times New Roman"/>
          <w:bCs/>
          <w:sz w:val="24"/>
          <w:szCs w:val="24"/>
          <w:lang w:val="en-US"/>
        </w:rPr>
        <w:t>bergenre</w:t>
      </w:r>
      <w:proofErr w:type="spellEnd"/>
      <w:r w:rsidRPr="009E1BE1">
        <w:rPr>
          <w:rFonts w:ascii="Times New Roman" w:hAnsi="Times New Roman" w:cs="Times New Roman"/>
          <w:bCs/>
          <w:sz w:val="24"/>
          <w:szCs w:val="24"/>
          <w:lang w:val="en-US"/>
        </w:rPr>
        <w:t xml:space="preserve"> </w:t>
      </w:r>
      <w:r w:rsidRPr="009E1BE1">
        <w:rPr>
          <w:rFonts w:ascii="Times New Roman" w:hAnsi="Times New Roman" w:cs="Times New Roman"/>
          <w:bCs/>
          <w:sz w:val="24"/>
          <w:szCs w:val="24"/>
          <w:lang w:val="id-ID"/>
        </w:rPr>
        <w:t>p</w:t>
      </w:r>
      <w:r w:rsidRPr="009E1BE1">
        <w:rPr>
          <w:rFonts w:ascii="Times New Roman" w:hAnsi="Times New Roman" w:cs="Times New Roman"/>
          <w:bCs/>
          <w:sz w:val="24"/>
          <w:szCs w:val="24"/>
          <w:lang w:val="en-US"/>
        </w:rPr>
        <w:t>op.</w:t>
      </w:r>
    </w:p>
    <w:p w14:paraId="7814F779" w14:textId="77777777" w:rsidR="004D066E" w:rsidRPr="003032BC" w:rsidRDefault="004D066E" w:rsidP="004D066E">
      <w:pPr>
        <w:pStyle w:val="DaftarParagraf"/>
        <w:spacing w:line="360" w:lineRule="auto"/>
        <w:ind w:left="284" w:firstLine="436"/>
        <w:jc w:val="both"/>
        <w:rPr>
          <w:rFonts w:ascii="Times New Roman" w:hAnsi="Times New Roman" w:cs="Times New Roman"/>
          <w:bCs/>
          <w:sz w:val="24"/>
          <w:szCs w:val="24"/>
          <w:lang w:val="id-ID"/>
        </w:rPr>
      </w:pPr>
      <w:r>
        <w:rPr>
          <w:rFonts w:ascii="Times New Roman" w:hAnsi="Times New Roman" w:cs="Times New Roman"/>
          <w:bCs/>
          <w:sz w:val="24"/>
          <w:szCs w:val="24"/>
          <w:lang w:val="id-ID"/>
        </w:rPr>
        <w:lastRenderedPageBreak/>
        <w:t xml:space="preserve">Berdasarkan temuan yang didapatkan dari observasi awal yang dilakukan, ditemukan juga bahwa sebagian siswa yang kurang dalam bidang </w:t>
      </w:r>
      <w:proofErr w:type="spellStart"/>
      <w:r>
        <w:rPr>
          <w:rFonts w:ascii="Times New Roman" w:hAnsi="Times New Roman" w:cs="Times New Roman"/>
          <w:bCs/>
          <w:sz w:val="24"/>
          <w:szCs w:val="24"/>
          <w:lang w:val="id-ID"/>
        </w:rPr>
        <w:t>akadamik</w:t>
      </w:r>
      <w:proofErr w:type="spellEnd"/>
      <w:r>
        <w:rPr>
          <w:rFonts w:ascii="Times New Roman" w:hAnsi="Times New Roman" w:cs="Times New Roman"/>
          <w:bCs/>
          <w:sz w:val="24"/>
          <w:szCs w:val="24"/>
          <w:lang w:val="id-ID"/>
        </w:rPr>
        <w:t xml:space="preserve"> ternyata memiliki seni musik yang bagus. Seharusnya, ini bisa dikembangkan lagi untuk mengembangkan minat dan bakat siswa serta bisa meningkatkan kemampuan </w:t>
      </w:r>
      <w:proofErr w:type="spellStart"/>
      <w:r>
        <w:rPr>
          <w:rFonts w:ascii="Times New Roman" w:hAnsi="Times New Roman" w:cs="Times New Roman"/>
          <w:bCs/>
          <w:sz w:val="24"/>
          <w:szCs w:val="24"/>
          <w:lang w:val="id-ID"/>
        </w:rPr>
        <w:t>berfikir</w:t>
      </w:r>
      <w:proofErr w:type="spellEnd"/>
      <w:r>
        <w:rPr>
          <w:rFonts w:ascii="Times New Roman" w:hAnsi="Times New Roman" w:cs="Times New Roman"/>
          <w:bCs/>
          <w:sz w:val="24"/>
          <w:szCs w:val="24"/>
          <w:lang w:val="id-ID"/>
        </w:rPr>
        <w:t xml:space="preserve"> kreatif siswa.</w:t>
      </w:r>
    </w:p>
    <w:p w14:paraId="5766DF42" w14:textId="77777777" w:rsidR="004D066E" w:rsidRPr="009E1BE1" w:rsidRDefault="004D066E" w:rsidP="004D066E">
      <w:pPr>
        <w:pStyle w:val="DaftarParagraf"/>
        <w:spacing w:line="360" w:lineRule="auto"/>
        <w:ind w:left="284" w:firstLine="436"/>
        <w:jc w:val="both"/>
        <w:rPr>
          <w:rFonts w:ascii="Times New Roman" w:hAnsi="Times New Roman" w:cs="Times New Roman"/>
          <w:bCs/>
          <w:sz w:val="24"/>
          <w:szCs w:val="24"/>
          <w:lang w:val="id-ID"/>
        </w:rPr>
      </w:pPr>
      <w:r w:rsidRPr="009E1BE1">
        <w:rPr>
          <w:rFonts w:ascii="Times New Roman" w:hAnsi="Times New Roman" w:cs="Times New Roman"/>
          <w:bCs/>
          <w:sz w:val="24"/>
          <w:szCs w:val="24"/>
          <w:lang w:val="en-US"/>
        </w:rPr>
        <w:t xml:space="preserve">Minat </w:t>
      </w:r>
      <w:proofErr w:type="spellStart"/>
      <w:r w:rsidRPr="009E1BE1">
        <w:rPr>
          <w:rFonts w:ascii="Times New Roman" w:hAnsi="Times New Roman" w:cs="Times New Roman"/>
          <w:bCs/>
          <w:sz w:val="24"/>
          <w:szCs w:val="24"/>
          <w:lang w:val="en-US"/>
        </w:rPr>
        <w:t>akan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mengantarkan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individu</w:t>
      </w:r>
      <w:proofErr w:type="spellEnd"/>
      <w:r w:rsidRPr="009E1BE1">
        <w:rPr>
          <w:rFonts w:ascii="Times New Roman" w:hAnsi="Times New Roman" w:cs="Times New Roman"/>
          <w:bCs/>
          <w:sz w:val="24"/>
          <w:szCs w:val="24"/>
          <w:lang w:val="en-US"/>
        </w:rPr>
        <w:t xml:space="preserve"> pada </w:t>
      </w:r>
      <w:proofErr w:type="spellStart"/>
      <w:r w:rsidRPr="009E1BE1">
        <w:rPr>
          <w:rFonts w:ascii="Times New Roman" w:hAnsi="Times New Roman" w:cs="Times New Roman"/>
          <w:bCs/>
          <w:sz w:val="24"/>
          <w:szCs w:val="24"/>
          <w:lang w:val="en-US"/>
        </w:rPr>
        <w:t>suatu</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kegiatan</w:t>
      </w:r>
      <w:proofErr w:type="spellEnd"/>
      <w:r w:rsidRPr="009E1BE1">
        <w:rPr>
          <w:rFonts w:ascii="Times New Roman" w:hAnsi="Times New Roman" w:cs="Times New Roman"/>
          <w:bCs/>
          <w:sz w:val="24"/>
          <w:szCs w:val="24"/>
          <w:lang w:val="en-US"/>
        </w:rPr>
        <w:t xml:space="preserve"> yang </w:t>
      </w:r>
      <w:proofErr w:type="spellStart"/>
      <w:r w:rsidRPr="009E1BE1">
        <w:rPr>
          <w:rFonts w:ascii="Times New Roman" w:hAnsi="Times New Roman" w:cs="Times New Roman"/>
          <w:bCs/>
          <w:sz w:val="24"/>
          <w:szCs w:val="24"/>
          <w:lang w:val="en-US"/>
        </w:rPr>
        <w:t>diminatinya</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minat</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dapat</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meliputi</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bidang-bidang</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seperti</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minat</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dalam</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bidang</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olahraga</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minat</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dalam</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bidang</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flaura</w:t>
      </w:r>
      <w:proofErr w:type="spellEnd"/>
      <w:r w:rsidRPr="009E1BE1">
        <w:rPr>
          <w:rFonts w:ascii="Times New Roman" w:hAnsi="Times New Roman" w:cs="Times New Roman"/>
          <w:bCs/>
          <w:sz w:val="24"/>
          <w:szCs w:val="24"/>
          <w:lang w:val="en-US"/>
        </w:rPr>
        <w:t xml:space="preserve"> dan fauna, </w:t>
      </w:r>
      <w:proofErr w:type="spellStart"/>
      <w:r w:rsidRPr="009E1BE1">
        <w:rPr>
          <w:rFonts w:ascii="Times New Roman" w:hAnsi="Times New Roman" w:cs="Times New Roman"/>
          <w:bCs/>
          <w:sz w:val="24"/>
          <w:szCs w:val="24"/>
          <w:lang w:val="en-US"/>
        </w:rPr>
        <w:t>minat</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dalam</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bidang</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ilmu</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pengetahuan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mindat</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dalam</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bidang</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permainan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serta</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minat</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dalam</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bidang</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seni</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budaya</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seperti</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bermain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musik</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diantaranya</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adalah</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memainkan</w:t>
      </w:r>
      <w:proofErr w:type="spellEnd"/>
      <w:r w:rsidRPr="009E1BE1">
        <w:rPr>
          <w:rFonts w:ascii="Times New Roman" w:hAnsi="Times New Roman" w:cs="Times New Roman"/>
          <w:bCs/>
          <w:sz w:val="24"/>
          <w:szCs w:val="24"/>
          <w:lang w:val="en-US"/>
        </w:rPr>
        <w:t xml:space="preserve"> piano.</w:t>
      </w:r>
    </w:p>
    <w:p w14:paraId="208FBC06" w14:textId="77777777" w:rsidR="004D066E" w:rsidRPr="009E1BE1" w:rsidRDefault="004D066E" w:rsidP="004D066E">
      <w:pPr>
        <w:pStyle w:val="DaftarParagraf"/>
        <w:spacing w:line="360" w:lineRule="auto"/>
        <w:ind w:left="284" w:firstLine="436"/>
        <w:jc w:val="both"/>
        <w:rPr>
          <w:rFonts w:ascii="Times New Roman" w:hAnsi="Times New Roman" w:cs="Times New Roman"/>
          <w:bCs/>
          <w:sz w:val="24"/>
          <w:szCs w:val="24"/>
          <w:lang w:val="en-US"/>
        </w:rPr>
      </w:pPr>
      <w:r w:rsidRPr="009E1BE1">
        <w:rPr>
          <w:rFonts w:ascii="Times New Roman" w:hAnsi="Times New Roman" w:cs="Times New Roman"/>
          <w:bCs/>
          <w:sz w:val="24"/>
          <w:szCs w:val="24"/>
          <w:lang w:val="en-US"/>
        </w:rPr>
        <w:t xml:space="preserve">Piano </w:t>
      </w:r>
      <w:proofErr w:type="spellStart"/>
      <w:r w:rsidRPr="009E1BE1">
        <w:rPr>
          <w:rFonts w:ascii="Times New Roman" w:hAnsi="Times New Roman" w:cs="Times New Roman"/>
          <w:bCs/>
          <w:sz w:val="24"/>
          <w:szCs w:val="24"/>
          <w:lang w:val="en-US"/>
        </w:rPr>
        <w:t>merupakan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instrumen</w:t>
      </w:r>
      <w:proofErr w:type="spellEnd"/>
      <w:r w:rsidRPr="009E1BE1">
        <w:rPr>
          <w:rFonts w:ascii="Times New Roman" w:hAnsi="Times New Roman" w:cs="Times New Roman"/>
          <w:bCs/>
          <w:sz w:val="24"/>
          <w:szCs w:val="24"/>
          <w:lang w:val="en-US"/>
        </w:rPr>
        <w:t xml:space="preserve"> yang ideal </w:t>
      </w:r>
      <w:proofErr w:type="spellStart"/>
      <w:r w:rsidRPr="009E1BE1">
        <w:rPr>
          <w:rFonts w:ascii="Times New Roman" w:hAnsi="Times New Roman" w:cs="Times New Roman"/>
          <w:bCs/>
          <w:sz w:val="24"/>
          <w:szCs w:val="24"/>
          <w:lang w:val="en-US"/>
        </w:rPr>
        <w:t>bagi</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seseorang</w:t>
      </w:r>
      <w:proofErr w:type="spellEnd"/>
      <w:r w:rsidRPr="009E1BE1">
        <w:rPr>
          <w:rFonts w:ascii="Times New Roman" w:hAnsi="Times New Roman" w:cs="Times New Roman"/>
          <w:bCs/>
          <w:sz w:val="24"/>
          <w:szCs w:val="24"/>
          <w:lang w:val="en-US"/>
        </w:rPr>
        <w:t xml:space="preserve"> yang </w:t>
      </w:r>
      <w:proofErr w:type="spellStart"/>
      <w:r w:rsidRPr="009E1BE1">
        <w:rPr>
          <w:rFonts w:ascii="Times New Roman" w:hAnsi="Times New Roman" w:cs="Times New Roman"/>
          <w:bCs/>
          <w:sz w:val="24"/>
          <w:szCs w:val="24"/>
          <w:lang w:val="en-US"/>
        </w:rPr>
        <w:t>ingin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memulai</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belajar</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musik</w:t>
      </w:r>
      <w:proofErr w:type="spellEnd"/>
      <w:r w:rsidRPr="009E1BE1">
        <w:rPr>
          <w:rFonts w:ascii="Times New Roman" w:hAnsi="Times New Roman" w:cs="Times New Roman"/>
          <w:bCs/>
          <w:sz w:val="24"/>
          <w:szCs w:val="24"/>
          <w:lang w:val="en-US"/>
        </w:rPr>
        <w:t xml:space="preserve"> (Day </w:t>
      </w:r>
      <w:r w:rsidRPr="009E1BE1">
        <w:rPr>
          <w:rFonts w:ascii="Times New Roman" w:hAnsi="Times New Roman" w:cs="Times New Roman"/>
          <w:bCs/>
          <w:sz w:val="24"/>
          <w:szCs w:val="24"/>
          <w:lang w:val="id-ID"/>
        </w:rPr>
        <w:t>dan</w:t>
      </w:r>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Kovarsky</w:t>
      </w:r>
      <w:proofErr w:type="spellEnd"/>
      <w:r w:rsidRPr="009E1BE1">
        <w:rPr>
          <w:rFonts w:ascii="Times New Roman" w:hAnsi="Times New Roman" w:cs="Times New Roman"/>
          <w:bCs/>
          <w:sz w:val="24"/>
          <w:szCs w:val="24"/>
          <w:lang w:val="en-US"/>
        </w:rPr>
        <w:t xml:space="preserve">, 2014). Robert </w:t>
      </w:r>
      <w:proofErr w:type="spellStart"/>
      <w:r w:rsidRPr="009E1BE1">
        <w:rPr>
          <w:rFonts w:ascii="Times New Roman" w:hAnsi="Times New Roman" w:cs="Times New Roman"/>
          <w:bCs/>
          <w:sz w:val="24"/>
          <w:szCs w:val="24"/>
          <w:lang w:val="en-US"/>
        </w:rPr>
        <w:t>dalam</w:t>
      </w:r>
      <w:proofErr w:type="spellEnd"/>
      <w:r w:rsidRPr="009E1BE1">
        <w:rPr>
          <w:rFonts w:ascii="Times New Roman" w:hAnsi="Times New Roman" w:cs="Times New Roman"/>
          <w:bCs/>
          <w:sz w:val="24"/>
          <w:szCs w:val="24"/>
          <w:lang w:val="en-US"/>
        </w:rPr>
        <w:t xml:space="preserve"> Aisyah; 2017 pun </w:t>
      </w:r>
      <w:proofErr w:type="spellStart"/>
      <w:r w:rsidRPr="009E1BE1">
        <w:rPr>
          <w:rFonts w:ascii="Times New Roman" w:hAnsi="Times New Roman" w:cs="Times New Roman"/>
          <w:bCs/>
          <w:sz w:val="24"/>
          <w:szCs w:val="24"/>
          <w:lang w:val="en-US"/>
        </w:rPr>
        <w:t>mengatakan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bahwa</w:t>
      </w:r>
      <w:proofErr w:type="spellEnd"/>
      <w:r w:rsidRPr="009E1BE1">
        <w:rPr>
          <w:rFonts w:ascii="Times New Roman" w:hAnsi="Times New Roman" w:cs="Times New Roman"/>
          <w:bCs/>
          <w:sz w:val="24"/>
          <w:szCs w:val="24"/>
          <w:lang w:val="en-US"/>
        </w:rPr>
        <w:t xml:space="preserve"> piano </w:t>
      </w:r>
      <w:proofErr w:type="spellStart"/>
      <w:r w:rsidRPr="009E1BE1">
        <w:rPr>
          <w:rFonts w:ascii="Times New Roman" w:hAnsi="Times New Roman" w:cs="Times New Roman"/>
          <w:bCs/>
          <w:sz w:val="24"/>
          <w:szCs w:val="24"/>
          <w:lang w:val="en-US"/>
        </w:rPr>
        <w:t>merupakan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instrumen</w:t>
      </w:r>
      <w:proofErr w:type="spellEnd"/>
      <w:r w:rsidRPr="009E1BE1">
        <w:rPr>
          <w:rFonts w:ascii="Times New Roman" w:hAnsi="Times New Roman" w:cs="Times New Roman"/>
          <w:bCs/>
          <w:sz w:val="24"/>
          <w:szCs w:val="24"/>
          <w:lang w:val="en-US"/>
        </w:rPr>
        <w:t xml:space="preserve"> yang </w:t>
      </w:r>
      <w:proofErr w:type="spellStart"/>
      <w:r w:rsidRPr="009E1BE1">
        <w:rPr>
          <w:rFonts w:ascii="Times New Roman" w:hAnsi="Times New Roman" w:cs="Times New Roman"/>
          <w:bCs/>
          <w:sz w:val="24"/>
          <w:szCs w:val="24"/>
          <w:lang w:val="en-US"/>
        </w:rPr>
        <w:t>tepat</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untuk</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melatih</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kepekaan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musikal</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pemula</w:t>
      </w:r>
      <w:proofErr w:type="spellEnd"/>
      <w:r w:rsidRPr="009E1BE1">
        <w:rPr>
          <w:rFonts w:ascii="Times New Roman" w:hAnsi="Times New Roman" w:cs="Times New Roman"/>
          <w:bCs/>
          <w:sz w:val="24"/>
          <w:szCs w:val="24"/>
          <w:lang w:val="en-US"/>
        </w:rPr>
        <w:t xml:space="preserve"> dan </w:t>
      </w:r>
      <w:proofErr w:type="spellStart"/>
      <w:r w:rsidRPr="009E1BE1">
        <w:rPr>
          <w:rFonts w:ascii="Times New Roman" w:hAnsi="Times New Roman" w:cs="Times New Roman"/>
          <w:bCs/>
          <w:sz w:val="24"/>
          <w:szCs w:val="24"/>
          <w:lang w:val="en-US"/>
        </w:rPr>
        <w:t>membangun</w:t>
      </w:r>
      <w:proofErr w:type="spellEnd"/>
      <w:r w:rsidRPr="009E1BE1">
        <w:rPr>
          <w:rFonts w:ascii="Times New Roman" w:hAnsi="Times New Roman" w:cs="Times New Roman"/>
          <w:bCs/>
          <w:sz w:val="24"/>
          <w:szCs w:val="24"/>
          <w:lang w:val="en-US"/>
        </w:rPr>
        <w:t xml:space="preserve"> </w:t>
      </w:r>
      <w:r w:rsidRPr="009E1BE1">
        <w:rPr>
          <w:rFonts w:ascii="Times New Roman" w:hAnsi="Times New Roman" w:cs="Times New Roman"/>
          <w:bCs/>
          <w:sz w:val="24"/>
          <w:szCs w:val="24"/>
          <w:lang w:val="id-ID"/>
        </w:rPr>
        <w:t>p</w:t>
      </w:r>
      <w:proofErr w:type="spellStart"/>
      <w:r w:rsidRPr="009E1BE1">
        <w:rPr>
          <w:rFonts w:ascii="Times New Roman" w:hAnsi="Times New Roman" w:cs="Times New Roman"/>
          <w:bCs/>
          <w:sz w:val="24"/>
          <w:szCs w:val="24"/>
          <w:lang w:val="en-US"/>
        </w:rPr>
        <w:t>ondasi</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sebelum</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mempelajari</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instrumen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lainnya</w:t>
      </w:r>
      <w:proofErr w:type="spellEnd"/>
      <w:r w:rsidRPr="009E1BE1">
        <w:rPr>
          <w:rFonts w:ascii="Times New Roman" w:hAnsi="Times New Roman" w:cs="Times New Roman"/>
          <w:bCs/>
          <w:sz w:val="24"/>
          <w:szCs w:val="24"/>
          <w:lang w:val="en-US"/>
        </w:rPr>
        <w:t xml:space="preserve">. Hal </w:t>
      </w:r>
      <w:proofErr w:type="spellStart"/>
      <w:r w:rsidRPr="009E1BE1">
        <w:rPr>
          <w:rFonts w:ascii="Times New Roman" w:hAnsi="Times New Roman" w:cs="Times New Roman"/>
          <w:bCs/>
          <w:sz w:val="24"/>
          <w:szCs w:val="24"/>
          <w:lang w:val="en-US"/>
        </w:rPr>
        <w:t>ini</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dikarenakan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secara</w:t>
      </w:r>
      <w:proofErr w:type="spellEnd"/>
      <w:r w:rsidRPr="009E1BE1">
        <w:rPr>
          <w:rFonts w:ascii="Times New Roman" w:hAnsi="Times New Roman" w:cs="Times New Roman"/>
          <w:bCs/>
          <w:sz w:val="24"/>
          <w:szCs w:val="24"/>
          <w:lang w:val="en-US"/>
        </w:rPr>
        <w:t xml:space="preserve"> visual, piano </w:t>
      </w:r>
      <w:proofErr w:type="spellStart"/>
      <w:r w:rsidRPr="009E1BE1">
        <w:rPr>
          <w:rFonts w:ascii="Times New Roman" w:hAnsi="Times New Roman" w:cs="Times New Roman"/>
          <w:bCs/>
          <w:sz w:val="24"/>
          <w:szCs w:val="24"/>
          <w:lang w:val="en-US"/>
        </w:rPr>
        <w:t>memberi</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kesan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jelas</w:t>
      </w:r>
      <w:proofErr w:type="spellEnd"/>
      <w:r w:rsidRPr="009E1BE1">
        <w:rPr>
          <w:rFonts w:ascii="Times New Roman" w:hAnsi="Times New Roman" w:cs="Times New Roman"/>
          <w:bCs/>
          <w:sz w:val="24"/>
          <w:szCs w:val="24"/>
          <w:lang w:val="en-US"/>
        </w:rPr>
        <w:t xml:space="preserve"> dan </w:t>
      </w:r>
      <w:proofErr w:type="spellStart"/>
      <w:r w:rsidRPr="009E1BE1">
        <w:rPr>
          <w:rFonts w:ascii="Times New Roman" w:hAnsi="Times New Roman" w:cs="Times New Roman"/>
          <w:bCs/>
          <w:sz w:val="24"/>
          <w:szCs w:val="24"/>
          <w:lang w:val="en-US"/>
        </w:rPr>
        <w:t>teratur</w:t>
      </w:r>
      <w:proofErr w:type="spellEnd"/>
      <w:r w:rsidRPr="009E1BE1">
        <w:rPr>
          <w:rFonts w:ascii="Times New Roman" w:hAnsi="Times New Roman" w:cs="Times New Roman"/>
          <w:bCs/>
          <w:sz w:val="24"/>
          <w:szCs w:val="24"/>
          <w:lang w:val="en-US"/>
        </w:rPr>
        <w:t xml:space="preserve"> pada </w:t>
      </w:r>
      <w:proofErr w:type="spellStart"/>
      <w:r w:rsidRPr="009E1BE1">
        <w:rPr>
          <w:rFonts w:ascii="Times New Roman" w:hAnsi="Times New Roman" w:cs="Times New Roman"/>
          <w:bCs/>
          <w:sz w:val="24"/>
          <w:szCs w:val="24"/>
          <w:lang w:val="en-US"/>
        </w:rPr>
        <w:t>letak</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tutsnya</w:t>
      </w:r>
      <w:proofErr w:type="spellEnd"/>
      <w:r w:rsidRPr="009E1BE1">
        <w:rPr>
          <w:rFonts w:ascii="Times New Roman" w:hAnsi="Times New Roman" w:cs="Times New Roman"/>
          <w:bCs/>
          <w:sz w:val="24"/>
          <w:szCs w:val="24"/>
          <w:lang w:val="en-US"/>
        </w:rPr>
        <w:t xml:space="preserve"> yang </w:t>
      </w:r>
      <w:proofErr w:type="spellStart"/>
      <w:r w:rsidRPr="009E1BE1">
        <w:rPr>
          <w:rFonts w:ascii="Times New Roman" w:hAnsi="Times New Roman" w:cs="Times New Roman"/>
          <w:bCs/>
          <w:sz w:val="24"/>
          <w:szCs w:val="24"/>
          <w:lang w:val="en-US"/>
        </w:rPr>
        <w:t>akan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mempermudah</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respon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otak</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dalam</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memahami</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konsep</w:t>
      </w:r>
      <w:proofErr w:type="spellEnd"/>
      <w:r w:rsidRPr="009E1BE1">
        <w:rPr>
          <w:rFonts w:ascii="Times New Roman" w:hAnsi="Times New Roman" w:cs="Times New Roman"/>
          <w:bCs/>
          <w:sz w:val="24"/>
          <w:szCs w:val="24"/>
          <w:lang w:val="en-US"/>
        </w:rPr>
        <w:t xml:space="preserve"> nada </w:t>
      </w:r>
      <w:proofErr w:type="spellStart"/>
      <w:r w:rsidRPr="009E1BE1">
        <w:rPr>
          <w:rFonts w:ascii="Times New Roman" w:hAnsi="Times New Roman" w:cs="Times New Roman"/>
          <w:bCs/>
          <w:sz w:val="24"/>
          <w:szCs w:val="24"/>
          <w:lang w:val="en-US"/>
        </w:rPr>
        <w:t>tinggi</w:t>
      </w:r>
      <w:proofErr w:type="spellEnd"/>
      <w:r w:rsidRPr="009E1BE1">
        <w:rPr>
          <w:rFonts w:ascii="Times New Roman" w:hAnsi="Times New Roman" w:cs="Times New Roman"/>
          <w:bCs/>
          <w:sz w:val="24"/>
          <w:szCs w:val="24"/>
          <w:lang w:val="en-US"/>
        </w:rPr>
        <w:t xml:space="preserve"> dan </w:t>
      </w:r>
      <w:proofErr w:type="spellStart"/>
      <w:r w:rsidRPr="009E1BE1">
        <w:rPr>
          <w:rFonts w:ascii="Times New Roman" w:hAnsi="Times New Roman" w:cs="Times New Roman"/>
          <w:bCs/>
          <w:sz w:val="24"/>
          <w:szCs w:val="24"/>
          <w:lang w:val="en-US"/>
        </w:rPr>
        <w:t>rendah</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dimana</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semakin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kanan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letak</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tutsnya</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semakin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tinggi</w:t>
      </w:r>
      <w:proofErr w:type="spellEnd"/>
      <w:r w:rsidRPr="009E1BE1">
        <w:rPr>
          <w:rFonts w:ascii="Times New Roman" w:hAnsi="Times New Roman" w:cs="Times New Roman"/>
          <w:bCs/>
          <w:sz w:val="24"/>
          <w:szCs w:val="24"/>
          <w:lang w:val="en-US"/>
        </w:rPr>
        <w:t xml:space="preserve"> nada yang </w:t>
      </w:r>
      <w:proofErr w:type="spellStart"/>
      <w:r w:rsidRPr="009E1BE1">
        <w:rPr>
          <w:rFonts w:ascii="Times New Roman" w:hAnsi="Times New Roman" w:cs="Times New Roman"/>
          <w:bCs/>
          <w:sz w:val="24"/>
          <w:szCs w:val="24"/>
          <w:lang w:val="en-US"/>
        </w:rPr>
        <w:t>dihasilkan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sedangkan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semakin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kiri</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letak</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tutsnya</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semakin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rendah</w:t>
      </w:r>
      <w:proofErr w:type="spellEnd"/>
      <w:r w:rsidRPr="009E1BE1">
        <w:rPr>
          <w:rFonts w:ascii="Times New Roman" w:hAnsi="Times New Roman" w:cs="Times New Roman"/>
          <w:bCs/>
          <w:sz w:val="24"/>
          <w:szCs w:val="24"/>
          <w:lang w:val="en-US"/>
        </w:rPr>
        <w:t xml:space="preserve"> nada yang </w:t>
      </w:r>
      <w:proofErr w:type="spellStart"/>
      <w:r w:rsidRPr="009E1BE1">
        <w:rPr>
          <w:rFonts w:ascii="Times New Roman" w:hAnsi="Times New Roman" w:cs="Times New Roman"/>
          <w:bCs/>
          <w:sz w:val="24"/>
          <w:szCs w:val="24"/>
          <w:lang w:val="en-US"/>
        </w:rPr>
        <w:t>dihasilkan</w:t>
      </w:r>
      <w:proofErr w:type="spellEnd"/>
      <w:r w:rsidRPr="009E1BE1">
        <w:rPr>
          <w:rFonts w:ascii="Times New Roman" w:hAnsi="Times New Roman" w:cs="Times New Roman"/>
          <w:bCs/>
          <w:sz w:val="24"/>
          <w:szCs w:val="24"/>
          <w:lang w:val="en-US"/>
        </w:rPr>
        <w:t xml:space="preserve">. Selain </w:t>
      </w:r>
      <w:proofErr w:type="spellStart"/>
      <w:r w:rsidRPr="009E1BE1">
        <w:rPr>
          <w:rFonts w:ascii="Times New Roman" w:hAnsi="Times New Roman" w:cs="Times New Roman"/>
          <w:bCs/>
          <w:sz w:val="24"/>
          <w:szCs w:val="24"/>
          <w:lang w:val="en-US"/>
        </w:rPr>
        <w:t>itu</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siswa</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tidak</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memerlukan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keterampilan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atau</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teknik</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khusus</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untuk</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bisa</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menghasilkan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bunyi</w:t>
      </w:r>
      <w:proofErr w:type="spellEnd"/>
      <w:r w:rsidRPr="009E1BE1">
        <w:rPr>
          <w:rFonts w:ascii="Times New Roman" w:hAnsi="Times New Roman" w:cs="Times New Roman"/>
          <w:bCs/>
          <w:sz w:val="24"/>
          <w:szCs w:val="24"/>
          <w:lang w:val="en-US"/>
        </w:rPr>
        <w:t xml:space="preserve"> yang </w:t>
      </w:r>
      <w:proofErr w:type="spellStart"/>
      <w:r w:rsidRPr="009E1BE1">
        <w:rPr>
          <w:rFonts w:ascii="Times New Roman" w:hAnsi="Times New Roman" w:cs="Times New Roman"/>
          <w:bCs/>
          <w:sz w:val="24"/>
          <w:szCs w:val="24"/>
          <w:lang w:val="en-US"/>
        </w:rPr>
        <w:t>indah</w:t>
      </w:r>
      <w:proofErr w:type="spellEnd"/>
      <w:r w:rsidRPr="009E1BE1">
        <w:rPr>
          <w:rFonts w:ascii="Times New Roman" w:hAnsi="Times New Roman" w:cs="Times New Roman"/>
          <w:bCs/>
          <w:sz w:val="24"/>
          <w:szCs w:val="24"/>
          <w:lang w:val="en-US"/>
        </w:rPr>
        <w:t xml:space="preserve"> pada piano.</w:t>
      </w:r>
    </w:p>
    <w:p w14:paraId="2CCE3AB5" w14:textId="77777777" w:rsidR="004D066E" w:rsidRPr="009E1BE1" w:rsidRDefault="004D066E" w:rsidP="004D066E">
      <w:pPr>
        <w:pStyle w:val="DaftarParagraf"/>
        <w:spacing w:line="360" w:lineRule="auto"/>
        <w:ind w:left="284" w:firstLine="436"/>
        <w:jc w:val="both"/>
        <w:rPr>
          <w:rFonts w:ascii="Times New Roman" w:hAnsi="Times New Roman" w:cs="Times New Roman"/>
          <w:bCs/>
          <w:sz w:val="24"/>
          <w:szCs w:val="24"/>
          <w:lang w:val="id-ID"/>
        </w:rPr>
      </w:pPr>
      <w:r w:rsidRPr="009E1BE1">
        <w:rPr>
          <w:rFonts w:ascii="Times New Roman" w:hAnsi="Times New Roman" w:cs="Times New Roman"/>
          <w:bCs/>
          <w:sz w:val="24"/>
          <w:szCs w:val="24"/>
          <w:lang w:val="id-ID"/>
        </w:rPr>
        <w:t xml:space="preserve">Minat anak terhadap pembelajaran akan mempengaruhi </w:t>
      </w:r>
      <w:proofErr w:type="spellStart"/>
      <w:r w:rsidRPr="009E1BE1">
        <w:rPr>
          <w:rFonts w:ascii="Times New Roman" w:hAnsi="Times New Roman" w:cs="Times New Roman"/>
          <w:bCs/>
          <w:sz w:val="24"/>
          <w:szCs w:val="24"/>
          <w:lang w:val="id-ID"/>
        </w:rPr>
        <w:t>kreatifitas</w:t>
      </w:r>
      <w:proofErr w:type="spellEnd"/>
      <w:r w:rsidRPr="009E1BE1">
        <w:rPr>
          <w:rFonts w:ascii="Times New Roman" w:hAnsi="Times New Roman" w:cs="Times New Roman"/>
          <w:bCs/>
          <w:sz w:val="24"/>
          <w:szCs w:val="24"/>
          <w:lang w:val="id-ID"/>
        </w:rPr>
        <w:t xml:space="preserve"> dan keaktifan belajar. Semakin tinggi angka peminatan anak terhadap proses pembelajaran, maka akan semakin tinggi pula daya kreatif dan keaktifan anak berpartisipasi dalam kegiatan pembelajaran. Hal ini selaras dengan penelitian Agung Septa P, </w:t>
      </w:r>
      <w:proofErr w:type="spellStart"/>
      <w:r w:rsidRPr="009E1BE1">
        <w:rPr>
          <w:rFonts w:ascii="Times New Roman" w:hAnsi="Times New Roman" w:cs="Times New Roman"/>
          <w:bCs/>
          <w:sz w:val="24"/>
          <w:szCs w:val="24"/>
          <w:lang w:val="id-ID"/>
        </w:rPr>
        <w:t>dkk</w:t>
      </w:r>
      <w:proofErr w:type="spellEnd"/>
      <w:r w:rsidRPr="009E1BE1">
        <w:rPr>
          <w:rFonts w:ascii="Times New Roman" w:hAnsi="Times New Roman" w:cs="Times New Roman"/>
          <w:bCs/>
          <w:sz w:val="24"/>
          <w:szCs w:val="24"/>
          <w:lang w:val="id-ID"/>
        </w:rPr>
        <w:t xml:space="preserve"> (20</w:t>
      </w:r>
      <w:r w:rsidRPr="009E1BE1">
        <w:rPr>
          <w:rFonts w:ascii="Times New Roman" w:hAnsi="Times New Roman" w:cs="Times New Roman"/>
          <w:bCs/>
          <w:sz w:val="24"/>
          <w:szCs w:val="24"/>
          <w:lang w:val="en-US"/>
        </w:rPr>
        <w:t>1</w:t>
      </w:r>
      <w:r w:rsidRPr="009E1BE1">
        <w:rPr>
          <w:rFonts w:ascii="Times New Roman" w:hAnsi="Times New Roman" w:cs="Times New Roman"/>
          <w:bCs/>
          <w:sz w:val="24"/>
          <w:szCs w:val="24"/>
          <w:lang w:val="id-ID"/>
        </w:rPr>
        <w:t xml:space="preserve">7) bahwa metode pembelajaran piano pop </w:t>
      </w:r>
      <w:proofErr w:type="spellStart"/>
      <w:r w:rsidRPr="009E1BE1">
        <w:rPr>
          <w:rFonts w:ascii="Times New Roman" w:hAnsi="Times New Roman" w:cs="Times New Roman"/>
          <w:bCs/>
          <w:sz w:val="24"/>
          <w:szCs w:val="24"/>
          <w:lang w:val="id-ID"/>
        </w:rPr>
        <w:t>grade</w:t>
      </w:r>
      <w:proofErr w:type="spellEnd"/>
      <w:r w:rsidRPr="009E1BE1">
        <w:rPr>
          <w:rFonts w:ascii="Times New Roman" w:hAnsi="Times New Roman" w:cs="Times New Roman"/>
          <w:bCs/>
          <w:sz w:val="24"/>
          <w:szCs w:val="24"/>
          <w:lang w:val="id-ID"/>
        </w:rPr>
        <w:t xml:space="preserve"> </w:t>
      </w:r>
      <w:r w:rsidRPr="009E1BE1">
        <w:rPr>
          <w:rFonts w:ascii="Times New Roman" w:hAnsi="Times New Roman" w:cs="Times New Roman"/>
          <w:bCs/>
          <w:sz w:val="24"/>
          <w:szCs w:val="24"/>
          <w:lang w:val="en-US"/>
        </w:rPr>
        <w:t>1</w:t>
      </w:r>
      <w:r w:rsidRPr="009E1BE1">
        <w:rPr>
          <w:rFonts w:ascii="Times New Roman" w:hAnsi="Times New Roman" w:cs="Times New Roman"/>
          <w:bCs/>
          <w:sz w:val="24"/>
          <w:szCs w:val="24"/>
          <w:lang w:val="id-ID"/>
        </w:rPr>
        <w:t xml:space="preserve"> </w:t>
      </w:r>
      <w:r w:rsidRPr="009E1BE1">
        <w:rPr>
          <w:rFonts w:ascii="Times New Roman" w:hAnsi="Times New Roman" w:cs="Times New Roman"/>
          <w:sz w:val="24"/>
          <w:szCs w:val="24"/>
        </w:rPr>
        <w:t>telah terbukti efektif dalam pembelajaran alat musik piano yang ditujukan untuk anak usia 7-14 tahun atau anak usia dini, dimana masa-masa tersebut adalah masa perkembangan fisik/kinetik, intelektual, emosi, dan perkembangan tingkah laku yang sangat baik,sehingga sangat efektif pula dalam membentuk dan menumbuhkan kepekaan musikal dan skill siswa</w:t>
      </w:r>
      <w:r w:rsidRPr="009E1BE1">
        <w:rPr>
          <w:rFonts w:ascii="Times New Roman" w:hAnsi="Times New Roman" w:cs="Times New Roman"/>
          <w:sz w:val="24"/>
          <w:szCs w:val="24"/>
          <w:lang w:val="id-ID"/>
        </w:rPr>
        <w:t>.</w:t>
      </w:r>
    </w:p>
    <w:p w14:paraId="7EAEF8B5" w14:textId="1746EE4D" w:rsidR="004D066E" w:rsidRPr="009E1BE1" w:rsidRDefault="004D066E" w:rsidP="004D066E">
      <w:pPr>
        <w:pStyle w:val="DaftarParagraf"/>
        <w:spacing w:line="360" w:lineRule="auto"/>
        <w:ind w:left="284" w:firstLine="436"/>
        <w:jc w:val="both"/>
        <w:rPr>
          <w:rFonts w:ascii="Times New Roman" w:hAnsi="Times New Roman" w:cs="Times New Roman"/>
          <w:bCs/>
          <w:sz w:val="24"/>
          <w:szCs w:val="24"/>
          <w:lang w:val="id-ID" w:eastAsia="zh-CN"/>
        </w:rPr>
      </w:pPr>
      <w:r>
        <w:rPr>
          <w:rFonts w:ascii="Times New Roman" w:hAnsi="Times New Roman" w:cs="Times New Roman"/>
          <w:bCs/>
          <w:sz w:val="24"/>
          <w:szCs w:val="24"/>
          <w:lang w:val="id-ID"/>
        </w:rPr>
        <w:lastRenderedPageBreak/>
        <w:t>Berdasark</w:t>
      </w:r>
      <w:r w:rsidR="002658C0">
        <w:rPr>
          <w:rFonts w:ascii="Times New Roman" w:hAnsi="Times New Roman" w:cs="Times New Roman"/>
          <w:bCs/>
          <w:sz w:val="24"/>
          <w:szCs w:val="24"/>
          <w:lang w:val="id-ID"/>
        </w:rPr>
        <w:t xml:space="preserve">an pemaparan </w:t>
      </w:r>
      <w:proofErr w:type="spellStart"/>
      <w:r w:rsidR="002658C0">
        <w:rPr>
          <w:rFonts w:ascii="Times New Roman" w:hAnsi="Times New Roman" w:cs="Times New Roman"/>
          <w:bCs/>
          <w:sz w:val="24"/>
          <w:szCs w:val="24"/>
          <w:lang w:val="id-ID"/>
        </w:rPr>
        <w:t>diatas</w:t>
      </w:r>
      <w:proofErr w:type="spellEnd"/>
      <w:r w:rsidR="002658C0">
        <w:rPr>
          <w:rFonts w:ascii="Times New Roman" w:hAnsi="Times New Roman" w:cs="Times New Roman"/>
          <w:bCs/>
          <w:sz w:val="24"/>
          <w:szCs w:val="24"/>
          <w:lang w:val="id-ID"/>
        </w:rPr>
        <w:t>, maka kerangka berpikir dalam penelitian ini adalah sebagai berikut:</w:t>
      </w:r>
    </w:p>
    <w:p w14:paraId="3B3245B9" w14:textId="1988387C" w:rsidR="00A40818" w:rsidRPr="009E1BE1" w:rsidRDefault="00A40818" w:rsidP="00A40818">
      <w:pPr>
        <w:pStyle w:val="DaftarParagraf"/>
        <w:spacing w:line="360" w:lineRule="auto"/>
        <w:ind w:left="284"/>
        <w:jc w:val="both"/>
        <w:rPr>
          <w:rFonts w:ascii="Times New Roman" w:eastAsia="Times New Roman" w:hAnsi="Times New Roman" w:cs="Times New Roman"/>
          <w:bCs/>
          <w:sz w:val="24"/>
          <w:szCs w:val="24"/>
        </w:rPr>
      </w:pPr>
    </w:p>
    <w:p w14:paraId="12A9AD91" w14:textId="77777777" w:rsidR="00A40818" w:rsidRPr="009E1BE1" w:rsidRDefault="00A40818" w:rsidP="00A40818">
      <w:pPr>
        <w:rPr>
          <w:rFonts w:ascii="Times New Roman" w:eastAsia="Times New Roman" w:hAnsi="Times New Roman" w:cs="Times New Roman"/>
          <w:bCs/>
          <w:sz w:val="24"/>
          <w:szCs w:val="24"/>
          <w:lang w:val="id-ID"/>
        </w:rPr>
      </w:pPr>
    </w:p>
    <w:p w14:paraId="1274419C" w14:textId="77777777" w:rsidR="00A40818" w:rsidRPr="009E1BE1" w:rsidRDefault="00A40818" w:rsidP="00A40818">
      <w:pPr>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noProof/>
          <w:sz w:val="24"/>
          <w:szCs w:val="24"/>
          <w:lang w:val="id-ID" w:eastAsia="id-ID"/>
        </w:rPr>
        <mc:AlternateContent>
          <mc:Choice Requires="wps">
            <w:drawing>
              <wp:anchor distT="0" distB="0" distL="114300" distR="114300" simplePos="0" relativeHeight="251659264" behindDoc="0" locked="0" layoutInCell="1" hidden="1" allowOverlap="1" wp14:anchorId="6CCD28EC" wp14:editId="15A7C7E5">
                <wp:simplePos x="0" y="0"/>
                <wp:positionH relativeFrom="column">
                  <wp:posOffset>0</wp:posOffset>
                </wp:positionH>
                <wp:positionV relativeFrom="paragraph">
                  <wp:posOffset>0</wp:posOffset>
                </wp:positionV>
                <wp:extent cx="635000" cy="635000"/>
                <wp:effectExtent l="9525" t="9525" r="12700" b="12700"/>
                <wp:wrapNone/>
                <wp:docPr id="13" name="Straight Arrow Connector 13" hidden="1"/>
                <wp:cNvGraphicFramePr>
                  <a:graphicFrameLocks xmlns:a="http://schemas.openxmlformats.org/drawingml/2006/main" noSelect="1"/>
                </wp:cNvGraphicFramePr>
                <a:graphic xmlns:a="http://schemas.openxmlformats.org/drawingml/2006/main">
                  <a:graphicData uri="http://schemas.microsoft.com/office/word/2010/wordprocessingShape">
                    <wps:wsp>
                      <wps:cNvCnPr>
                        <a:cxnSpLocks noSelect="1" noChangeShapeType="1"/>
                      </wps:cNvCnPr>
                      <wps:spPr bwMode="auto">
                        <a:xfrm>
                          <a:off x="0" y="0"/>
                          <a:ext cx="635000" cy="635000"/>
                        </a:xfrm>
                        <a:prstGeom prst="straightConnector1">
                          <a:avLst/>
                        </a:prstGeom>
                        <a:noFill/>
                        <a:ln w="9525">
                          <a:solidFill>
                            <a:srgbClr val="000000"/>
                          </a:solidFill>
                          <a:round/>
                        </a:ln>
                      </wps:spPr>
                      <wps:bodyPr/>
                    </wps:wsp>
                  </a:graphicData>
                </a:graphic>
              </wp:anchor>
            </w:drawing>
          </mc:Choice>
          <mc:Fallback>
            <w:pict>
              <v:shapetype w14:anchorId="496C86F7" id="_x0000_t32" coordsize="21600,21600" o:spt="32" o:oned="t" path="m,l21600,21600e" filled="f">
                <v:path arrowok="t" fillok="f" o:connecttype="none"/>
                <o:lock v:ext="edit" shapetype="t"/>
              </v:shapetype>
              <v:shape id="Straight Arrow Connector 13" o:spid="_x0000_s1026" type="#_x0000_t32" style="position:absolute;margin-left:0;margin-top:0;width:50pt;height:50pt;z-index:251659264;visibility:hidden;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">
                <o:lock v:ext="edit" selection="t"/>
              </v:shape>
            </w:pict>
          </mc:Fallback>
        </mc:AlternateContent>
      </w:r>
      <w:r w:rsidRPr="009E1BE1">
        <w:rPr>
          <w:rFonts w:ascii="Times New Roman" w:eastAsia="Times New Roman" w:hAnsi="Times New Roman" w:cs="Times New Roman"/>
          <w:bCs/>
          <w:noProof/>
          <w:sz w:val="24"/>
          <w:szCs w:val="24"/>
          <w:lang w:val="id-ID" w:eastAsia="id-ID"/>
        </w:rPr>
        <mc:AlternateContent>
          <mc:Choice Requires="wps">
            <w:drawing>
              <wp:anchor distT="0" distB="0" distL="0" distR="0" simplePos="0" relativeHeight="251664384" behindDoc="0" locked="0" layoutInCell="1" allowOverlap="1" wp14:anchorId="60AC4DDE" wp14:editId="4D3427E5">
                <wp:simplePos x="0" y="0"/>
                <wp:positionH relativeFrom="column">
                  <wp:posOffset>1968500</wp:posOffset>
                </wp:positionH>
                <wp:positionV relativeFrom="paragraph">
                  <wp:posOffset>424815</wp:posOffset>
                </wp:positionV>
                <wp:extent cx="518795" cy="0"/>
                <wp:effectExtent l="58420" t="10795" r="55880" b="2286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18795" cy="0"/>
                        </a:xfrm>
                        <a:prstGeom prst="straightConnector1">
                          <a:avLst/>
                        </a:prstGeom>
                        <a:noFill/>
                        <a:ln w="9525">
                          <a:solidFill>
                            <a:srgbClr val="000000"/>
                          </a:solidFill>
                          <a:round/>
                          <a:tailEnd type="triangle" w="med" len="med"/>
                        </a:ln>
                      </wps:spPr>
                      <wps:bodyPr/>
                    </wps:wsp>
                  </a:graphicData>
                </a:graphic>
              </wp:anchor>
            </w:drawing>
          </mc:Choice>
          <mc:Fallback>
            <w:pict>
              <v:shape w14:anchorId="7ACDA7E7" id="Straight Arrow Connector 12" o:spid="_x0000_s1026" type="#_x0000_t32" style="position:absolute;margin-left:155pt;margin-top:33.45pt;width:40.85pt;height:0;rotation:90;z-index:251664384;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">
                <v:stroke endarrow="block"/>
              </v:shape>
            </w:pict>
          </mc:Fallback>
        </mc:AlternateContent>
      </w:r>
    </w:p>
    <w:p w14:paraId="1105BE6A" w14:textId="77777777" w:rsidR="00A40818" w:rsidRPr="009E1BE1" w:rsidRDefault="00A40818" w:rsidP="00A40818">
      <w:pPr>
        <w:pStyle w:val="DaftarParagraf"/>
        <w:rPr>
          <w:rFonts w:ascii="Times New Roman" w:eastAsia="Times New Roman" w:hAnsi="Times New Roman" w:cs="Times New Roman"/>
          <w:bCs/>
          <w:sz w:val="24"/>
          <w:szCs w:val="24"/>
          <w:lang w:val="id-ID"/>
        </w:rPr>
      </w:pPr>
    </w:p>
    <w:p w14:paraId="24669996" w14:textId="77777777" w:rsidR="00A40818" w:rsidRPr="009E1BE1" w:rsidRDefault="00A40818" w:rsidP="00A40818">
      <w:pPr>
        <w:pStyle w:val="DaftarParagraf"/>
        <w:rPr>
          <w:rFonts w:ascii="Times New Roman" w:eastAsia="Times New Roman" w:hAnsi="Times New Roman" w:cs="Times New Roman"/>
          <w:bCs/>
          <w:sz w:val="24"/>
          <w:szCs w:val="24"/>
          <w:lang w:val="id-ID"/>
        </w:rPr>
      </w:pPr>
    </w:p>
    <w:p w14:paraId="0F1EE85C" w14:textId="77777777" w:rsidR="00A40818" w:rsidRPr="009E1BE1" w:rsidRDefault="00A40818" w:rsidP="00A40818">
      <w:pPr>
        <w:pStyle w:val="DaftarParagraf"/>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noProof/>
          <w:sz w:val="24"/>
          <w:szCs w:val="24"/>
          <w:lang w:val="id-ID" w:eastAsia="id-ID"/>
        </w:rPr>
        <mc:AlternateContent>
          <mc:Choice Requires="wps">
            <w:drawing>
              <wp:anchor distT="0" distB="0" distL="0" distR="0" simplePos="0" relativeHeight="251661312" behindDoc="0" locked="0" layoutInCell="1" allowOverlap="1" wp14:anchorId="64EB6BC2" wp14:editId="3691DD13">
                <wp:simplePos x="0" y="0"/>
                <wp:positionH relativeFrom="column">
                  <wp:posOffset>1409700</wp:posOffset>
                </wp:positionH>
                <wp:positionV relativeFrom="paragraph">
                  <wp:posOffset>15240</wp:posOffset>
                </wp:positionV>
                <wp:extent cx="1818005" cy="665480"/>
                <wp:effectExtent l="11430" t="5715" r="8890" b="508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665480"/>
                        </a:xfrm>
                        <a:prstGeom prst="rect">
                          <a:avLst/>
                        </a:prstGeom>
                        <a:solidFill>
                          <a:srgbClr val="FFFFFF"/>
                        </a:solidFill>
                        <a:ln w="9525">
                          <a:solidFill>
                            <a:srgbClr val="000000"/>
                          </a:solidFill>
                          <a:miter lim="800000"/>
                        </a:ln>
                      </wps:spPr>
                      <wps:txbx>
                        <w:txbxContent>
                          <w:p w14:paraId="4DB20684" w14:textId="77777777" w:rsidR="00A40818" w:rsidRDefault="00A40818" w:rsidP="00A40818">
                            <w:pPr>
                              <w:jc w:val="center"/>
                              <w:rPr>
                                <w:rFonts w:ascii="Times New Roman" w:hAnsi="Times New Roman" w:cs="Times New Roman"/>
                                <w:sz w:val="24"/>
                              </w:rPr>
                            </w:pPr>
                            <w:r>
                              <w:rPr>
                                <w:rFonts w:ascii="Times New Roman" w:hAnsi="Times New Roman" w:cs="Times New Roman"/>
                                <w:sz w:val="24"/>
                              </w:rPr>
                              <w:t>Rendahnya</w:t>
                            </w:r>
                            <w:r>
                              <w:rPr>
                                <w:rFonts w:ascii="Times New Roman" w:hAnsi="Times New Roman" w:cs="Times New Roman"/>
                                <w:sz w:val="24"/>
                                <w:lang w:val="id-ID"/>
                              </w:rPr>
                              <w:t xml:space="preserve"> </w:t>
                            </w:r>
                            <w:proofErr w:type="spellStart"/>
                            <w:r>
                              <w:rPr>
                                <w:rFonts w:ascii="Times New Roman" w:hAnsi="Times New Roman" w:cs="Times New Roman"/>
                                <w:sz w:val="24"/>
                                <w:lang w:val="id-ID"/>
                              </w:rPr>
                              <w:t>berfikir</w:t>
                            </w:r>
                            <w:proofErr w:type="spellEnd"/>
                            <w:r>
                              <w:rPr>
                                <w:rFonts w:ascii="Times New Roman" w:hAnsi="Times New Roman" w:cs="Times New Roman"/>
                                <w:sz w:val="24"/>
                                <w:lang w:val="id-ID"/>
                              </w:rPr>
                              <w:t xml:space="preserve"> kreatif </w:t>
                            </w:r>
                            <w:r>
                              <w:rPr>
                                <w:rFonts w:ascii="Times New Roman" w:hAnsi="Times New Roman" w:cs="Times New Roman"/>
                                <w:sz w:val="24"/>
                              </w:rPr>
                              <w:t>siswa/i MI Miftahul Anwar</w:t>
                            </w:r>
                          </w:p>
                        </w:txbxContent>
                      </wps:txbx>
                      <wps:bodyPr rot="0" vert="horz" wrap="square" lIns="91440" tIns="45720" rIns="91440" bIns="45720" anchor="t" anchorCtr="0" upright="1">
                        <a:noAutofit/>
                      </wps:bodyPr>
                    </wps:wsp>
                  </a:graphicData>
                </a:graphic>
              </wp:anchor>
            </w:drawing>
          </mc:Choice>
          <mc:Fallback>
            <w:pict>
              <v:shapetype w14:anchorId="64EB6BC2" id="_x0000_t202" coordsize="21600,21600" o:spt="202" path="m,l,21600r21600,l21600,xe">
                <v:stroke joinstyle="miter"/>
                <v:path gradientshapeok="t" o:connecttype="rect"/>
              </v:shapetype>
              <v:shape id="Text Box 11" o:spid="_x0000_s1026" type="#_x0000_t202" style="position:absolute;left:0;text-align:left;margin-left:111pt;margin-top:1.2pt;width:143.15pt;height:52.4pt;z-index:25166131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">
                <v:textbox>
                  <w:txbxContent>
                    <w:p w14:paraId="4DB20684" w14:textId="77777777" w:rsidR="00A40818" w:rsidRDefault="00A40818" w:rsidP="00A40818">
                      <w:pPr>
                        <w:jc w:val="center"/>
                        <w:rPr>
                          <w:rFonts w:ascii="Times New Roman" w:hAnsi="Times New Roman" w:cs="Times New Roman"/>
                          <w:sz w:val="24"/>
                        </w:rPr>
                      </w:pPr>
                      <w:r>
                        <w:rPr>
                          <w:rFonts w:ascii="Times New Roman" w:hAnsi="Times New Roman" w:cs="Times New Roman"/>
                          <w:sz w:val="24"/>
                        </w:rPr>
                        <w:t>Rendahnya</w:t>
                      </w:r>
                      <w:r>
                        <w:rPr>
                          <w:rFonts w:ascii="Times New Roman" w:hAnsi="Times New Roman" w:cs="Times New Roman"/>
                          <w:sz w:val="24"/>
                          <w:lang w:val="id-ID"/>
                        </w:rPr>
                        <w:t xml:space="preserve"> berfikir kreatif </w:t>
                      </w:r>
                      <w:r>
                        <w:rPr>
                          <w:rFonts w:ascii="Times New Roman" w:hAnsi="Times New Roman" w:cs="Times New Roman"/>
                          <w:sz w:val="24"/>
                        </w:rPr>
                        <w:t>siswa/i MI Miftahul Anwar</w:t>
                      </w:r>
                    </w:p>
                  </w:txbxContent>
                </v:textbox>
              </v:shape>
            </w:pict>
          </mc:Fallback>
        </mc:AlternateContent>
      </w:r>
    </w:p>
    <w:p w14:paraId="2FC4D53C" w14:textId="77777777" w:rsidR="00A40818" w:rsidRPr="009E1BE1" w:rsidRDefault="00A40818" w:rsidP="00A40818">
      <w:pPr>
        <w:pStyle w:val="DaftarParagraf"/>
        <w:rPr>
          <w:rFonts w:ascii="Times New Roman" w:eastAsia="Times New Roman" w:hAnsi="Times New Roman" w:cs="Times New Roman"/>
          <w:bCs/>
          <w:sz w:val="24"/>
          <w:szCs w:val="24"/>
          <w:lang w:val="id-ID"/>
        </w:rPr>
      </w:pPr>
    </w:p>
    <w:p w14:paraId="2D352109" w14:textId="77777777" w:rsidR="00A40818" w:rsidRPr="009E1BE1" w:rsidRDefault="00A40818" w:rsidP="00A40818">
      <w:pPr>
        <w:pStyle w:val="DaftarParagraf"/>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noProof/>
          <w:sz w:val="24"/>
          <w:szCs w:val="24"/>
          <w:lang w:val="id-ID" w:eastAsia="id-ID"/>
        </w:rPr>
        <mc:AlternateContent>
          <mc:Choice Requires="wps">
            <w:drawing>
              <wp:anchor distT="0" distB="0" distL="0" distR="0" simplePos="0" relativeHeight="251660288" behindDoc="0" locked="0" layoutInCell="1" allowOverlap="1" wp14:anchorId="14DAF573" wp14:editId="2F07048F">
                <wp:simplePos x="0" y="0"/>
                <wp:positionH relativeFrom="column">
                  <wp:posOffset>1504950</wp:posOffset>
                </wp:positionH>
                <wp:positionV relativeFrom="paragraph">
                  <wp:posOffset>-1236980</wp:posOffset>
                </wp:positionV>
                <wp:extent cx="1506855" cy="354965"/>
                <wp:effectExtent l="11430" t="8255" r="5715" b="825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855" cy="354965"/>
                        </a:xfrm>
                        <a:prstGeom prst="rect">
                          <a:avLst/>
                        </a:prstGeom>
                        <a:solidFill>
                          <a:srgbClr val="FFFFFF"/>
                        </a:solidFill>
                        <a:ln w="9525">
                          <a:solidFill>
                            <a:srgbClr val="000000"/>
                          </a:solidFill>
                          <a:miter lim="800000"/>
                        </a:ln>
                      </wps:spPr>
                      <wps:txbx>
                        <w:txbxContent>
                          <w:p w14:paraId="37822C06" w14:textId="77777777" w:rsidR="00A40818" w:rsidRDefault="00A40818" w:rsidP="00A40818">
                            <w:pPr>
                              <w:jc w:val="center"/>
                              <w:rPr>
                                <w:rFonts w:ascii="Times New Roman" w:hAnsi="Times New Roman" w:cs="Times New Roman"/>
                                <w:sz w:val="24"/>
                              </w:rPr>
                            </w:pPr>
                            <w:r>
                              <w:rPr>
                                <w:rFonts w:ascii="Times New Roman" w:hAnsi="Times New Roman" w:cs="Times New Roman"/>
                                <w:sz w:val="24"/>
                              </w:rPr>
                              <w:t xml:space="preserve">Kondisi </w:t>
                            </w:r>
                            <w:r>
                              <w:rPr>
                                <w:rFonts w:ascii="Times New Roman" w:hAnsi="Times New Roman" w:cs="Times New Roman"/>
                                <w:sz w:val="24"/>
                              </w:rPr>
                              <w:t>Awal</w:t>
                            </w:r>
                          </w:p>
                        </w:txbxContent>
                      </wps:txbx>
                      <wps:bodyPr rot="0" vert="horz" wrap="square" lIns="91440" tIns="45720" rIns="91440" bIns="45720" anchor="t" anchorCtr="0" upright="1">
                        <a:noAutofit/>
                      </wps:bodyPr>
                    </wps:wsp>
                  </a:graphicData>
                </a:graphic>
              </wp:anchor>
            </w:drawing>
          </mc:Choice>
          <mc:Fallback>
            <w:pict>
              <v:shape w14:anchorId="14DAF573" id="Text Box 10" o:spid="_x0000_s1027" type="#_x0000_t202" style="position:absolute;left:0;text-align:left;margin-left:118.5pt;margin-top:-97.4pt;width:118.65pt;height:27.95pt;z-index:25166028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">
                <v:textbox>
                  <w:txbxContent>
                    <w:p w14:paraId="37822C06" w14:textId="77777777" w:rsidR="00A40818" w:rsidRDefault="00A40818" w:rsidP="00A40818">
                      <w:pPr>
                        <w:jc w:val="center"/>
                        <w:rPr>
                          <w:rFonts w:ascii="Times New Roman" w:hAnsi="Times New Roman" w:cs="Times New Roman"/>
                          <w:sz w:val="24"/>
                        </w:rPr>
                      </w:pPr>
                      <w:r>
                        <w:rPr>
                          <w:rFonts w:ascii="Times New Roman" w:hAnsi="Times New Roman" w:cs="Times New Roman"/>
                          <w:sz w:val="24"/>
                        </w:rPr>
                        <w:t>Kondisi Awal</w:t>
                      </w:r>
                    </w:p>
                  </w:txbxContent>
                </v:textbox>
              </v:shape>
            </w:pict>
          </mc:Fallback>
        </mc:AlternateContent>
      </w:r>
    </w:p>
    <w:p w14:paraId="6A411F9F" w14:textId="77777777" w:rsidR="00A40818" w:rsidRPr="009E1BE1" w:rsidRDefault="00A40818" w:rsidP="00A40818">
      <w:pPr>
        <w:pStyle w:val="DaftarParagraf"/>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noProof/>
          <w:sz w:val="24"/>
          <w:szCs w:val="24"/>
          <w:lang w:val="id-ID" w:eastAsia="id-ID"/>
        </w:rPr>
        <mc:AlternateContent>
          <mc:Choice Requires="wps">
            <w:drawing>
              <wp:anchor distT="0" distB="0" distL="0" distR="0" simplePos="0" relativeHeight="251666432" behindDoc="0" locked="0" layoutInCell="1" allowOverlap="1" wp14:anchorId="3B46BC3D" wp14:editId="23B04548">
                <wp:simplePos x="0" y="0"/>
                <wp:positionH relativeFrom="column">
                  <wp:posOffset>2291715</wp:posOffset>
                </wp:positionH>
                <wp:positionV relativeFrom="paragraph">
                  <wp:posOffset>113030</wp:posOffset>
                </wp:positionV>
                <wp:extent cx="0" cy="477520"/>
                <wp:effectExtent l="55245" t="13970" r="59055" b="2286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7520"/>
                        </a:xfrm>
                        <a:prstGeom prst="straightConnector1">
                          <a:avLst/>
                        </a:prstGeom>
                        <a:noFill/>
                        <a:ln w="9525">
                          <a:solidFill>
                            <a:srgbClr val="000000"/>
                          </a:solidFill>
                          <a:round/>
                          <a:tailEnd type="triangle" w="med" len="med"/>
                        </a:ln>
                      </wps:spPr>
                      <wps:bodyPr/>
                    </wps:wsp>
                  </a:graphicData>
                </a:graphic>
              </wp:anchor>
            </w:drawing>
          </mc:Choice>
          <mc:Fallback>
            <w:pict>
              <v:shape w14:anchorId="490B96C3" id="Straight Arrow Connector 9" o:spid="_x0000_s1026" type="#_x0000_t32" style="position:absolute;margin-left:180.45pt;margin-top:8.9pt;width:0;height:37.6pt;z-index:251666432;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">
                <v:stroke endarrow="block"/>
              </v:shape>
            </w:pict>
          </mc:Fallback>
        </mc:AlternateContent>
      </w:r>
    </w:p>
    <w:p w14:paraId="5F67104B" w14:textId="77777777" w:rsidR="00A40818" w:rsidRPr="009E1BE1" w:rsidRDefault="00A40818" w:rsidP="00A40818">
      <w:pPr>
        <w:pStyle w:val="DaftarParagraf"/>
        <w:jc w:val="center"/>
        <w:rPr>
          <w:rFonts w:ascii="Times New Roman" w:eastAsia="Times New Roman" w:hAnsi="Times New Roman" w:cs="Times New Roman"/>
          <w:bCs/>
          <w:sz w:val="24"/>
          <w:szCs w:val="24"/>
          <w:lang w:val="id-ID"/>
        </w:rPr>
      </w:pPr>
    </w:p>
    <w:p w14:paraId="0FE8FEEA" w14:textId="77777777" w:rsidR="00A40818" w:rsidRPr="009E1BE1" w:rsidRDefault="00A40818" w:rsidP="00A40818">
      <w:pPr>
        <w:pStyle w:val="DaftarParagraf"/>
        <w:jc w:val="center"/>
        <w:rPr>
          <w:rFonts w:ascii="Times New Roman" w:eastAsia="Times New Roman" w:hAnsi="Times New Roman" w:cs="Times New Roman"/>
          <w:bCs/>
          <w:sz w:val="24"/>
          <w:szCs w:val="24"/>
          <w:lang w:val="id-ID"/>
        </w:rPr>
      </w:pPr>
    </w:p>
    <w:p w14:paraId="78881F89" w14:textId="77777777" w:rsidR="00A40818" w:rsidRPr="009E1BE1" w:rsidRDefault="00A40818" w:rsidP="00A40818">
      <w:pPr>
        <w:pStyle w:val="DaftarParagraf"/>
        <w:jc w:val="center"/>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noProof/>
          <w:sz w:val="24"/>
          <w:szCs w:val="24"/>
          <w:lang w:val="id-ID" w:eastAsia="id-ID"/>
        </w:rPr>
        <mc:AlternateContent>
          <mc:Choice Requires="wps">
            <w:drawing>
              <wp:anchor distT="0" distB="0" distL="0" distR="0" simplePos="0" relativeHeight="251662336" behindDoc="0" locked="0" layoutInCell="1" allowOverlap="1" wp14:anchorId="3C5E9BD2" wp14:editId="148C97C4">
                <wp:simplePos x="0" y="0"/>
                <wp:positionH relativeFrom="column">
                  <wp:posOffset>1568450</wp:posOffset>
                </wp:positionH>
                <wp:positionV relativeFrom="paragraph">
                  <wp:posOffset>23495</wp:posOffset>
                </wp:positionV>
                <wp:extent cx="1506855" cy="361950"/>
                <wp:effectExtent l="8255" t="5715" r="8890" b="1333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855" cy="361950"/>
                        </a:xfrm>
                        <a:prstGeom prst="rect">
                          <a:avLst/>
                        </a:prstGeom>
                        <a:solidFill>
                          <a:srgbClr val="FFFFFF"/>
                        </a:solidFill>
                        <a:ln w="9525">
                          <a:solidFill>
                            <a:srgbClr val="000000"/>
                          </a:solidFill>
                          <a:miter lim="800000"/>
                        </a:ln>
                      </wps:spPr>
                      <wps:txbx>
                        <w:txbxContent>
                          <w:p w14:paraId="796B8975" w14:textId="77777777" w:rsidR="00A40818" w:rsidRPr="00D1789F" w:rsidRDefault="00A40818" w:rsidP="00A40818">
                            <w:pPr>
                              <w:jc w:val="center"/>
                              <w:rPr>
                                <w:rFonts w:ascii="Times New Roman" w:hAnsi="Times New Roman" w:cs="Times New Roman"/>
                                <w:sz w:val="24"/>
                                <w:lang w:val="id-ID"/>
                              </w:rPr>
                            </w:pPr>
                            <w:proofErr w:type="spellStart"/>
                            <w:r>
                              <w:rPr>
                                <w:rFonts w:ascii="Times New Roman" w:hAnsi="Times New Roman" w:cs="Times New Roman"/>
                                <w:sz w:val="24"/>
                                <w:lang w:val="id-ID"/>
                              </w:rPr>
                              <w:t>Treatment</w:t>
                            </w:r>
                            <w:proofErr w:type="spellEnd"/>
                          </w:p>
                        </w:txbxContent>
                      </wps:txbx>
                      <wps:bodyPr rot="0" vert="horz" wrap="square" lIns="91440" tIns="45720" rIns="91440" bIns="45720" anchor="t" anchorCtr="0" upright="1">
                        <a:noAutofit/>
                      </wps:bodyPr>
                    </wps:wsp>
                  </a:graphicData>
                </a:graphic>
              </wp:anchor>
            </w:drawing>
          </mc:Choice>
          <mc:Fallback>
            <w:pict>
              <v:shape w14:anchorId="3C5E9BD2" id="Text Box 8" o:spid="_x0000_s1028" type="#_x0000_t202" style="position:absolute;left:0;text-align:left;margin-left:123.5pt;margin-top:1.85pt;width:118.65pt;height:28.5pt;z-index:25166233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">
                <v:textbox>
                  <w:txbxContent>
                    <w:p w14:paraId="796B8975" w14:textId="77777777" w:rsidR="00A40818" w:rsidRPr="00D1789F" w:rsidRDefault="00A40818" w:rsidP="00A40818">
                      <w:pPr>
                        <w:jc w:val="center"/>
                        <w:rPr>
                          <w:rFonts w:ascii="Times New Roman" w:hAnsi="Times New Roman" w:cs="Times New Roman"/>
                          <w:sz w:val="24"/>
                          <w:lang w:val="id-ID"/>
                        </w:rPr>
                      </w:pPr>
                      <w:r>
                        <w:rPr>
                          <w:rFonts w:ascii="Times New Roman" w:hAnsi="Times New Roman" w:cs="Times New Roman"/>
                          <w:sz w:val="24"/>
                          <w:lang w:val="id-ID"/>
                        </w:rPr>
                        <w:t>Treatment</w:t>
                      </w:r>
                    </w:p>
                  </w:txbxContent>
                </v:textbox>
              </v:shape>
            </w:pict>
          </mc:Fallback>
        </mc:AlternateContent>
      </w:r>
    </w:p>
    <w:p w14:paraId="192EC461" w14:textId="77777777" w:rsidR="00A40818" w:rsidRPr="009E1BE1" w:rsidRDefault="00A40818" w:rsidP="00A40818">
      <w:pPr>
        <w:pStyle w:val="DaftarParagraf"/>
        <w:jc w:val="center"/>
        <w:rPr>
          <w:rFonts w:ascii="Times New Roman" w:eastAsia="Times New Roman" w:hAnsi="Times New Roman" w:cs="Times New Roman"/>
          <w:bCs/>
          <w:sz w:val="24"/>
          <w:szCs w:val="24"/>
          <w:lang w:val="id-ID"/>
        </w:rPr>
      </w:pPr>
    </w:p>
    <w:p w14:paraId="32308F96" w14:textId="77777777" w:rsidR="00A40818" w:rsidRPr="009E1BE1" w:rsidRDefault="00A40818" w:rsidP="00A40818">
      <w:pPr>
        <w:pStyle w:val="DaftarParagraf"/>
        <w:jc w:val="center"/>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noProof/>
          <w:sz w:val="24"/>
          <w:szCs w:val="24"/>
          <w:lang w:val="id-ID" w:eastAsia="id-ID"/>
        </w:rPr>
        <mc:AlternateContent>
          <mc:Choice Requires="wps">
            <w:drawing>
              <wp:anchor distT="0" distB="0" distL="0" distR="0" simplePos="0" relativeHeight="251665408" behindDoc="0" locked="0" layoutInCell="1" allowOverlap="1" wp14:anchorId="70A6F0D3" wp14:editId="4F71B873">
                <wp:simplePos x="0" y="0"/>
                <wp:positionH relativeFrom="column">
                  <wp:posOffset>2291715</wp:posOffset>
                </wp:positionH>
                <wp:positionV relativeFrom="paragraph">
                  <wp:posOffset>6985</wp:posOffset>
                </wp:positionV>
                <wp:extent cx="0" cy="477520"/>
                <wp:effectExtent l="55245" t="5715" r="59055" b="2159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7520"/>
                        </a:xfrm>
                        <a:prstGeom prst="straightConnector1">
                          <a:avLst/>
                        </a:prstGeom>
                        <a:noFill/>
                        <a:ln w="9525">
                          <a:solidFill>
                            <a:srgbClr val="000000"/>
                          </a:solidFill>
                          <a:round/>
                          <a:tailEnd type="triangle" w="med" len="med"/>
                        </a:ln>
                      </wps:spPr>
                      <wps:bodyPr/>
                    </wps:wsp>
                  </a:graphicData>
                </a:graphic>
              </wp:anchor>
            </w:drawing>
          </mc:Choice>
          <mc:Fallback>
            <w:pict>
              <v:shape w14:anchorId="4D3023E6" id="Straight Arrow Connector 7" o:spid="_x0000_s1026" type="#_x0000_t32" style="position:absolute;margin-left:180.45pt;margin-top:.55pt;width:0;height:37.6pt;z-index:251665408;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">
                <v:stroke endarrow="block"/>
              </v:shape>
            </w:pict>
          </mc:Fallback>
        </mc:AlternateContent>
      </w:r>
    </w:p>
    <w:p w14:paraId="0C0138E0" w14:textId="77777777" w:rsidR="00A40818" w:rsidRPr="009E1BE1" w:rsidRDefault="00A40818" w:rsidP="00A40818">
      <w:pPr>
        <w:pStyle w:val="DaftarParagraf"/>
        <w:jc w:val="center"/>
        <w:rPr>
          <w:rFonts w:ascii="Times New Roman" w:eastAsia="Times New Roman" w:hAnsi="Times New Roman" w:cs="Times New Roman"/>
          <w:bCs/>
          <w:sz w:val="24"/>
          <w:szCs w:val="24"/>
          <w:lang w:val="id-ID"/>
        </w:rPr>
      </w:pPr>
    </w:p>
    <w:p w14:paraId="25EF9283" w14:textId="77777777" w:rsidR="00A40818" w:rsidRPr="009E1BE1" w:rsidRDefault="00A40818" w:rsidP="00A40818">
      <w:pPr>
        <w:pStyle w:val="DaftarParagraf"/>
        <w:jc w:val="center"/>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noProof/>
          <w:sz w:val="24"/>
          <w:szCs w:val="24"/>
          <w:lang w:val="id-ID" w:eastAsia="id-ID"/>
        </w:rPr>
        <mc:AlternateContent>
          <mc:Choice Requires="wps">
            <w:drawing>
              <wp:anchor distT="0" distB="0" distL="0" distR="0" simplePos="0" relativeHeight="251663360" behindDoc="0" locked="0" layoutInCell="1" allowOverlap="1" wp14:anchorId="58BDFFE6" wp14:editId="0C0EF885">
                <wp:simplePos x="0" y="0"/>
                <wp:positionH relativeFrom="column">
                  <wp:posOffset>1565487</wp:posOffset>
                </wp:positionH>
                <wp:positionV relativeFrom="paragraph">
                  <wp:posOffset>134197</wp:posOffset>
                </wp:positionV>
                <wp:extent cx="1506855" cy="905933"/>
                <wp:effectExtent l="0" t="0" r="17145" b="2794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855" cy="905933"/>
                        </a:xfrm>
                        <a:prstGeom prst="rect">
                          <a:avLst/>
                        </a:prstGeom>
                        <a:solidFill>
                          <a:srgbClr val="FFFFFF"/>
                        </a:solidFill>
                        <a:ln w="9525">
                          <a:solidFill>
                            <a:srgbClr val="000000"/>
                          </a:solidFill>
                          <a:miter lim="800000"/>
                        </a:ln>
                      </wps:spPr>
                      <wps:txbx>
                        <w:txbxContent>
                          <w:p w14:paraId="6B344AD4" w14:textId="77777777" w:rsidR="00A40818" w:rsidRPr="00D1789F" w:rsidRDefault="00A40818" w:rsidP="00A40818">
                            <w:pPr>
                              <w:jc w:val="center"/>
                              <w:rPr>
                                <w:rFonts w:ascii="Times New Roman" w:hAnsi="Times New Roman" w:cs="Times New Roman"/>
                                <w:sz w:val="24"/>
                                <w:lang w:val="id-ID"/>
                              </w:rPr>
                            </w:pPr>
                            <w:r>
                              <w:rPr>
                                <w:rFonts w:ascii="Times New Roman" w:hAnsi="Times New Roman" w:cs="Times New Roman"/>
                                <w:sz w:val="24"/>
                                <w:lang w:val="id-ID"/>
                              </w:rPr>
                              <w:t xml:space="preserve">Kemampuan </w:t>
                            </w:r>
                            <w:proofErr w:type="spellStart"/>
                            <w:r>
                              <w:rPr>
                                <w:rFonts w:ascii="Times New Roman" w:hAnsi="Times New Roman" w:cs="Times New Roman"/>
                                <w:sz w:val="24"/>
                                <w:lang w:val="id-ID"/>
                              </w:rPr>
                              <w:t>berfikir</w:t>
                            </w:r>
                            <w:proofErr w:type="spellEnd"/>
                            <w:r>
                              <w:rPr>
                                <w:rFonts w:ascii="Times New Roman" w:hAnsi="Times New Roman" w:cs="Times New Roman"/>
                                <w:sz w:val="24"/>
                                <w:lang w:val="id-ID"/>
                              </w:rPr>
                              <w:t xml:space="preserve"> kreatif siswa/i MI Miftahul Anwar meningkat</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8BDFFE6" id="Text Box 6" o:spid="_x0000_s1029" type="#_x0000_t202" style="position:absolute;left:0;text-align:left;margin-left:123.25pt;margin-top:10.55pt;width:118.65pt;height:71.35pt;z-index:251663360;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">
                <v:textbox>
                  <w:txbxContent>
                    <w:p w14:paraId="6B344AD4" w14:textId="77777777" w:rsidR="00A40818" w:rsidRPr="00D1789F" w:rsidRDefault="00A40818" w:rsidP="00A40818">
                      <w:pPr>
                        <w:jc w:val="center"/>
                        <w:rPr>
                          <w:rFonts w:ascii="Times New Roman" w:hAnsi="Times New Roman" w:cs="Times New Roman"/>
                          <w:sz w:val="24"/>
                          <w:lang w:val="id-ID"/>
                        </w:rPr>
                      </w:pPr>
                      <w:r>
                        <w:rPr>
                          <w:rFonts w:ascii="Times New Roman" w:hAnsi="Times New Roman" w:cs="Times New Roman"/>
                          <w:sz w:val="24"/>
                          <w:lang w:val="id-ID"/>
                        </w:rPr>
                        <w:t>Kemampuan berfikir kreatif siswa/i MI Miftahul Anwar meningkat</w:t>
                      </w:r>
                    </w:p>
                  </w:txbxContent>
                </v:textbox>
              </v:shape>
            </w:pict>
          </mc:Fallback>
        </mc:AlternateContent>
      </w:r>
    </w:p>
    <w:p w14:paraId="72D47AB6" w14:textId="77777777" w:rsidR="00A40818" w:rsidRPr="009E1BE1" w:rsidRDefault="00A40818" w:rsidP="00A40818">
      <w:pPr>
        <w:pStyle w:val="DaftarParagraf"/>
        <w:jc w:val="center"/>
        <w:rPr>
          <w:rFonts w:ascii="Times New Roman" w:eastAsia="Times New Roman" w:hAnsi="Times New Roman" w:cs="Times New Roman"/>
          <w:bCs/>
          <w:sz w:val="24"/>
          <w:szCs w:val="24"/>
          <w:lang w:val="id-ID"/>
        </w:rPr>
      </w:pPr>
    </w:p>
    <w:p w14:paraId="5C749120" w14:textId="77777777" w:rsidR="00A40818" w:rsidRPr="009E1BE1" w:rsidRDefault="00A40818" w:rsidP="00A40818">
      <w:pPr>
        <w:pStyle w:val="DaftarParagraf"/>
        <w:jc w:val="center"/>
        <w:rPr>
          <w:rFonts w:ascii="Times New Roman" w:eastAsia="Times New Roman" w:hAnsi="Times New Roman" w:cs="Times New Roman"/>
          <w:bCs/>
          <w:sz w:val="24"/>
          <w:szCs w:val="24"/>
          <w:lang w:val="id-ID"/>
        </w:rPr>
      </w:pPr>
    </w:p>
    <w:p w14:paraId="7EF05FF3" w14:textId="77777777" w:rsidR="00A40818" w:rsidRPr="009E1BE1" w:rsidRDefault="00A40818" w:rsidP="00A40818">
      <w:pPr>
        <w:pStyle w:val="DaftarParagraf"/>
        <w:jc w:val="center"/>
        <w:rPr>
          <w:rFonts w:ascii="Times New Roman" w:eastAsia="Times New Roman" w:hAnsi="Times New Roman" w:cs="Times New Roman"/>
          <w:bCs/>
          <w:sz w:val="24"/>
          <w:szCs w:val="24"/>
          <w:lang w:val="id-ID"/>
        </w:rPr>
      </w:pPr>
    </w:p>
    <w:p w14:paraId="669DD99F" w14:textId="77777777" w:rsidR="00A40818" w:rsidRPr="00D1789F" w:rsidRDefault="00A40818" w:rsidP="00A40818">
      <w:pPr>
        <w:rPr>
          <w:rFonts w:ascii="Times New Roman" w:eastAsia="Times New Roman" w:hAnsi="Times New Roman" w:cs="Times New Roman"/>
          <w:bCs/>
          <w:sz w:val="24"/>
          <w:szCs w:val="24"/>
          <w:lang w:val="id-ID"/>
        </w:rPr>
      </w:pPr>
    </w:p>
    <w:p w14:paraId="50B29BC7" w14:textId="77777777" w:rsidR="00A40818" w:rsidRPr="009E1BE1" w:rsidRDefault="00A40818" w:rsidP="00A40818">
      <w:pPr>
        <w:pStyle w:val="Judul4"/>
        <w:jc w:val="center"/>
        <w:rPr>
          <w:rFonts w:ascii="Times New Roman" w:eastAsia="Times New Roman" w:hAnsi="Times New Roman" w:cs="Times New Roman"/>
          <w:i w:val="0"/>
          <w:iCs w:val="0"/>
          <w:color w:val="auto"/>
          <w:sz w:val="24"/>
          <w:szCs w:val="24"/>
        </w:rPr>
      </w:pPr>
      <w:bookmarkStart w:id="164" w:name="_Toc219319888"/>
      <w:bookmarkStart w:id="165" w:name="_Toc219323285"/>
      <w:bookmarkStart w:id="166" w:name="_Toc219323424"/>
      <w:r w:rsidRPr="009E1BE1">
        <w:rPr>
          <w:rFonts w:ascii="Times New Roman" w:eastAsia="Times New Roman" w:hAnsi="Times New Roman" w:cs="Times New Roman"/>
          <w:i w:val="0"/>
          <w:iCs w:val="0"/>
          <w:color w:val="auto"/>
          <w:sz w:val="24"/>
          <w:szCs w:val="24"/>
          <w:lang w:val="en-US"/>
        </w:rPr>
        <w:t xml:space="preserve">Gambar </w:t>
      </w:r>
      <w:r w:rsidRPr="009E1BE1">
        <w:rPr>
          <w:rFonts w:ascii="Times New Roman" w:eastAsia="Times New Roman" w:hAnsi="Times New Roman" w:cs="Times New Roman"/>
          <w:i w:val="0"/>
          <w:iCs w:val="0"/>
          <w:color w:val="auto"/>
          <w:sz w:val="24"/>
          <w:szCs w:val="24"/>
          <w:lang w:val="id-ID"/>
        </w:rPr>
        <w:t>2.</w:t>
      </w:r>
      <w:r w:rsidRPr="009E1BE1">
        <w:rPr>
          <w:rFonts w:ascii="Times New Roman" w:eastAsia="Times New Roman" w:hAnsi="Times New Roman" w:cs="Times New Roman"/>
          <w:i w:val="0"/>
          <w:iCs w:val="0"/>
          <w:color w:val="auto"/>
          <w:sz w:val="24"/>
          <w:szCs w:val="24"/>
          <w:lang w:val="en-US"/>
        </w:rPr>
        <w:t xml:space="preserve">1. Bagan </w:t>
      </w:r>
      <w:proofErr w:type="spellStart"/>
      <w:r w:rsidRPr="009E1BE1">
        <w:rPr>
          <w:rFonts w:ascii="Times New Roman" w:eastAsia="Times New Roman" w:hAnsi="Times New Roman" w:cs="Times New Roman"/>
          <w:i w:val="0"/>
          <w:iCs w:val="0"/>
          <w:color w:val="auto"/>
          <w:sz w:val="24"/>
          <w:szCs w:val="24"/>
          <w:lang w:val="en-US"/>
        </w:rPr>
        <w:t>Kerangka</w:t>
      </w:r>
      <w:proofErr w:type="spellEnd"/>
      <w:r w:rsidRPr="009E1BE1">
        <w:rPr>
          <w:rFonts w:ascii="Times New Roman" w:eastAsia="Times New Roman" w:hAnsi="Times New Roman" w:cs="Times New Roman"/>
          <w:i w:val="0"/>
          <w:iCs w:val="0"/>
          <w:color w:val="auto"/>
          <w:sz w:val="24"/>
          <w:szCs w:val="24"/>
          <w:lang w:val="en-US"/>
        </w:rPr>
        <w:t xml:space="preserve"> </w:t>
      </w:r>
      <w:proofErr w:type="spellStart"/>
      <w:r w:rsidRPr="009E1BE1">
        <w:rPr>
          <w:rFonts w:ascii="Times New Roman" w:eastAsia="Times New Roman" w:hAnsi="Times New Roman" w:cs="Times New Roman"/>
          <w:i w:val="0"/>
          <w:iCs w:val="0"/>
          <w:color w:val="auto"/>
          <w:sz w:val="24"/>
          <w:szCs w:val="24"/>
          <w:lang w:val="en-US"/>
        </w:rPr>
        <w:t>Berpikir</w:t>
      </w:r>
      <w:bookmarkEnd w:id="164"/>
      <w:bookmarkEnd w:id="165"/>
      <w:bookmarkEnd w:id="166"/>
      <w:proofErr w:type="spellEnd"/>
    </w:p>
    <w:p w14:paraId="6F0EF429" w14:textId="77777777" w:rsidR="00A40818" w:rsidRPr="009E1BE1" w:rsidRDefault="00A40818" w:rsidP="00A40818">
      <w:pPr>
        <w:pStyle w:val="DaftarParagraf"/>
        <w:rPr>
          <w:rFonts w:ascii="Times New Roman" w:eastAsia="Times New Roman" w:hAnsi="Times New Roman" w:cs="Times New Roman"/>
          <w:b/>
          <w:bCs/>
          <w:sz w:val="24"/>
          <w:szCs w:val="24"/>
          <w:lang w:val="id-ID"/>
        </w:rPr>
      </w:pPr>
    </w:p>
    <w:p w14:paraId="2BB9C50D" w14:textId="77777777" w:rsidR="00A40818" w:rsidRPr="009E1BE1" w:rsidRDefault="00A40818" w:rsidP="00A40818">
      <w:pPr>
        <w:pStyle w:val="DaftarParagraf"/>
        <w:rPr>
          <w:rFonts w:ascii="Times New Roman" w:eastAsia="Times New Roman" w:hAnsi="Times New Roman" w:cs="Times New Roman"/>
          <w:b/>
          <w:bCs/>
          <w:sz w:val="24"/>
          <w:szCs w:val="24"/>
        </w:rPr>
      </w:pPr>
    </w:p>
    <w:p w14:paraId="10C95CD1" w14:textId="77777777" w:rsidR="00A40818" w:rsidRPr="009E1BE1" w:rsidRDefault="00A40818" w:rsidP="00A40818">
      <w:pPr>
        <w:pStyle w:val="DaftarParagraf"/>
        <w:spacing w:line="480" w:lineRule="auto"/>
        <w:ind w:left="0" w:right="17"/>
        <w:jc w:val="center"/>
        <w:rPr>
          <w:rFonts w:ascii="Times New Roman" w:hAnsi="Times New Roman" w:cs="Times New Roman"/>
          <w:b/>
          <w:bCs/>
          <w:sz w:val="24"/>
          <w:szCs w:val="24"/>
          <w:lang w:val="id-ID"/>
        </w:rPr>
      </w:pPr>
    </w:p>
    <w:p w14:paraId="17FA7048" w14:textId="77777777" w:rsidR="00A40818" w:rsidRPr="009E1BE1" w:rsidRDefault="00A40818" w:rsidP="00A40818">
      <w:pPr>
        <w:pStyle w:val="DaftarParagraf"/>
        <w:spacing w:line="480" w:lineRule="auto"/>
        <w:ind w:left="0" w:right="17"/>
        <w:jc w:val="center"/>
        <w:rPr>
          <w:rFonts w:ascii="Times New Roman" w:hAnsi="Times New Roman" w:cs="Times New Roman"/>
          <w:b/>
          <w:bCs/>
          <w:sz w:val="24"/>
          <w:szCs w:val="24"/>
        </w:rPr>
        <w:sectPr w:rsidR="00A40818" w:rsidRPr="009E1BE1" w:rsidSect="00A40818">
          <w:headerReference w:type="default" r:id="rId49"/>
          <w:headerReference w:type="first" r:id="rId50"/>
          <w:footerReference w:type="first" r:id="rId51"/>
          <w:pgSz w:w="11907" w:h="16839"/>
          <w:pgMar w:top="1701" w:right="1701" w:bottom="1701" w:left="2268" w:header="708" w:footer="708" w:gutter="0"/>
          <w:pgNumType w:start="9"/>
          <w:cols w:space="708"/>
          <w:titlePg/>
          <w:docGrid w:linePitch="360"/>
        </w:sectPr>
      </w:pPr>
    </w:p>
    <w:p w14:paraId="7DB23007" w14:textId="77777777" w:rsidR="00A40818" w:rsidRPr="009E1BE1" w:rsidRDefault="00A40818" w:rsidP="00A40818">
      <w:pPr>
        <w:pStyle w:val="Judul1"/>
        <w:spacing w:before="0"/>
        <w:jc w:val="center"/>
        <w:rPr>
          <w:rFonts w:ascii="Times New Roman" w:hAnsi="Times New Roman" w:cs="Times New Roman"/>
          <w:color w:val="auto"/>
          <w:sz w:val="24"/>
          <w:szCs w:val="24"/>
        </w:rPr>
      </w:pPr>
      <w:bookmarkStart w:id="167" w:name="_Toc219323286"/>
      <w:bookmarkStart w:id="168" w:name="_Toc219319889"/>
      <w:bookmarkStart w:id="169" w:name="_Toc219323425"/>
      <w:bookmarkStart w:id="170" w:name="_Toc219318977"/>
      <w:r w:rsidRPr="009E1BE1">
        <w:rPr>
          <w:rFonts w:ascii="Times New Roman" w:hAnsi="Times New Roman" w:cs="Times New Roman"/>
          <w:color w:val="auto"/>
          <w:sz w:val="24"/>
          <w:szCs w:val="24"/>
        </w:rPr>
        <w:lastRenderedPageBreak/>
        <w:t>BAB III</w:t>
      </w:r>
      <w:bookmarkEnd w:id="167"/>
      <w:bookmarkEnd w:id="168"/>
      <w:bookmarkEnd w:id="169"/>
      <w:bookmarkEnd w:id="170"/>
    </w:p>
    <w:p w14:paraId="37E96D63" w14:textId="77777777" w:rsidR="00A40818" w:rsidRPr="009E1BE1" w:rsidRDefault="00A40818" w:rsidP="00A40818">
      <w:pPr>
        <w:pStyle w:val="Judul1"/>
        <w:spacing w:before="0"/>
        <w:jc w:val="center"/>
        <w:rPr>
          <w:rFonts w:ascii="Times New Roman" w:hAnsi="Times New Roman" w:cs="Times New Roman"/>
          <w:color w:val="auto"/>
          <w:sz w:val="24"/>
          <w:szCs w:val="24"/>
        </w:rPr>
      </w:pPr>
      <w:bookmarkStart w:id="171" w:name="_Toc219323287"/>
      <w:bookmarkStart w:id="172" w:name="_Toc219318978"/>
      <w:bookmarkStart w:id="173" w:name="_Toc219323426"/>
      <w:bookmarkStart w:id="174" w:name="_Toc219319890"/>
      <w:r w:rsidRPr="009E1BE1">
        <w:rPr>
          <w:rFonts w:ascii="Times New Roman" w:hAnsi="Times New Roman" w:cs="Times New Roman"/>
          <w:color w:val="auto"/>
          <w:sz w:val="24"/>
          <w:szCs w:val="24"/>
        </w:rPr>
        <w:t>METODOLOGI PENELITIAN</w:t>
      </w:r>
      <w:bookmarkEnd w:id="171"/>
      <w:bookmarkEnd w:id="172"/>
      <w:bookmarkEnd w:id="173"/>
      <w:bookmarkEnd w:id="174"/>
    </w:p>
    <w:p w14:paraId="111637B9" w14:textId="77777777" w:rsidR="00A40818" w:rsidRPr="009E1BE1" w:rsidRDefault="00A40818" w:rsidP="00A40818">
      <w:pPr>
        <w:pStyle w:val="Judul2"/>
        <w:numPr>
          <w:ilvl w:val="0"/>
          <w:numId w:val="15"/>
        </w:numPr>
        <w:rPr>
          <w:rFonts w:ascii="Times New Roman" w:hAnsi="Times New Roman" w:cs="Times New Roman"/>
          <w:color w:val="auto"/>
          <w:sz w:val="24"/>
          <w:szCs w:val="24"/>
        </w:rPr>
      </w:pPr>
      <w:bookmarkStart w:id="175" w:name="_Toc219319891"/>
      <w:bookmarkStart w:id="176" w:name="_Toc219318979"/>
      <w:bookmarkStart w:id="177" w:name="_Toc219323288"/>
      <w:bookmarkStart w:id="178" w:name="_Toc219323427"/>
      <w:r w:rsidRPr="009E1BE1">
        <w:rPr>
          <w:rFonts w:ascii="Times New Roman" w:hAnsi="Times New Roman" w:cs="Times New Roman"/>
          <w:color w:val="auto"/>
          <w:sz w:val="24"/>
          <w:szCs w:val="24"/>
        </w:rPr>
        <w:t>Metode dan Desain Penelitian</w:t>
      </w:r>
      <w:bookmarkEnd w:id="175"/>
      <w:bookmarkEnd w:id="176"/>
      <w:bookmarkEnd w:id="177"/>
      <w:bookmarkEnd w:id="178"/>
    </w:p>
    <w:p w14:paraId="1C6475FF" w14:textId="77777777" w:rsidR="00A40818" w:rsidRPr="00A97754" w:rsidRDefault="00A40818" w:rsidP="00A40818">
      <w:pPr>
        <w:pStyle w:val="DaftarParagraf"/>
        <w:spacing w:line="360" w:lineRule="auto"/>
        <w:ind w:left="284" w:right="17" w:firstLine="436"/>
        <w:jc w:val="both"/>
        <w:rPr>
          <w:rFonts w:ascii="Times New Roman" w:eastAsia="Times New Roman" w:hAnsi="Times New Roman" w:cs="Times New Roman"/>
          <w:bCs/>
          <w:sz w:val="24"/>
          <w:szCs w:val="24"/>
          <w:lang w:val="id-ID"/>
        </w:rPr>
      </w:pPr>
      <w:r w:rsidRPr="00A97754">
        <w:rPr>
          <w:rFonts w:ascii="Times New Roman" w:eastAsia="Times New Roman" w:hAnsi="Times New Roman" w:cs="Times New Roman"/>
          <w:bCs/>
          <w:sz w:val="24"/>
          <w:szCs w:val="24"/>
          <w:lang w:val="en-US"/>
        </w:rPr>
        <w:t xml:space="preserve">Metode yang </w:t>
      </w:r>
      <w:proofErr w:type="spellStart"/>
      <w:r w:rsidRPr="00A97754">
        <w:rPr>
          <w:rFonts w:ascii="Times New Roman" w:eastAsia="Times New Roman" w:hAnsi="Times New Roman" w:cs="Times New Roman"/>
          <w:bCs/>
          <w:sz w:val="24"/>
          <w:szCs w:val="24"/>
          <w:lang w:val="en-US"/>
        </w:rPr>
        <w:t>digunakan</w:t>
      </w:r>
      <w:proofErr w:type="spellEnd"/>
      <w:r w:rsidRPr="00A97754">
        <w:rPr>
          <w:rFonts w:ascii="Times New Roman" w:eastAsia="Times New Roman" w:hAnsi="Times New Roman" w:cs="Times New Roman"/>
          <w:bCs/>
          <w:sz w:val="24"/>
          <w:szCs w:val="24"/>
          <w:lang w:val="en-US"/>
        </w:rPr>
        <w:t xml:space="preserve"> pada </w:t>
      </w:r>
      <w:proofErr w:type="spellStart"/>
      <w:r w:rsidRPr="00A97754">
        <w:rPr>
          <w:rFonts w:ascii="Times New Roman" w:eastAsia="Times New Roman" w:hAnsi="Times New Roman" w:cs="Times New Roman"/>
          <w:bCs/>
          <w:sz w:val="24"/>
          <w:szCs w:val="24"/>
          <w:lang w:val="en-US"/>
        </w:rPr>
        <w:t>penelitian</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ini</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yaitu</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metode</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id-ID"/>
        </w:rPr>
        <w:t>pra</w:t>
      </w:r>
      <w:proofErr w:type="spellEnd"/>
      <w:r w:rsidRPr="00A97754">
        <w:rPr>
          <w:rFonts w:ascii="Times New Roman" w:eastAsia="Times New Roman" w:hAnsi="Times New Roman" w:cs="Times New Roman"/>
          <w:bCs/>
          <w:sz w:val="24"/>
          <w:szCs w:val="24"/>
          <w:lang w:val="id-ID"/>
        </w:rPr>
        <w:t xml:space="preserve">-eksperimental </w:t>
      </w:r>
      <w:proofErr w:type="spellStart"/>
      <w:r w:rsidRPr="00A97754">
        <w:rPr>
          <w:rFonts w:ascii="Times New Roman" w:eastAsia="Times New Roman" w:hAnsi="Times New Roman" w:cs="Times New Roman"/>
          <w:bCs/>
          <w:sz w:val="24"/>
          <w:szCs w:val="24"/>
          <w:lang w:val="en-US"/>
        </w:rPr>
        <w:t>dengan</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menggunakan</w:t>
      </w:r>
      <w:proofErr w:type="spellEnd"/>
      <w:r w:rsidRPr="00A97754">
        <w:rPr>
          <w:rFonts w:ascii="Times New Roman" w:eastAsia="Times New Roman" w:hAnsi="Times New Roman" w:cs="Times New Roman"/>
          <w:bCs/>
          <w:sz w:val="24"/>
          <w:szCs w:val="24"/>
          <w:lang w:val="id-ID"/>
        </w:rPr>
        <w:t xml:space="preserve"> pendekatan</w:t>
      </w:r>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kuantitat</w:t>
      </w:r>
      <w:r w:rsidRPr="00A97754">
        <w:rPr>
          <w:rFonts w:ascii="Times New Roman" w:eastAsia="Times New Roman" w:hAnsi="Times New Roman" w:cs="Times New Roman"/>
          <w:bCs/>
          <w:sz w:val="24"/>
          <w:szCs w:val="24"/>
          <w:lang w:val="id-ID"/>
        </w:rPr>
        <w:t>if</w:t>
      </w:r>
      <w:proofErr w:type="spellEnd"/>
      <w:r>
        <w:rPr>
          <w:rFonts w:ascii="Times New Roman" w:eastAsia="Times New Roman" w:hAnsi="Times New Roman" w:cs="Times New Roman"/>
          <w:bCs/>
          <w:sz w:val="24"/>
          <w:szCs w:val="24"/>
          <w:lang w:val="id-ID"/>
        </w:rPr>
        <w:t xml:space="preserve"> deskriptif</w:t>
      </w:r>
      <w:r w:rsidRPr="00A97754">
        <w:rPr>
          <w:rFonts w:ascii="Times New Roman" w:eastAsia="Times New Roman" w:hAnsi="Times New Roman" w:cs="Times New Roman"/>
          <w:bCs/>
          <w:sz w:val="24"/>
          <w:szCs w:val="24"/>
          <w:lang w:val="id-ID"/>
        </w:rPr>
        <w:t>.</w:t>
      </w:r>
      <w:r w:rsidRPr="00A97754">
        <w:rPr>
          <w:rFonts w:ascii="Times New Roman" w:eastAsia="Times New Roman" w:hAnsi="Times New Roman" w:cs="Times New Roman"/>
          <w:bCs/>
          <w:sz w:val="24"/>
          <w:szCs w:val="24"/>
          <w:lang w:val="en-US"/>
        </w:rPr>
        <w:t xml:space="preserve"> </w:t>
      </w:r>
      <w:r w:rsidRPr="00A97754">
        <w:rPr>
          <w:rFonts w:ascii="Times New Roman" w:eastAsia="Times New Roman" w:hAnsi="Times New Roman" w:cs="Times New Roman"/>
          <w:bCs/>
          <w:sz w:val="24"/>
          <w:szCs w:val="24"/>
          <w:lang w:val="id-ID"/>
        </w:rPr>
        <w:t xml:space="preserve">Menurut Sugiyono (2007), Pra-eksperimen menggunakan desain penelitian eksperimental pada umumnya, namun tidak menggunakan kelompok kontrol. Desain yang termasuk </w:t>
      </w:r>
      <w:proofErr w:type="spellStart"/>
      <w:r w:rsidRPr="00A97754">
        <w:rPr>
          <w:rFonts w:ascii="Times New Roman" w:eastAsia="Times New Roman" w:hAnsi="Times New Roman" w:cs="Times New Roman"/>
          <w:bCs/>
          <w:sz w:val="24"/>
          <w:szCs w:val="24"/>
          <w:lang w:val="id-ID"/>
        </w:rPr>
        <w:t>pra</w:t>
      </w:r>
      <w:proofErr w:type="spellEnd"/>
      <w:r w:rsidRPr="00A97754">
        <w:rPr>
          <w:rFonts w:ascii="Times New Roman" w:eastAsia="Times New Roman" w:hAnsi="Times New Roman" w:cs="Times New Roman"/>
          <w:bCs/>
          <w:sz w:val="24"/>
          <w:szCs w:val="24"/>
          <w:lang w:val="id-ID"/>
        </w:rPr>
        <w:t xml:space="preserve">-eksperimental adalah </w:t>
      </w:r>
      <w:r w:rsidRPr="00A97754">
        <w:rPr>
          <w:rFonts w:ascii="Times New Roman" w:eastAsia="Times New Roman" w:hAnsi="Times New Roman" w:cs="Times New Roman"/>
          <w:bCs/>
          <w:i/>
          <w:sz w:val="24"/>
          <w:szCs w:val="24"/>
          <w:lang w:val="id-ID"/>
        </w:rPr>
        <w:t xml:space="preserve">One </w:t>
      </w:r>
      <w:proofErr w:type="spellStart"/>
      <w:r w:rsidRPr="00A97754">
        <w:rPr>
          <w:rFonts w:ascii="Times New Roman" w:eastAsia="Times New Roman" w:hAnsi="Times New Roman" w:cs="Times New Roman"/>
          <w:bCs/>
          <w:i/>
          <w:sz w:val="24"/>
          <w:szCs w:val="24"/>
          <w:lang w:val="id-ID"/>
        </w:rPr>
        <w:t>Shot</w:t>
      </w:r>
      <w:proofErr w:type="spellEnd"/>
      <w:r w:rsidRPr="00A97754">
        <w:rPr>
          <w:rFonts w:ascii="Times New Roman" w:eastAsia="Times New Roman" w:hAnsi="Times New Roman" w:cs="Times New Roman"/>
          <w:bCs/>
          <w:i/>
          <w:sz w:val="24"/>
          <w:szCs w:val="24"/>
          <w:lang w:val="id-ID"/>
        </w:rPr>
        <w:t xml:space="preserve"> </w:t>
      </w:r>
      <w:proofErr w:type="spellStart"/>
      <w:r w:rsidRPr="00A97754">
        <w:rPr>
          <w:rFonts w:ascii="Times New Roman" w:eastAsia="Times New Roman" w:hAnsi="Times New Roman" w:cs="Times New Roman"/>
          <w:bCs/>
          <w:i/>
          <w:sz w:val="24"/>
          <w:szCs w:val="24"/>
          <w:lang w:val="id-ID"/>
        </w:rPr>
        <w:t>Case</w:t>
      </w:r>
      <w:proofErr w:type="spellEnd"/>
      <w:r w:rsidRPr="00A97754">
        <w:rPr>
          <w:rFonts w:ascii="Times New Roman" w:eastAsia="Times New Roman" w:hAnsi="Times New Roman" w:cs="Times New Roman"/>
          <w:bCs/>
          <w:i/>
          <w:sz w:val="24"/>
          <w:szCs w:val="24"/>
          <w:lang w:val="id-ID"/>
        </w:rPr>
        <w:t xml:space="preserve"> Study</w:t>
      </w:r>
      <w:r w:rsidRPr="00A97754">
        <w:rPr>
          <w:rFonts w:ascii="Times New Roman" w:eastAsia="Times New Roman" w:hAnsi="Times New Roman" w:cs="Times New Roman"/>
          <w:bCs/>
          <w:sz w:val="24"/>
          <w:szCs w:val="24"/>
          <w:lang w:val="id-ID"/>
        </w:rPr>
        <w:t xml:space="preserve"> (Kelompok Eksperimen - </w:t>
      </w:r>
      <w:proofErr w:type="spellStart"/>
      <w:r w:rsidRPr="00A97754">
        <w:rPr>
          <w:rFonts w:ascii="Times New Roman" w:eastAsia="Times New Roman" w:hAnsi="Times New Roman" w:cs="Times New Roman"/>
          <w:bCs/>
          <w:i/>
          <w:sz w:val="24"/>
          <w:szCs w:val="24"/>
          <w:lang w:val="id-ID"/>
        </w:rPr>
        <w:t>Post</w:t>
      </w:r>
      <w:proofErr w:type="spellEnd"/>
      <w:r w:rsidRPr="00A97754">
        <w:rPr>
          <w:rFonts w:ascii="Times New Roman" w:eastAsia="Times New Roman" w:hAnsi="Times New Roman" w:cs="Times New Roman"/>
          <w:bCs/>
          <w:i/>
          <w:sz w:val="24"/>
          <w:szCs w:val="24"/>
          <w:lang w:val="id-ID"/>
        </w:rPr>
        <w:t xml:space="preserve"> </w:t>
      </w:r>
      <w:proofErr w:type="spellStart"/>
      <w:r w:rsidRPr="00A97754">
        <w:rPr>
          <w:rFonts w:ascii="Times New Roman" w:eastAsia="Times New Roman" w:hAnsi="Times New Roman" w:cs="Times New Roman"/>
          <w:bCs/>
          <w:i/>
          <w:sz w:val="24"/>
          <w:szCs w:val="24"/>
          <w:lang w:val="id-ID"/>
        </w:rPr>
        <w:t>test</w:t>
      </w:r>
      <w:proofErr w:type="spellEnd"/>
      <w:r w:rsidRPr="00A97754">
        <w:rPr>
          <w:rFonts w:ascii="Times New Roman" w:eastAsia="Times New Roman" w:hAnsi="Times New Roman" w:cs="Times New Roman"/>
          <w:bCs/>
          <w:sz w:val="24"/>
          <w:szCs w:val="24"/>
          <w:lang w:val="id-ID"/>
        </w:rPr>
        <w:t xml:space="preserve">) dan </w:t>
      </w:r>
      <w:r w:rsidRPr="00A97754">
        <w:rPr>
          <w:rFonts w:ascii="Times New Roman" w:eastAsia="Times New Roman" w:hAnsi="Times New Roman" w:cs="Times New Roman"/>
          <w:bCs/>
          <w:i/>
          <w:sz w:val="24"/>
          <w:szCs w:val="24"/>
          <w:lang w:val="id-ID"/>
        </w:rPr>
        <w:t xml:space="preserve">The One Group </w:t>
      </w:r>
      <w:proofErr w:type="spellStart"/>
      <w:r w:rsidRPr="00A97754">
        <w:rPr>
          <w:rFonts w:ascii="Times New Roman" w:eastAsia="Times New Roman" w:hAnsi="Times New Roman" w:cs="Times New Roman"/>
          <w:bCs/>
          <w:i/>
          <w:sz w:val="24"/>
          <w:szCs w:val="24"/>
          <w:lang w:val="id-ID"/>
        </w:rPr>
        <w:t>Pretest-Postest</w:t>
      </w:r>
      <w:proofErr w:type="spellEnd"/>
      <w:r w:rsidRPr="00A97754">
        <w:rPr>
          <w:rFonts w:ascii="Times New Roman" w:eastAsia="Times New Roman" w:hAnsi="Times New Roman" w:cs="Times New Roman"/>
          <w:bCs/>
          <w:sz w:val="24"/>
          <w:szCs w:val="24"/>
          <w:lang w:val="id-ID"/>
        </w:rPr>
        <w:t xml:space="preserve"> </w:t>
      </w:r>
      <w:r w:rsidRPr="00A97754">
        <w:rPr>
          <w:rFonts w:ascii="Times New Roman" w:eastAsia="Times New Roman" w:hAnsi="Times New Roman" w:cs="Times New Roman"/>
          <w:bCs/>
          <w:i/>
          <w:sz w:val="24"/>
          <w:szCs w:val="24"/>
          <w:lang w:val="id-ID"/>
        </w:rPr>
        <w:t>(</w:t>
      </w:r>
      <w:proofErr w:type="spellStart"/>
      <w:r w:rsidRPr="00A97754">
        <w:rPr>
          <w:rFonts w:ascii="Times New Roman" w:eastAsia="Times New Roman" w:hAnsi="Times New Roman" w:cs="Times New Roman"/>
          <w:bCs/>
          <w:i/>
          <w:sz w:val="24"/>
          <w:szCs w:val="24"/>
          <w:lang w:val="id-ID"/>
        </w:rPr>
        <w:t>Pre</w:t>
      </w:r>
      <w:proofErr w:type="spellEnd"/>
      <w:r w:rsidRPr="00A97754">
        <w:rPr>
          <w:rFonts w:ascii="Times New Roman" w:eastAsia="Times New Roman" w:hAnsi="Times New Roman" w:cs="Times New Roman"/>
          <w:bCs/>
          <w:i/>
          <w:sz w:val="24"/>
          <w:szCs w:val="24"/>
          <w:lang w:val="id-ID"/>
        </w:rPr>
        <w:t xml:space="preserve"> </w:t>
      </w:r>
      <w:proofErr w:type="spellStart"/>
      <w:r w:rsidRPr="00A97754">
        <w:rPr>
          <w:rFonts w:ascii="Times New Roman" w:eastAsia="Times New Roman" w:hAnsi="Times New Roman" w:cs="Times New Roman"/>
          <w:bCs/>
          <w:i/>
          <w:sz w:val="24"/>
          <w:szCs w:val="24"/>
          <w:lang w:val="id-ID"/>
        </w:rPr>
        <w:t>Test</w:t>
      </w:r>
      <w:proofErr w:type="spellEnd"/>
      <w:r w:rsidRPr="00A97754">
        <w:rPr>
          <w:rFonts w:ascii="Times New Roman" w:eastAsia="Times New Roman" w:hAnsi="Times New Roman" w:cs="Times New Roman"/>
          <w:bCs/>
          <w:sz w:val="24"/>
          <w:szCs w:val="24"/>
          <w:lang w:val="id-ID"/>
        </w:rPr>
        <w:t xml:space="preserve"> – </w:t>
      </w:r>
      <w:proofErr w:type="spellStart"/>
      <w:r w:rsidRPr="00A97754">
        <w:rPr>
          <w:rFonts w:ascii="Times New Roman" w:eastAsia="Times New Roman" w:hAnsi="Times New Roman" w:cs="Times New Roman"/>
          <w:bCs/>
          <w:i/>
          <w:sz w:val="24"/>
          <w:szCs w:val="24"/>
          <w:lang w:val="id-ID"/>
        </w:rPr>
        <w:t>Treatment</w:t>
      </w:r>
      <w:proofErr w:type="spellEnd"/>
      <w:r w:rsidRPr="00A97754">
        <w:rPr>
          <w:rFonts w:ascii="Times New Roman" w:eastAsia="Times New Roman" w:hAnsi="Times New Roman" w:cs="Times New Roman"/>
          <w:bCs/>
          <w:sz w:val="24"/>
          <w:szCs w:val="24"/>
          <w:lang w:val="id-ID"/>
        </w:rPr>
        <w:t xml:space="preserve"> - </w:t>
      </w:r>
      <w:proofErr w:type="spellStart"/>
      <w:r w:rsidRPr="00A97754">
        <w:rPr>
          <w:rFonts w:ascii="Times New Roman" w:eastAsia="Times New Roman" w:hAnsi="Times New Roman" w:cs="Times New Roman"/>
          <w:bCs/>
          <w:i/>
          <w:sz w:val="24"/>
          <w:szCs w:val="24"/>
          <w:lang w:val="id-ID"/>
        </w:rPr>
        <w:t>Post</w:t>
      </w:r>
      <w:proofErr w:type="spellEnd"/>
      <w:r w:rsidRPr="00A97754">
        <w:rPr>
          <w:rFonts w:ascii="Times New Roman" w:eastAsia="Times New Roman" w:hAnsi="Times New Roman" w:cs="Times New Roman"/>
          <w:bCs/>
          <w:i/>
          <w:sz w:val="24"/>
          <w:szCs w:val="24"/>
          <w:lang w:val="id-ID"/>
        </w:rPr>
        <w:t xml:space="preserve"> </w:t>
      </w:r>
      <w:proofErr w:type="spellStart"/>
      <w:r w:rsidRPr="00A97754">
        <w:rPr>
          <w:rFonts w:ascii="Times New Roman" w:eastAsia="Times New Roman" w:hAnsi="Times New Roman" w:cs="Times New Roman"/>
          <w:bCs/>
          <w:i/>
          <w:sz w:val="24"/>
          <w:szCs w:val="24"/>
          <w:lang w:val="id-ID"/>
        </w:rPr>
        <w:t>Test</w:t>
      </w:r>
      <w:proofErr w:type="spellEnd"/>
      <w:r w:rsidRPr="00A97754">
        <w:rPr>
          <w:rFonts w:ascii="Times New Roman" w:eastAsia="Times New Roman" w:hAnsi="Times New Roman" w:cs="Times New Roman"/>
          <w:bCs/>
          <w:sz w:val="24"/>
          <w:szCs w:val="24"/>
          <w:lang w:val="id-ID"/>
        </w:rPr>
        <w:t>).</w:t>
      </w:r>
    </w:p>
    <w:p w14:paraId="550F7D8B" w14:textId="77777777" w:rsidR="00A40818" w:rsidRPr="00A97754" w:rsidRDefault="00A40818" w:rsidP="00A40818">
      <w:pPr>
        <w:pStyle w:val="DaftarParagraf"/>
        <w:spacing w:line="360" w:lineRule="auto"/>
        <w:ind w:left="284" w:right="17" w:firstLine="436"/>
        <w:jc w:val="both"/>
        <w:rPr>
          <w:rFonts w:ascii="Times New Roman" w:eastAsia="Times New Roman" w:hAnsi="Times New Roman" w:cs="Times New Roman"/>
          <w:bCs/>
          <w:sz w:val="24"/>
          <w:szCs w:val="24"/>
          <w:lang w:val="en-US"/>
        </w:rPr>
      </w:pPr>
      <w:r w:rsidRPr="00A97754">
        <w:rPr>
          <w:rFonts w:ascii="Times New Roman" w:eastAsia="Times New Roman" w:hAnsi="Times New Roman" w:cs="Times New Roman"/>
          <w:bCs/>
          <w:sz w:val="24"/>
          <w:szCs w:val="24"/>
          <w:lang w:val="en-US"/>
        </w:rPr>
        <w:t xml:space="preserve">Metode </w:t>
      </w:r>
      <w:proofErr w:type="spellStart"/>
      <w:r w:rsidRPr="00A97754">
        <w:rPr>
          <w:rFonts w:ascii="Times New Roman" w:eastAsia="Times New Roman" w:hAnsi="Times New Roman" w:cs="Times New Roman"/>
          <w:bCs/>
          <w:sz w:val="24"/>
          <w:szCs w:val="24"/>
          <w:lang w:val="en-US"/>
        </w:rPr>
        <w:t>kuantitatif</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adalah</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sebuah</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metode</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penelitian</w:t>
      </w:r>
      <w:proofErr w:type="spellEnd"/>
      <w:r w:rsidRPr="00A97754">
        <w:rPr>
          <w:rFonts w:ascii="Times New Roman" w:eastAsia="Times New Roman" w:hAnsi="Times New Roman" w:cs="Times New Roman"/>
          <w:bCs/>
          <w:sz w:val="24"/>
          <w:szCs w:val="24"/>
          <w:lang w:val="en-US"/>
        </w:rPr>
        <w:t xml:space="preserve"> yang di </w:t>
      </w:r>
      <w:proofErr w:type="spellStart"/>
      <w:r w:rsidRPr="00A97754">
        <w:rPr>
          <w:rFonts w:ascii="Times New Roman" w:eastAsia="Times New Roman" w:hAnsi="Times New Roman" w:cs="Times New Roman"/>
          <w:bCs/>
          <w:sz w:val="24"/>
          <w:szCs w:val="24"/>
          <w:lang w:val="en-US"/>
        </w:rPr>
        <w:t>dalamnya</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menggunakan</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banyak</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angka</w:t>
      </w:r>
      <w:proofErr w:type="spellEnd"/>
      <w:r w:rsidRPr="00A97754">
        <w:rPr>
          <w:rFonts w:ascii="Times New Roman" w:eastAsia="Times New Roman" w:hAnsi="Times New Roman" w:cs="Times New Roman"/>
          <w:bCs/>
          <w:sz w:val="24"/>
          <w:szCs w:val="24"/>
          <w:lang w:val="en-US"/>
        </w:rPr>
        <w:t xml:space="preserve">. Mulai </w:t>
      </w:r>
      <w:proofErr w:type="spellStart"/>
      <w:r w:rsidRPr="00A97754">
        <w:rPr>
          <w:rFonts w:ascii="Times New Roman" w:eastAsia="Times New Roman" w:hAnsi="Times New Roman" w:cs="Times New Roman"/>
          <w:bCs/>
          <w:sz w:val="24"/>
          <w:szCs w:val="24"/>
          <w:lang w:val="en-US"/>
        </w:rPr>
        <w:t>dari</w:t>
      </w:r>
      <w:proofErr w:type="spellEnd"/>
      <w:r w:rsidRPr="00A97754">
        <w:rPr>
          <w:rFonts w:ascii="Times New Roman" w:eastAsia="Times New Roman" w:hAnsi="Times New Roman" w:cs="Times New Roman"/>
          <w:bCs/>
          <w:sz w:val="24"/>
          <w:szCs w:val="24"/>
          <w:lang w:val="en-US"/>
        </w:rPr>
        <w:t xml:space="preserve"> proses </w:t>
      </w:r>
      <w:proofErr w:type="spellStart"/>
      <w:r w:rsidRPr="00A97754">
        <w:rPr>
          <w:rFonts w:ascii="Times New Roman" w:eastAsia="Times New Roman" w:hAnsi="Times New Roman" w:cs="Times New Roman"/>
          <w:bCs/>
          <w:sz w:val="24"/>
          <w:szCs w:val="24"/>
          <w:lang w:val="en-US"/>
        </w:rPr>
        <w:t>pengumpulan</w:t>
      </w:r>
      <w:proofErr w:type="spellEnd"/>
      <w:r w:rsidRPr="00A97754">
        <w:rPr>
          <w:rFonts w:ascii="Times New Roman" w:eastAsia="Times New Roman" w:hAnsi="Times New Roman" w:cs="Times New Roman"/>
          <w:bCs/>
          <w:sz w:val="24"/>
          <w:szCs w:val="24"/>
          <w:lang w:val="en-US"/>
        </w:rPr>
        <w:t xml:space="preserve"> data </w:t>
      </w:r>
      <w:proofErr w:type="spellStart"/>
      <w:r w:rsidRPr="00A97754">
        <w:rPr>
          <w:rFonts w:ascii="Times New Roman" w:eastAsia="Times New Roman" w:hAnsi="Times New Roman" w:cs="Times New Roman"/>
          <w:bCs/>
          <w:sz w:val="24"/>
          <w:szCs w:val="24"/>
          <w:lang w:val="en-US"/>
        </w:rPr>
        <w:t>hingga</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penafsirannya</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Sedangkan</w:t>
      </w:r>
      <w:proofErr w:type="spellEnd"/>
      <w:r w:rsidRPr="00A97754">
        <w:rPr>
          <w:rFonts w:ascii="Times New Roman" w:eastAsia="Times New Roman" w:hAnsi="Times New Roman" w:cs="Times New Roman"/>
          <w:bCs/>
          <w:sz w:val="24"/>
          <w:szCs w:val="24"/>
          <w:lang w:val="en-US"/>
        </w:rPr>
        <w:t xml:space="preserve"> Metode </w:t>
      </w:r>
      <w:proofErr w:type="spellStart"/>
      <w:r w:rsidRPr="00A97754">
        <w:rPr>
          <w:rFonts w:ascii="Times New Roman" w:eastAsia="Times New Roman" w:hAnsi="Times New Roman" w:cs="Times New Roman"/>
          <w:bCs/>
          <w:sz w:val="24"/>
          <w:szCs w:val="24"/>
          <w:lang w:val="en-US"/>
        </w:rPr>
        <w:t>penelitian</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adalah</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studi</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mendalam</w:t>
      </w:r>
      <w:proofErr w:type="spellEnd"/>
      <w:r w:rsidRPr="00A97754">
        <w:rPr>
          <w:rFonts w:ascii="Times New Roman" w:eastAsia="Times New Roman" w:hAnsi="Times New Roman" w:cs="Times New Roman"/>
          <w:bCs/>
          <w:sz w:val="24"/>
          <w:szCs w:val="24"/>
          <w:lang w:val="en-US"/>
        </w:rPr>
        <w:t xml:space="preserve"> dan </w:t>
      </w:r>
      <w:proofErr w:type="spellStart"/>
      <w:r w:rsidRPr="00A97754">
        <w:rPr>
          <w:rFonts w:ascii="Times New Roman" w:eastAsia="Times New Roman" w:hAnsi="Times New Roman" w:cs="Times New Roman"/>
          <w:bCs/>
          <w:sz w:val="24"/>
          <w:szCs w:val="24"/>
          <w:lang w:val="en-US"/>
        </w:rPr>
        <w:t>penuh</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dengan</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kehati-hatian</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dari</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segala</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fakta</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Arikunto</w:t>
      </w:r>
      <w:proofErr w:type="spellEnd"/>
      <w:r w:rsidRPr="00A97754">
        <w:rPr>
          <w:rFonts w:ascii="Times New Roman" w:eastAsia="Times New Roman" w:hAnsi="Times New Roman" w:cs="Times New Roman"/>
          <w:bCs/>
          <w:sz w:val="24"/>
          <w:szCs w:val="24"/>
          <w:lang w:val="en-US"/>
        </w:rPr>
        <w:t xml:space="preserve"> (2006) </w:t>
      </w:r>
      <w:proofErr w:type="spellStart"/>
      <w:r w:rsidRPr="00A97754">
        <w:rPr>
          <w:rFonts w:ascii="Times New Roman" w:eastAsia="Times New Roman" w:hAnsi="Times New Roman" w:cs="Times New Roman"/>
          <w:bCs/>
          <w:sz w:val="24"/>
          <w:szCs w:val="24"/>
          <w:lang w:val="en-US"/>
        </w:rPr>
        <w:t>mengemukakan</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tentang</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penelitian</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kuantitatif</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yakni</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pendekatan</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penelitian</w:t>
      </w:r>
      <w:proofErr w:type="spellEnd"/>
      <w:r w:rsidRPr="00A97754">
        <w:rPr>
          <w:rFonts w:ascii="Times New Roman" w:eastAsia="Times New Roman" w:hAnsi="Times New Roman" w:cs="Times New Roman"/>
          <w:bCs/>
          <w:sz w:val="24"/>
          <w:szCs w:val="24"/>
          <w:lang w:val="en-US"/>
        </w:rPr>
        <w:t xml:space="preserve"> yang </w:t>
      </w:r>
      <w:proofErr w:type="spellStart"/>
      <w:r w:rsidRPr="00A97754">
        <w:rPr>
          <w:rFonts w:ascii="Times New Roman" w:eastAsia="Times New Roman" w:hAnsi="Times New Roman" w:cs="Times New Roman"/>
          <w:bCs/>
          <w:sz w:val="24"/>
          <w:szCs w:val="24"/>
          <w:lang w:val="en-US"/>
        </w:rPr>
        <w:t>banyak</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menggunakan</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angka-angka</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mulai</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dari</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mengumpulkan</w:t>
      </w:r>
      <w:proofErr w:type="spellEnd"/>
      <w:r w:rsidRPr="00A97754">
        <w:rPr>
          <w:rFonts w:ascii="Times New Roman" w:eastAsia="Times New Roman" w:hAnsi="Times New Roman" w:cs="Times New Roman"/>
          <w:bCs/>
          <w:sz w:val="24"/>
          <w:szCs w:val="24"/>
          <w:lang w:val="en-US"/>
        </w:rPr>
        <w:t xml:space="preserve"> data, </w:t>
      </w:r>
      <w:proofErr w:type="spellStart"/>
      <w:r w:rsidRPr="00A97754">
        <w:rPr>
          <w:rFonts w:ascii="Times New Roman" w:eastAsia="Times New Roman" w:hAnsi="Times New Roman" w:cs="Times New Roman"/>
          <w:bCs/>
          <w:sz w:val="24"/>
          <w:szCs w:val="24"/>
          <w:lang w:val="en-US"/>
        </w:rPr>
        <w:t>penafsiran</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terhadap</w:t>
      </w:r>
      <w:proofErr w:type="spellEnd"/>
      <w:r w:rsidRPr="00A97754">
        <w:rPr>
          <w:rFonts w:ascii="Times New Roman" w:eastAsia="Times New Roman" w:hAnsi="Times New Roman" w:cs="Times New Roman"/>
          <w:bCs/>
          <w:sz w:val="24"/>
          <w:szCs w:val="24"/>
          <w:lang w:val="en-US"/>
        </w:rPr>
        <w:t xml:space="preserve"> data yang </w:t>
      </w:r>
      <w:proofErr w:type="spellStart"/>
      <w:r w:rsidRPr="00A97754">
        <w:rPr>
          <w:rFonts w:ascii="Times New Roman" w:eastAsia="Times New Roman" w:hAnsi="Times New Roman" w:cs="Times New Roman"/>
          <w:bCs/>
          <w:sz w:val="24"/>
          <w:szCs w:val="24"/>
          <w:lang w:val="en-US"/>
        </w:rPr>
        <w:t>diperoleh</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serta</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pemaparan</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hasilnya</w:t>
      </w:r>
      <w:proofErr w:type="spellEnd"/>
      <w:r w:rsidRPr="00A97754">
        <w:rPr>
          <w:rFonts w:ascii="Times New Roman" w:eastAsia="Times New Roman" w:hAnsi="Times New Roman" w:cs="Times New Roman"/>
          <w:bCs/>
          <w:sz w:val="24"/>
          <w:szCs w:val="24"/>
          <w:lang w:val="en-US"/>
        </w:rPr>
        <w:t>.</w:t>
      </w:r>
    </w:p>
    <w:p w14:paraId="4E502964" w14:textId="77777777" w:rsidR="00A40818" w:rsidRPr="00A97754" w:rsidRDefault="00A40818" w:rsidP="00A40818">
      <w:pPr>
        <w:pStyle w:val="DaftarParagraf"/>
        <w:spacing w:line="360" w:lineRule="auto"/>
        <w:ind w:left="284" w:right="17" w:firstLine="436"/>
        <w:jc w:val="both"/>
        <w:rPr>
          <w:rFonts w:ascii="Times New Roman" w:hAnsi="Times New Roman" w:cs="Times New Roman"/>
          <w:b/>
          <w:bCs/>
          <w:sz w:val="24"/>
          <w:szCs w:val="24"/>
        </w:rPr>
      </w:pPr>
      <w:r w:rsidRPr="00A97754">
        <w:rPr>
          <w:rFonts w:ascii="Times New Roman" w:eastAsia="Times New Roman" w:hAnsi="Times New Roman" w:cs="Times New Roman"/>
          <w:bCs/>
          <w:sz w:val="24"/>
          <w:szCs w:val="24"/>
          <w:lang w:val="en-US"/>
        </w:rPr>
        <w:t xml:space="preserve">Dalam </w:t>
      </w:r>
      <w:proofErr w:type="spellStart"/>
      <w:r w:rsidRPr="00A97754">
        <w:rPr>
          <w:rFonts w:ascii="Times New Roman" w:eastAsia="Times New Roman" w:hAnsi="Times New Roman" w:cs="Times New Roman"/>
          <w:bCs/>
          <w:sz w:val="24"/>
          <w:szCs w:val="24"/>
          <w:lang w:val="en-US"/>
        </w:rPr>
        <w:t>penelitian</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ini</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peneliti</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menggunakan</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beberapa</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tahapan</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penelitian</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Tahapan</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penelitian</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tersebut</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memudahkan</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peneliti</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untuk</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mengumpulkan</w:t>
      </w:r>
      <w:proofErr w:type="spellEnd"/>
      <w:r w:rsidRPr="00A97754">
        <w:rPr>
          <w:rFonts w:ascii="Times New Roman" w:eastAsia="Times New Roman" w:hAnsi="Times New Roman" w:cs="Times New Roman"/>
          <w:bCs/>
          <w:sz w:val="24"/>
          <w:szCs w:val="24"/>
          <w:lang w:val="en-US"/>
        </w:rPr>
        <w:t xml:space="preserve"> data </w:t>
      </w:r>
      <w:proofErr w:type="spellStart"/>
      <w:r w:rsidRPr="00A97754">
        <w:rPr>
          <w:rFonts w:ascii="Times New Roman" w:eastAsia="Times New Roman" w:hAnsi="Times New Roman" w:cs="Times New Roman"/>
          <w:bCs/>
          <w:sz w:val="24"/>
          <w:szCs w:val="24"/>
          <w:lang w:val="en-US"/>
        </w:rPr>
        <w:t>sebanyak-banyaknya</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Berikut</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ini</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adalah</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tahapan</w:t>
      </w:r>
      <w:proofErr w:type="spellEnd"/>
      <w:r w:rsidRPr="00A97754">
        <w:rPr>
          <w:rFonts w:ascii="Times New Roman" w:eastAsia="Times New Roman" w:hAnsi="Times New Roman" w:cs="Times New Roman"/>
          <w:bCs/>
          <w:sz w:val="24"/>
          <w:szCs w:val="24"/>
          <w:lang w:val="en-US"/>
        </w:rPr>
        <w:t xml:space="preserve"> yang </w:t>
      </w:r>
      <w:proofErr w:type="spellStart"/>
      <w:r w:rsidRPr="00A97754">
        <w:rPr>
          <w:rFonts w:ascii="Times New Roman" w:eastAsia="Times New Roman" w:hAnsi="Times New Roman" w:cs="Times New Roman"/>
          <w:bCs/>
          <w:sz w:val="24"/>
          <w:szCs w:val="24"/>
          <w:lang w:val="en-US"/>
        </w:rPr>
        <w:t>dilakukan</w:t>
      </w:r>
      <w:proofErr w:type="spellEnd"/>
      <w:r w:rsidRPr="00A97754">
        <w:rPr>
          <w:rFonts w:ascii="Times New Roman" w:eastAsia="Times New Roman" w:hAnsi="Times New Roman" w:cs="Times New Roman"/>
          <w:bCs/>
          <w:sz w:val="24"/>
          <w:szCs w:val="24"/>
          <w:lang w:val="en-US"/>
        </w:rPr>
        <w:t xml:space="preserve"> </w:t>
      </w:r>
      <w:proofErr w:type="spellStart"/>
      <w:proofErr w:type="gramStart"/>
      <w:r w:rsidRPr="00A97754">
        <w:rPr>
          <w:rFonts w:ascii="Times New Roman" w:eastAsia="Times New Roman" w:hAnsi="Times New Roman" w:cs="Times New Roman"/>
          <w:bCs/>
          <w:sz w:val="24"/>
          <w:szCs w:val="24"/>
          <w:lang w:val="en-US"/>
        </w:rPr>
        <w:t>peneliti</w:t>
      </w:r>
      <w:proofErr w:type="spellEnd"/>
      <w:r w:rsidRPr="00A97754">
        <w:rPr>
          <w:rFonts w:ascii="Times New Roman" w:eastAsia="Times New Roman" w:hAnsi="Times New Roman" w:cs="Times New Roman"/>
          <w:bCs/>
          <w:sz w:val="24"/>
          <w:szCs w:val="24"/>
          <w:lang w:val="en-US"/>
        </w:rPr>
        <w:t xml:space="preserve"> :</w:t>
      </w:r>
      <w:proofErr w:type="gramEnd"/>
    </w:p>
    <w:p w14:paraId="7450D0BE" w14:textId="77777777" w:rsidR="00A40818" w:rsidRPr="00A97754" w:rsidRDefault="00A40818" w:rsidP="00A40818">
      <w:pPr>
        <w:pStyle w:val="DaftarParagraf"/>
        <w:numPr>
          <w:ilvl w:val="0"/>
          <w:numId w:val="39"/>
        </w:numPr>
        <w:spacing w:line="360" w:lineRule="auto"/>
        <w:ind w:left="567" w:right="17" w:hanging="283"/>
        <w:jc w:val="both"/>
        <w:rPr>
          <w:rFonts w:ascii="Times New Roman" w:hAnsi="Times New Roman" w:cs="Times New Roman"/>
          <w:b/>
          <w:bCs/>
          <w:sz w:val="24"/>
          <w:szCs w:val="24"/>
        </w:rPr>
      </w:pPr>
      <w:r w:rsidRPr="00A97754">
        <w:rPr>
          <w:rFonts w:ascii="Times New Roman" w:hAnsi="Times New Roman" w:cs="Times New Roman"/>
          <w:b/>
          <w:bCs/>
          <w:sz w:val="24"/>
          <w:szCs w:val="24"/>
        </w:rPr>
        <w:t>Tahap Awal</w:t>
      </w:r>
    </w:p>
    <w:p w14:paraId="5B650D0C" w14:textId="77777777" w:rsidR="00A40818" w:rsidRPr="00A97754" w:rsidRDefault="00A40818" w:rsidP="00A40818">
      <w:pPr>
        <w:pStyle w:val="DaftarParagraf"/>
        <w:spacing w:line="360" w:lineRule="auto"/>
        <w:ind w:left="426" w:firstLine="425"/>
        <w:jc w:val="both"/>
        <w:rPr>
          <w:rFonts w:ascii="Times New Roman" w:eastAsia="Times New Roman" w:hAnsi="Times New Roman" w:cs="Times New Roman"/>
          <w:bCs/>
          <w:sz w:val="24"/>
          <w:szCs w:val="24"/>
          <w:lang w:val="en-US"/>
        </w:rPr>
      </w:pPr>
      <w:proofErr w:type="spellStart"/>
      <w:r w:rsidRPr="00A97754">
        <w:rPr>
          <w:rFonts w:ascii="Times New Roman" w:eastAsia="Times New Roman" w:hAnsi="Times New Roman" w:cs="Times New Roman"/>
          <w:bCs/>
          <w:sz w:val="24"/>
          <w:szCs w:val="24"/>
          <w:lang w:val="en-US"/>
        </w:rPr>
        <w:t>Kegiatan</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awal</w:t>
      </w:r>
      <w:proofErr w:type="spellEnd"/>
      <w:r w:rsidRPr="00A97754">
        <w:rPr>
          <w:rFonts w:ascii="Times New Roman" w:eastAsia="Times New Roman" w:hAnsi="Times New Roman" w:cs="Times New Roman"/>
          <w:bCs/>
          <w:sz w:val="24"/>
          <w:szCs w:val="24"/>
          <w:lang w:val="en-US"/>
        </w:rPr>
        <w:t xml:space="preserve"> yang </w:t>
      </w:r>
      <w:proofErr w:type="spellStart"/>
      <w:r w:rsidRPr="00A97754">
        <w:rPr>
          <w:rFonts w:ascii="Times New Roman" w:eastAsia="Times New Roman" w:hAnsi="Times New Roman" w:cs="Times New Roman"/>
          <w:bCs/>
          <w:sz w:val="24"/>
          <w:szCs w:val="24"/>
          <w:lang w:val="en-US"/>
        </w:rPr>
        <w:t>dilakukan</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yaitu</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melakukan</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observasi</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awal</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untuk</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melihat</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situasi</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lapangan</w:t>
      </w:r>
      <w:proofErr w:type="spellEnd"/>
      <w:r w:rsidRPr="00A97754">
        <w:rPr>
          <w:rFonts w:ascii="Times New Roman" w:eastAsia="Times New Roman" w:hAnsi="Times New Roman" w:cs="Times New Roman"/>
          <w:bCs/>
          <w:sz w:val="24"/>
          <w:szCs w:val="24"/>
          <w:lang w:val="en-US"/>
        </w:rPr>
        <w:t xml:space="preserve"> dan </w:t>
      </w:r>
      <w:proofErr w:type="spellStart"/>
      <w:r w:rsidRPr="00A97754">
        <w:rPr>
          <w:rFonts w:ascii="Times New Roman" w:eastAsia="Times New Roman" w:hAnsi="Times New Roman" w:cs="Times New Roman"/>
          <w:bCs/>
          <w:sz w:val="24"/>
          <w:szCs w:val="24"/>
          <w:lang w:val="en-US"/>
        </w:rPr>
        <w:t>mengetahui</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informasi</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sekilas</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mengenai</w:t>
      </w:r>
      <w:proofErr w:type="spellEnd"/>
      <w:r w:rsidRPr="00A97754">
        <w:rPr>
          <w:rFonts w:ascii="Times New Roman" w:eastAsia="Times New Roman" w:hAnsi="Times New Roman" w:cs="Times New Roman"/>
          <w:bCs/>
          <w:sz w:val="24"/>
          <w:szCs w:val="24"/>
          <w:lang w:val="en-US"/>
        </w:rPr>
        <w:t xml:space="preserve"> MI </w:t>
      </w:r>
      <w:proofErr w:type="spellStart"/>
      <w:r w:rsidRPr="00A97754">
        <w:rPr>
          <w:rFonts w:ascii="Times New Roman" w:eastAsia="Times New Roman" w:hAnsi="Times New Roman" w:cs="Times New Roman"/>
          <w:bCs/>
          <w:sz w:val="24"/>
          <w:szCs w:val="24"/>
          <w:lang w:val="en-US"/>
        </w:rPr>
        <w:t>Miftahul</w:t>
      </w:r>
      <w:proofErr w:type="spellEnd"/>
      <w:r w:rsidRPr="00A97754">
        <w:rPr>
          <w:rFonts w:ascii="Times New Roman" w:eastAsia="Times New Roman" w:hAnsi="Times New Roman" w:cs="Times New Roman"/>
          <w:bCs/>
          <w:sz w:val="24"/>
          <w:szCs w:val="24"/>
          <w:lang w:val="en-US"/>
        </w:rPr>
        <w:t xml:space="preserve"> Anwar, </w:t>
      </w:r>
      <w:proofErr w:type="spellStart"/>
      <w:r w:rsidRPr="00A97754">
        <w:rPr>
          <w:rFonts w:ascii="Times New Roman" w:eastAsia="Times New Roman" w:hAnsi="Times New Roman" w:cs="Times New Roman"/>
          <w:bCs/>
          <w:sz w:val="24"/>
          <w:szCs w:val="24"/>
          <w:lang w:val="en-US"/>
        </w:rPr>
        <w:t>kemudian</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berbincang</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dengan</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Kepala</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sekolah</w:t>
      </w:r>
      <w:proofErr w:type="spellEnd"/>
      <w:r w:rsidRPr="00A97754">
        <w:rPr>
          <w:rFonts w:ascii="Times New Roman" w:eastAsia="Times New Roman" w:hAnsi="Times New Roman" w:cs="Times New Roman"/>
          <w:bCs/>
          <w:sz w:val="24"/>
          <w:szCs w:val="24"/>
          <w:lang w:val="en-US"/>
        </w:rPr>
        <w:t xml:space="preserve"> MI </w:t>
      </w:r>
      <w:proofErr w:type="spellStart"/>
      <w:r w:rsidRPr="00A97754">
        <w:rPr>
          <w:rFonts w:ascii="Times New Roman" w:eastAsia="Times New Roman" w:hAnsi="Times New Roman" w:cs="Times New Roman"/>
          <w:bCs/>
          <w:sz w:val="24"/>
          <w:szCs w:val="24"/>
          <w:lang w:val="en-US"/>
        </w:rPr>
        <w:t>Miftahul</w:t>
      </w:r>
      <w:proofErr w:type="spellEnd"/>
      <w:r w:rsidRPr="00A97754">
        <w:rPr>
          <w:rFonts w:ascii="Times New Roman" w:eastAsia="Times New Roman" w:hAnsi="Times New Roman" w:cs="Times New Roman"/>
          <w:bCs/>
          <w:sz w:val="24"/>
          <w:szCs w:val="24"/>
          <w:lang w:val="en-US"/>
        </w:rPr>
        <w:t xml:space="preserve"> Anwar </w:t>
      </w:r>
      <w:proofErr w:type="spellStart"/>
      <w:r w:rsidRPr="00A97754">
        <w:rPr>
          <w:rFonts w:ascii="Times New Roman" w:eastAsia="Times New Roman" w:hAnsi="Times New Roman" w:cs="Times New Roman"/>
          <w:bCs/>
          <w:sz w:val="24"/>
          <w:szCs w:val="24"/>
          <w:lang w:val="en-US"/>
        </w:rPr>
        <w:t>mengenai</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penelitian</w:t>
      </w:r>
      <w:proofErr w:type="spellEnd"/>
      <w:r w:rsidRPr="00A97754">
        <w:rPr>
          <w:rFonts w:ascii="Times New Roman" w:eastAsia="Times New Roman" w:hAnsi="Times New Roman" w:cs="Times New Roman"/>
          <w:bCs/>
          <w:sz w:val="24"/>
          <w:szCs w:val="24"/>
          <w:lang w:val="en-US"/>
        </w:rPr>
        <w:t xml:space="preserve"> yang </w:t>
      </w:r>
      <w:proofErr w:type="spellStart"/>
      <w:r w:rsidRPr="00A97754">
        <w:rPr>
          <w:rFonts w:ascii="Times New Roman" w:eastAsia="Times New Roman" w:hAnsi="Times New Roman" w:cs="Times New Roman"/>
          <w:bCs/>
          <w:sz w:val="24"/>
          <w:szCs w:val="24"/>
          <w:lang w:val="en-US"/>
        </w:rPr>
        <w:t>akan</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dilakukan</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Dengan</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begitu</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peneliti</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menjadi</w:t>
      </w:r>
      <w:proofErr w:type="spellEnd"/>
      <w:r w:rsidRPr="00A97754">
        <w:rPr>
          <w:rFonts w:ascii="Times New Roman" w:eastAsia="Times New Roman" w:hAnsi="Times New Roman" w:cs="Times New Roman"/>
          <w:bCs/>
          <w:sz w:val="24"/>
          <w:szCs w:val="24"/>
          <w:lang w:val="en-US"/>
        </w:rPr>
        <w:t xml:space="preserve"> punya </w:t>
      </w:r>
      <w:proofErr w:type="spellStart"/>
      <w:r w:rsidRPr="00A97754">
        <w:rPr>
          <w:rFonts w:ascii="Times New Roman" w:eastAsia="Times New Roman" w:hAnsi="Times New Roman" w:cs="Times New Roman"/>
          <w:bCs/>
          <w:sz w:val="24"/>
          <w:szCs w:val="24"/>
          <w:lang w:val="en-US"/>
        </w:rPr>
        <w:t>gambaran</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mengenai</w:t>
      </w:r>
      <w:proofErr w:type="spellEnd"/>
      <w:r w:rsidRPr="00A97754">
        <w:rPr>
          <w:rFonts w:ascii="Times New Roman" w:eastAsia="Times New Roman" w:hAnsi="Times New Roman" w:cs="Times New Roman"/>
          <w:bCs/>
          <w:sz w:val="24"/>
          <w:szCs w:val="24"/>
          <w:lang w:val="en-US"/>
        </w:rPr>
        <w:t xml:space="preserve"> proses </w:t>
      </w:r>
      <w:proofErr w:type="spellStart"/>
      <w:r w:rsidRPr="00A97754">
        <w:rPr>
          <w:rFonts w:ascii="Times New Roman" w:eastAsia="Times New Roman" w:hAnsi="Times New Roman" w:cs="Times New Roman"/>
          <w:bCs/>
          <w:sz w:val="24"/>
          <w:szCs w:val="24"/>
          <w:lang w:val="en-US"/>
        </w:rPr>
        <w:t>penelitian</w:t>
      </w:r>
      <w:proofErr w:type="spellEnd"/>
      <w:r w:rsidRPr="00A97754">
        <w:rPr>
          <w:rFonts w:ascii="Times New Roman" w:eastAsia="Times New Roman" w:hAnsi="Times New Roman" w:cs="Times New Roman"/>
          <w:bCs/>
          <w:sz w:val="24"/>
          <w:szCs w:val="24"/>
          <w:lang w:val="en-US"/>
        </w:rPr>
        <w:t xml:space="preserve"> yang </w:t>
      </w:r>
      <w:proofErr w:type="spellStart"/>
      <w:r w:rsidRPr="00A97754">
        <w:rPr>
          <w:rFonts w:ascii="Times New Roman" w:eastAsia="Times New Roman" w:hAnsi="Times New Roman" w:cs="Times New Roman"/>
          <w:bCs/>
          <w:sz w:val="24"/>
          <w:szCs w:val="24"/>
          <w:lang w:val="en-US"/>
        </w:rPr>
        <w:t>akan</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dilakukan</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nanti</w:t>
      </w:r>
      <w:proofErr w:type="spellEnd"/>
      <w:r w:rsidRPr="00A97754">
        <w:rPr>
          <w:rFonts w:ascii="Times New Roman" w:eastAsia="Times New Roman" w:hAnsi="Times New Roman" w:cs="Times New Roman"/>
          <w:bCs/>
          <w:sz w:val="24"/>
          <w:szCs w:val="24"/>
          <w:lang w:val="en-US"/>
        </w:rPr>
        <w:t>.</w:t>
      </w:r>
    </w:p>
    <w:p w14:paraId="4EB2614C" w14:textId="77777777" w:rsidR="00A40818" w:rsidRPr="00D32A71" w:rsidRDefault="00A40818" w:rsidP="00A40818">
      <w:pPr>
        <w:pStyle w:val="DaftarParagraf"/>
        <w:spacing w:line="360" w:lineRule="auto"/>
        <w:ind w:left="426" w:firstLine="425"/>
        <w:jc w:val="both"/>
        <w:rPr>
          <w:rFonts w:ascii="Times New Roman" w:eastAsia="Times New Roman" w:hAnsi="Times New Roman" w:cs="Times New Roman"/>
          <w:bCs/>
          <w:sz w:val="24"/>
          <w:szCs w:val="24"/>
          <w:lang w:val="id-ID"/>
        </w:rPr>
      </w:pPr>
      <w:proofErr w:type="spellStart"/>
      <w:r w:rsidRPr="00A97754">
        <w:rPr>
          <w:rFonts w:ascii="Times New Roman" w:eastAsia="Times New Roman" w:hAnsi="Times New Roman" w:cs="Times New Roman"/>
          <w:bCs/>
          <w:sz w:val="24"/>
          <w:szCs w:val="24"/>
          <w:lang w:val="en-US"/>
        </w:rPr>
        <w:t>Setelah</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itu</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peneliti</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melakukan</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perumusan</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masalah</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dilanjut</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dengan</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studi</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literatur</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seperti</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mencari</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berbagai</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sumber</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tertulis</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baik</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berupa</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buku</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jurnal</w:t>
      </w:r>
      <w:proofErr w:type="spellEnd"/>
      <w:r w:rsidRPr="00A97754">
        <w:rPr>
          <w:rFonts w:ascii="Times New Roman" w:eastAsia="Times New Roman" w:hAnsi="Times New Roman" w:cs="Times New Roman"/>
          <w:bCs/>
          <w:sz w:val="24"/>
          <w:szCs w:val="24"/>
          <w:lang w:val="en-US"/>
        </w:rPr>
        <w:t xml:space="preserve"> dan </w:t>
      </w:r>
      <w:proofErr w:type="spellStart"/>
      <w:r w:rsidRPr="00A97754">
        <w:rPr>
          <w:rFonts w:ascii="Times New Roman" w:eastAsia="Times New Roman" w:hAnsi="Times New Roman" w:cs="Times New Roman"/>
          <w:bCs/>
          <w:sz w:val="24"/>
          <w:szCs w:val="24"/>
          <w:lang w:val="en-US"/>
        </w:rPr>
        <w:t>artikel</w:t>
      </w:r>
      <w:proofErr w:type="spellEnd"/>
      <w:r w:rsidRPr="00A97754">
        <w:rPr>
          <w:rFonts w:ascii="Times New Roman" w:eastAsia="Times New Roman" w:hAnsi="Times New Roman" w:cs="Times New Roman"/>
          <w:bCs/>
          <w:sz w:val="24"/>
          <w:szCs w:val="24"/>
          <w:lang w:val="en-US"/>
        </w:rPr>
        <w:t xml:space="preserve"> yang </w:t>
      </w:r>
      <w:proofErr w:type="spellStart"/>
      <w:r w:rsidRPr="00A97754">
        <w:rPr>
          <w:rFonts w:ascii="Times New Roman" w:eastAsia="Times New Roman" w:hAnsi="Times New Roman" w:cs="Times New Roman"/>
          <w:bCs/>
          <w:sz w:val="24"/>
          <w:szCs w:val="24"/>
          <w:lang w:val="en-US"/>
        </w:rPr>
        <w:t>relevan</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dengan</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permasalahan</w:t>
      </w:r>
      <w:proofErr w:type="spellEnd"/>
      <w:r w:rsidRPr="00A97754">
        <w:rPr>
          <w:rFonts w:ascii="Times New Roman" w:eastAsia="Times New Roman" w:hAnsi="Times New Roman" w:cs="Times New Roman"/>
          <w:bCs/>
          <w:sz w:val="24"/>
          <w:szCs w:val="24"/>
          <w:lang w:val="en-US"/>
        </w:rPr>
        <w:t xml:space="preserve"> yang </w:t>
      </w:r>
      <w:proofErr w:type="spellStart"/>
      <w:r w:rsidRPr="00A97754">
        <w:rPr>
          <w:rFonts w:ascii="Times New Roman" w:eastAsia="Times New Roman" w:hAnsi="Times New Roman" w:cs="Times New Roman"/>
          <w:bCs/>
          <w:sz w:val="24"/>
          <w:szCs w:val="24"/>
          <w:lang w:val="en-US"/>
        </w:rPr>
        <w:t>dikaji</w:t>
      </w:r>
      <w:proofErr w:type="spellEnd"/>
      <w:r w:rsidRPr="00A97754">
        <w:rPr>
          <w:rFonts w:ascii="Times New Roman" w:eastAsia="Times New Roman" w:hAnsi="Times New Roman" w:cs="Times New Roman"/>
          <w:bCs/>
          <w:sz w:val="24"/>
          <w:szCs w:val="24"/>
          <w:lang w:val="en-US"/>
        </w:rPr>
        <w:t>.</w:t>
      </w:r>
    </w:p>
    <w:p w14:paraId="2C4B7594" w14:textId="77777777" w:rsidR="00A40818" w:rsidRPr="00A97754" w:rsidRDefault="00A40818" w:rsidP="00A40818">
      <w:pPr>
        <w:pStyle w:val="DaftarParagraf"/>
        <w:numPr>
          <w:ilvl w:val="0"/>
          <w:numId w:val="39"/>
        </w:numPr>
        <w:spacing w:line="360" w:lineRule="auto"/>
        <w:ind w:left="567" w:right="17" w:hanging="283"/>
        <w:jc w:val="both"/>
        <w:rPr>
          <w:rFonts w:ascii="Times New Roman" w:hAnsi="Times New Roman" w:cs="Times New Roman"/>
          <w:b/>
          <w:bCs/>
          <w:sz w:val="24"/>
          <w:szCs w:val="24"/>
        </w:rPr>
      </w:pPr>
      <w:r w:rsidRPr="00A97754">
        <w:rPr>
          <w:rFonts w:ascii="Times New Roman" w:hAnsi="Times New Roman" w:cs="Times New Roman"/>
          <w:b/>
          <w:bCs/>
          <w:sz w:val="24"/>
          <w:szCs w:val="24"/>
        </w:rPr>
        <w:t>Tahap Pelaksanaan</w:t>
      </w:r>
    </w:p>
    <w:p w14:paraId="65EA87DA" w14:textId="77777777" w:rsidR="00A40818" w:rsidRPr="00A97754" w:rsidRDefault="00A40818" w:rsidP="00A40818">
      <w:pPr>
        <w:pStyle w:val="DaftarParagraf"/>
        <w:spacing w:line="360" w:lineRule="auto"/>
        <w:ind w:left="426" w:firstLine="425"/>
        <w:jc w:val="both"/>
        <w:rPr>
          <w:rFonts w:ascii="Times New Roman" w:eastAsia="Times New Roman" w:hAnsi="Times New Roman" w:cs="Times New Roman"/>
          <w:bCs/>
          <w:sz w:val="24"/>
          <w:szCs w:val="24"/>
          <w:lang w:val="id-ID"/>
        </w:rPr>
      </w:pPr>
      <w:proofErr w:type="spellStart"/>
      <w:r w:rsidRPr="00A97754">
        <w:rPr>
          <w:rFonts w:ascii="Times New Roman" w:eastAsia="Times New Roman" w:hAnsi="Times New Roman" w:cs="Times New Roman"/>
          <w:bCs/>
          <w:sz w:val="24"/>
          <w:szCs w:val="24"/>
          <w:lang w:val="en-US"/>
        </w:rPr>
        <w:t>Setelah</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mendapatkan</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gambaran</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untuk</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melakukan</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penelitian</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peneliti</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memulai</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penelitian</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mengumpulkan</w:t>
      </w:r>
      <w:proofErr w:type="spellEnd"/>
      <w:r w:rsidRPr="00A97754">
        <w:rPr>
          <w:rFonts w:ascii="Times New Roman" w:eastAsia="Times New Roman" w:hAnsi="Times New Roman" w:cs="Times New Roman"/>
          <w:bCs/>
          <w:sz w:val="24"/>
          <w:szCs w:val="24"/>
          <w:lang w:val="en-US"/>
        </w:rPr>
        <w:t xml:space="preserve"> data </w:t>
      </w:r>
      <w:proofErr w:type="spellStart"/>
      <w:r w:rsidRPr="00A97754">
        <w:rPr>
          <w:rFonts w:ascii="Times New Roman" w:eastAsia="Times New Roman" w:hAnsi="Times New Roman" w:cs="Times New Roman"/>
          <w:bCs/>
          <w:sz w:val="24"/>
          <w:szCs w:val="24"/>
          <w:lang w:val="en-US"/>
        </w:rPr>
        <w:t>dengan</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melakukan</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observasi</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atau</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lastRenderedPageBreak/>
        <w:t>pengamatan</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dikelas</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secara</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langsung</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serta</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melakukan</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wawancara</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dengan</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beberapa</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partisipan</w:t>
      </w:r>
      <w:proofErr w:type="spellEnd"/>
      <w:r w:rsidRPr="00A97754">
        <w:rPr>
          <w:rFonts w:ascii="Times New Roman" w:eastAsia="Times New Roman" w:hAnsi="Times New Roman" w:cs="Times New Roman"/>
          <w:bCs/>
          <w:sz w:val="24"/>
          <w:szCs w:val="24"/>
          <w:lang w:val="en-US"/>
        </w:rPr>
        <w:t xml:space="preserve"> dan </w:t>
      </w:r>
      <w:proofErr w:type="spellStart"/>
      <w:r w:rsidRPr="00A97754">
        <w:rPr>
          <w:rFonts w:ascii="Times New Roman" w:eastAsia="Times New Roman" w:hAnsi="Times New Roman" w:cs="Times New Roman"/>
          <w:bCs/>
          <w:sz w:val="24"/>
          <w:szCs w:val="24"/>
          <w:lang w:val="en-US"/>
        </w:rPr>
        <w:t>mendokumentasikan</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kegiatan</w:t>
      </w:r>
      <w:proofErr w:type="spellEnd"/>
      <w:r w:rsidRPr="00A97754">
        <w:rPr>
          <w:rFonts w:ascii="Times New Roman" w:eastAsia="Times New Roman" w:hAnsi="Times New Roman" w:cs="Times New Roman"/>
          <w:bCs/>
          <w:sz w:val="24"/>
          <w:szCs w:val="24"/>
          <w:lang w:val="en-US"/>
        </w:rPr>
        <w:t xml:space="preserve"> yang </w:t>
      </w:r>
      <w:proofErr w:type="spellStart"/>
      <w:r w:rsidRPr="00A97754">
        <w:rPr>
          <w:rFonts w:ascii="Times New Roman" w:eastAsia="Times New Roman" w:hAnsi="Times New Roman" w:cs="Times New Roman"/>
          <w:bCs/>
          <w:sz w:val="24"/>
          <w:szCs w:val="24"/>
          <w:lang w:val="en-US"/>
        </w:rPr>
        <w:t>dilakukan</w:t>
      </w:r>
      <w:proofErr w:type="spellEnd"/>
    </w:p>
    <w:p w14:paraId="716AB545" w14:textId="77777777" w:rsidR="00A40818" w:rsidRPr="00A97754" w:rsidRDefault="00A40818" w:rsidP="00A40818">
      <w:pPr>
        <w:pStyle w:val="DaftarParagraf"/>
        <w:numPr>
          <w:ilvl w:val="0"/>
          <w:numId w:val="39"/>
        </w:numPr>
        <w:spacing w:line="360" w:lineRule="auto"/>
        <w:ind w:left="567" w:right="17" w:hanging="283"/>
        <w:jc w:val="both"/>
        <w:rPr>
          <w:rFonts w:ascii="Times New Roman" w:hAnsi="Times New Roman" w:cs="Times New Roman"/>
          <w:b/>
          <w:bCs/>
          <w:sz w:val="24"/>
          <w:szCs w:val="24"/>
        </w:rPr>
      </w:pPr>
      <w:r w:rsidRPr="00A97754">
        <w:rPr>
          <w:rFonts w:ascii="Times New Roman" w:hAnsi="Times New Roman" w:cs="Times New Roman"/>
          <w:b/>
          <w:bCs/>
          <w:sz w:val="24"/>
          <w:szCs w:val="24"/>
        </w:rPr>
        <w:t>Tahap Akhir</w:t>
      </w:r>
    </w:p>
    <w:p w14:paraId="25B91AAB" w14:textId="77777777" w:rsidR="00A40818" w:rsidRPr="00A97754" w:rsidRDefault="00A40818" w:rsidP="00A40818">
      <w:pPr>
        <w:pStyle w:val="DaftarParagraf"/>
        <w:spacing w:line="360" w:lineRule="auto"/>
        <w:ind w:left="426" w:firstLine="425"/>
        <w:jc w:val="both"/>
        <w:rPr>
          <w:rFonts w:ascii="Times New Roman" w:eastAsia="Times New Roman" w:hAnsi="Times New Roman" w:cs="Times New Roman"/>
          <w:bCs/>
          <w:sz w:val="24"/>
          <w:szCs w:val="24"/>
          <w:lang w:val="id-ID"/>
        </w:rPr>
      </w:pPr>
      <w:proofErr w:type="spellStart"/>
      <w:r w:rsidRPr="00A97754">
        <w:rPr>
          <w:rFonts w:ascii="Times New Roman" w:eastAsia="Times New Roman" w:hAnsi="Times New Roman" w:cs="Times New Roman"/>
          <w:bCs/>
          <w:sz w:val="24"/>
          <w:szCs w:val="24"/>
          <w:lang w:val="en-US"/>
        </w:rPr>
        <w:t>Setelah</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semua</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tahapan</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sudah</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dilakukan</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mulai</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dari</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tahap</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awal</w:t>
      </w:r>
      <w:proofErr w:type="spellEnd"/>
      <w:r w:rsidRPr="00A97754">
        <w:rPr>
          <w:rFonts w:ascii="Times New Roman" w:eastAsia="Times New Roman" w:hAnsi="Times New Roman" w:cs="Times New Roman"/>
          <w:bCs/>
          <w:sz w:val="24"/>
          <w:szCs w:val="24"/>
          <w:lang w:val="en-US"/>
        </w:rPr>
        <w:t xml:space="preserve"> dan </w:t>
      </w:r>
      <w:proofErr w:type="spellStart"/>
      <w:r w:rsidRPr="00A97754">
        <w:rPr>
          <w:rFonts w:ascii="Times New Roman" w:eastAsia="Times New Roman" w:hAnsi="Times New Roman" w:cs="Times New Roman"/>
          <w:bCs/>
          <w:sz w:val="24"/>
          <w:szCs w:val="24"/>
          <w:lang w:val="en-US"/>
        </w:rPr>
        <w:t>pelaksanaan</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peneliti</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memilah</w:t>
      </w:r>
      <w:proofErr w:type="spellEnd"/>
      <w:r w:rsidRPr="00A97754">
        <w:rPr>
          <w:rFonts w:ascii="Times New Roman" w:eastAsia="Times New Roman" w:hAnsi="Times New Roman" w:cs="Times New Roman"/>
          <w:bCs/>
          <w:sz w:val="24"/>
          <w:szCs w:val="24"/>
          <w:lang w:val="en-US"/>
        </w:rPr>
        <w:t xml:space="preserve"> dan </w:t>
      </w:r>
      <w:proofErr w:type="spellStart"/>
      <w:r w:rsidRPr="00A97754">
        <w:rPr>
          <w:rFonts w:ascii="Times New Roman" w:eastAsia="Times New Roman" w:hAnsi="Times New Roman" w:cs="Times New Roman"/>
          <w:bCs/>
          <w:sz w:val="24"/>
          <w:szCs w:val="24"/>
          <w:lang w:val="en-US"/>
        </w:rPr>
        <w:t>menyusun</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semua</w:t>
      </w:r>
      <w:proofErr w:type="spellEnd"/>
      <w:r w:rsidRPr="00A97754">
        <w:rPr>
          <w:rFonts w:ascii="Times New Roman" w:eastAsia="Times New Roman" w:hAnsi="Times New Roman" w:cs="Times New Roman"/>
          <w:bCs/>
          <w:sz w:val="24"/>
          <w:szCs w:val="24"/>
          <w:lang w:val="en-US"/>
        </w:rPr>
        <w:t xml:space="preserve"> data yang </w:t>
      </w:r>
      <w:proofErr w:type="spellStart"/>
      <w:r w:rsidRPr="00A97754">
        <w:rPr>
          <w:rFonts w:ascii="Times New Roman" w:eastAsia="Times New Roman" w:hAnsi="Times New Roman" w:cs="Times New Roman"/>
          <w:bCs/>
          <w:sz w:val="24"/>
          <w:szCs w:val="24"/>
          <w:lang w:val="en-US"/>
        </w:rPr>
        <w:t>sudah</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didapatkan</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dalam</w:t>
      </w:r>
      <w:proofErr w:type="spellEnd"/>
      <w:r w:rsidRPr="00A97754">
        <w:rPr>
          <w:rFonts w:ascii="Times New Roman" w:eastAsia="Times New Roman" w:hAnsi="Times New Roman" w:cs="Times New Roman"/>
          <w:bCs/>
          <w:sz w:val="24"/>
          <w:szCs w:val="24"/>
          <w:lang w:val="en-US"/>
        </w:rPr>
        <w:t xml:space="preserve"> </w:t>
      </w:r>
      <w:proofErr w:type="spellStart"/>
      <w:r w:rsidRPr="00A97754">
        <w:rPr>
          <w:rFonts w:ascii="Times New Roman" w:eastAsia="Times New Roman" w:hAnsi="Times New Roman" w:cs="Times New Roman"/>
          <w:bCs/>
          <w:sz w:val="24"/>
          <w:szCs w:val="24"/>
          <w:lang w:val="en-US"/>
        </w:rPr>
        <w:t>bentuk</w:t>
      </w:r>
      <w:proofErr w:type="spellEnd"/>
      <w:r w:rsidRPr="00A97754">
        <w:rPr>
          <w:rFonts w:ascii="Times New Roman" w:eastAsia="Times New Roman" w:hAnsi="Times New Roman" w:cs="Times New Roman"/>
          <w:bCs/>
          <w:sz w:val="24"/>
          <w:szCs w:val="24"/>
          <w:lang w:val="en-US"/>
        </w:rPr>
        <w:t xml:space="preserve"> tulisan/draft </w:t>
      </w:r>
      <w:proofErr w:type="spellStart"/>
      <w:r w:rsidRPr="00A97754">
        <w:rPr>
          <w:rFonts w:ascii="Times New Roman" w:eastAsia="Times New Roman" w:hAnsi="Times New Roman" w:cs="Times New Roman"/>
          <w:bCs/>
          <w:sz w:val="24"/>
          <w:szCs w:val="24"/>
          <w:lang w:val="en-US"/>
        </w:rPr>
        <w:t>skripsi</w:t>
      </w:r>
      <w:proofErr w:type="spellEnd"/>
      <w:r w:rsidRPr="00A97754">
        <w:rPr>
          <w:rFonts w:ascii="Times New Roman" w:eastAsia="Times New Roman" w:hAnsi="Times New Roman" w:cs="Times New Roman"/>
          <w:bCs/>
          <w:sz w:val="24"/>
          <w:szCs w:val="24"/>
          <w:lang w:val="en-US"/>
        </w:rPr>
        <w:t>.</w:t>
      </w:r>
    </w:p>
    <w:p w14:paraId="4940DCAD" w14:textId="77777777" w:rsidR="00A40818" w:rsidRPr="009E1BE1" w:rsidRDefault="00A40818" w:rsidP="00A40818">
      <w:pPr>
        <w:pStyle w:val="Judul2"/>
        <w:numPr>
          <w:ilvl w:val="0"/>
          <w:numId w:val="15"/>
        </w:numPr>
        <w:rPr>
          <w:rFonts w:ascii="Times New Roman" w:hAnsi="Times New Roman" w:cs="Times New Roman"/>
          <w:color w:val="auto"/>
          <w:sz w:val="24"/>
          <w:szCs w:val="24"/>
        </w:rPr>
      </w:pPr>
      <w:bookmarkStart w:id="179" w:name="_Toc219319893"/>
      <w:bookmarkStart w:id="180" w:name="_Toc219323290"/>
      <w:bookmarkStart w:id="181" w:name="_Toc219318981"/>
      <w:bookmarkStart w:id="182" w:name="_Toc219323429"/>
      <w:r w:rsidRPr="009E1BE1">
        <w:rPr>
          <w:rFonts w:ascii="Times New Roman" w:hAnsi="Times New Roman" w:cs="Times New Roman"/>
          <w:color w:val="auto"/>
          <w:sz w:val="24"/>
          <w:szCs w:val="24"/>
        </w:rPr>
        <w:t>Definisi Operasional</w:t>
      </w:r>
      <w:bookmarkEnd w:id="179"/>
      <w:bookmarkEnd w:id="180"/>
      <w:bookmarkEnd w:id="181"/>
      <w:bookmarkEnd w:id="182"/>
    </w:p>
    <w:p w14:paraId="585EA86C" w14:textId="77777777" w:rsidR="00A40818" w:rsidRPr="009E1BE1" w:rsidRDefault="00A40818" w:rsidP="00A40818">
      <w:pPr>
        <w:pStyle w:val="DaftarParagraf"/>
        <w:spacing w:line="360" w:lineRule="auto"/>
        <w:ind w:left="284" w:right="17" w:firstLine="436"/>
        <w:jc w:val="both"/>
        <w:rPr>
          <w:rFonts w:ascii="Times New Roman" w:hAnsi="Times New Roman" w:cs="Times New Roman"/>
          <w:b/>
          <w:bCs/>
          <w:sz w:val="24"/>
          <w:szCs w:val="24"/>
          <w:lang w:val="id-ID"/>
        </w:rPr>
      </w:pPr>
      <w:commentRangeStart w:id="183"/>
      <w:r w:rsidRPr="009E1BE1">
        <w:rPr>
          <w:rFonts w:ascii="Times New Roman" w:hAnsi="Times New Roman" w:cs="Times New Roman"/>
          <w:sz w:val="24"/>
          <w:szCs w:val="24"/>
        </w:rPr>
        <w:t xml:space="preserve">Sugiyono (2013, hlm.210), menyebutkan bahwa definisi operasional </w:t>
      </w:r>
      <w:commentRangeEnd w:id="183"/>
      <w:r w:rsidRPr="009E1BE1">
        <w:rPr>
          <w:rFonts w:ascii="Times New Roman" w:hAnsi="Times New Roman" w:cs="Times New Roman"/>
        </w:rPr>
        <w:commentReference w:id="183"/>
      </w:r>
      <w:r w:rsidRPr="009E1BE1">
        <w:rPr>
          <w:rFonts w:ascii="Times New Roman" w:hAnsi="Times New Roman" w:cs="Times New Roman"/>
          <w:sz w:val="24"/>
          <w:szCs w:val="24"/>
        </w:rPr>
        <w:t>dalam variabel adalah suatu sifat atau nilai dari objek atau kegiatan yang mempunyai variasi tertentu yang telah ditetapkan oleh peneliti untuk dipelajari dan kemudian ditarik kesimpulannya. Adapun definisi operasional dalam penelitian ini adalah:</w:t>
      </w:r>
    </w:p>
    <w:p w14:paraId="42700D54" w14:textId="77777777" w:rsidR="00A40818" w:rsidRPr="009E1BE1" w:rsidRDefault="00A40818" w:rsidP="00A40818">
      <w:pPr>
        <w:pStyle w:val="Judul3"/>
        <w:spacing w:before="0"/>
        <w:jc w:val="center"/>
        <w:rPr>
          <w:rFonts w:ascii="Times New Roman" w:hAnsi="Times New Roman" w:cs="Times New Roman"/>
          <w:color w:val="auto"/>
          <w:sz w:val="24"/>
          <w:szCs w:val="24"/>
        </w:rPr>
      </w:pPr>
      <w:bookmarkStart w:id="184" w:name="_Toc219317778"/>
      <w:bookmarkStart w:id="185" w:name="_Toc219318514"/>
      <w:bookmarkStart w:id="186" w:name="_Toc219320467"/>
      <w:bookmarkStart w:id="187" w:name="_Toc219318982"/>
      <w:bookmarkStart w:id="188" w:name="_Toc219319894"/>
      <w:bookmarkStart w:id="189" w:name="_Toc219323291"/>
      <w:bookmarkStart w:id="190" w:name="_Toc219323430"/>
      <w:r w:rsidRPr="009E1BE1">
        <w:rPr>
          <w:rFonts w:ascii="Times New Roman" w:hAnsi="Times New Roman" w:cs="Times New Roman"/>
          <w:color w:val="auto"/>
          <w:sz w:val="24"/>
          <w:szCs w:val="24"/>
        </w:rPr>
        <w:t>Tabel 3.</w:t>
      </w:r>
      <w:bookmarkStart w:id="191" w:name="_Toc219320468"/>
      <w:bookmarkStart w:id="192" w:name="_Toc219318515"/>
      <w:bookmarkStart w:id="193" w:name="_Toc219317779"/>
      <w:bookmarkEnd w:id="184"/>
      <w:bookmarkEnd w:id="185"/>
      <w:bookmarkEnd w:id="186"/>
      <w:r w:rsidRPr="009E1BE1">
        <w:rPr>
          <w:rFonts w:ascii="Times New Roman" w:hAnsi="Times New Roman" w:cs="Times New Roman"/>
          <w:color w:val="auto"/>
          <w:sz w:val="24"/>
          <w:szCs w:val="24"/>
        </w:rPr>
        <w:t>2 Definisi Operasional Penelitian</w:t>
      </w:r>
      <w:bookmarkEnd w:id="187"/>
      <w:bookmarkEnd w:id="188"/>
      <w:bookmarkEnd w:id="189"/>
      <w:bookmarkEnd w:id="190"/>
      <w:bookmarkEnd w:id="191"/>
      <w:bookmarkEnd w:id="192"/>
      <w:bookmarkEnd w:id="19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5"/>
        <w:gridCol w:w="2552"/>
        <w:gridCol w:w="2409"/>
      </w:tblGrid>
      <w:tr w:rsidR="00A40818" w:rsidRPr="009E1BE1" w14:paraId="1D26D3C3" w14:textId="77777777" w:rsidTr="00943E3F">
        <w:trPr>
          <w:jc w:val="center"/>
        </w:trPr>
        <w:tc>
          <w:tcPr>
            <w:tcW w:w="2365" w:type="dxa"/>
          </w:tcPr>
          <w:p w14:paraId="5FBC1E0A" w14:textId="77777777" w:rsidR="00A40818" w:rsidRPr="009E1BE1" w:rsidRDefault="00A40818" w:rsidP="00943E3F">
            <w:pPr>
              <w:pStyle w:val="DaftarParagraf"/>
              <w:spacing w:line="240" w:lineRule="auto"/>
              <w:ind w:left="0"/>
              <w:jc w:val="center"/>
              <w:rPr>
                <w:rFonts w:ascii="Times New Roman" w:hAnsi="Times New Roman" w:cs="Times New Roman"/>
                <w:b/>
                <w:sz w:val="24"/>
                <w:szCs w:val="24"/>
              </w:rPr>
            </w:pPr>
            <w:r w:rsidRPr="009E1BE1">
              <w:rPr>
                <w:rFonts w:ascii="Times New Roman" w:hAnsi="Times New Roman" w:cs="Times New Roman"/>
                <w:b/>
                <w:sz w:val="24"/>
                <w:szCs w:val="24"/>
              </w:rPr>
              <w:t>Variabel Penelitian</w:t>
            </w:r>
          </w:p>
        </w:tc>
        <w:tc>
          <w:tcPr>
            <w:tcW w:w="2552" w:type="dxa"/>
          </w:tcPr>
          <w:p w14:paraId="4ED94D42" w14:textId="77777777" w:rsidR="00A40818" w:rsidRPr="009E1BE1" w:rsidRDefault="00A40818" w:rsidP="00943E3F">
            <w:pPr>
              <w:pStyle w:val="DaftarParagraf"/>
              <w:spacing w:line="240" w:lineRule="auto"/>
              <w:ind w:left="0"/>
              <w:jc w:val="center"/>
              <w:rPr>
                <w:rFonts w:ascii="Times New Roman" w:hAnsi="Times New Roman" w:cs="Times New Roman"/>
                <w:b/>
                <w:sz w:val="24"/>
                <w:szCs w:val="24"/>
              </w:rPr>
            </w:pPr>
            <w:r w:rsidRPr="009E1BE1">
              <w:rPr>
                <w:rFonts w:ascii="Times New Roman" w:hAnsi="Times New Roman" w:cs="Times New Roman"/>
                <w:b/>
                <w:sz w:val="24"/>
                <w:szCs w:val="24"/>
              </w:rPr>
              <w:t>Definisi Operasional</w:t>
            </w:r>
          </w:p>
        </w:tc>
        <w:tc>
          <w:tcPr>
            <w:tcW w:w="2409" w:type="dxa"/>
          </w:tcPr>
          <w:p w14:paraId="0175BED6" w14:textId="77777777" w:rsidR="00A40818" w:rsidRPr="009E1BE1" w:rsidRDefault="00A40818" w:rsidP="00943E3F">
            <w:pPr>
              <w:pStyle w:val="DaftarParagraf"/>
              <w:spacing w:line="240" w:lineRule="auto"/>
              <w:ind w:left="0"/>
              <w:jc w:val="center"/>
              <w:rPr>
                <w:rFonts w:ascii="Times New Roman" w:hAnsi="Times New Roman" w:cs="Times New Roman"/>
                <w:b/>
                <w:sz w:val="24"/>
                <w:szCs w:val="24"/>
              </w:rPr>
            </w:pPr>
            <w:r w:rsidRPr="009E1BE1">
              <w:rPr>
                <w:rFonts w:ascii="Times New Roman" w:hAnsi="Times New Roman" w:cs="Times New Roman"/>
                <w:b/>
                <w:sz w:val="24"/>
                <w:szCs w:val="24"/>
              </w:rPr>
              <w:t>Indikator</w:t>
            </w:r>
          </w:p>
        </w:tc>
      </w:tr>
      <w:tr w:rsidR="00A40818" w:rsidRPr="009E1BE1" w14:paraId="0F62C09D" w14:textId="77777777" w:rsidTr="00943E3F">
        <w:trPr>
          <w:jc w:val="center"/>
        </w:trPr>
        <w:tc>
          <w:tcPr>
            <w:tcW w:w="2365" w:type="dxa"/>
          </w:tcPr>
          <w:p w14:paraId="7596A645" w14:textId="77777777" w:rsidR="00A40818" w:rsidRPr="009E1BE1" w:rsidRDefault="00A40818" w:rsidP="00943E3F">
            <w:pPr>
              <w:pStyle w:val="DaftarParagraf"/>
              <w:spacing w:line="240" w:lineRule="auto"/>
              <w:ind w:left="0"/>
              <w:jc w:val="both"/>
              <w:rPr>
                <w:rFonts w:ascii="Times New Roman" w:hAnsi="Times New Roman" w:cs="Times New Roman"/>
                <w:sz w:val="24"/>
                <w:szCs w:val="24"/>
                <w:lang w:val="id-ID"/>
              </w:rPr>
            </w:pPr>
            <w:r w:rsidRPr="009E1BE1">
              <w:rPr>
                <w:rFonts w:ascii="Times New Roman" w:hAnsi="Times New Roman" w:cs="Times New Roman"/>
                <w:sz w:val="24"/>
                <w:szCs w:val="24"/>
                <w:lang w:val="id-ID"/>
              </w:rPr>
              <w:t xml:space="preserve">Piano Pop </w:t>
            </w:r>
            <w:proofErr w:type="spellStart"/>
            <w:r w:rsidRPr="009E1BE1">
              <w:rPr>
                <w:rFonts w:ascii="Times New Roman" w:hAnsi="Times New Roman" w:cs="Times New Roman"/>
                <w:sz w:val="24"/>
                <w:szCs w:val="24"/>
                <w:lang w:val="id-ID"/>
              </w:rPr>
              <w:t>Grade</w:t>
            </w:r>
            <w:proofErr w:type="spellEnd"/>
            <w:r w:rsidRPr="009E1BE1">
              <w:rPr>
                <w:rFonts w:ascii="Times New Roman" w:hAnsi="Times New Roman" w:cs="Times New Roman"/>
                <w:sz w:val="24"/>
                <w:szCs w:val="24"/>
                <w:lang w:val="id-ID"/>
              </w:rPr>
              <w:t xml:space="preserve"> I</w:t>
            </w:r>
          </w:p>
        </w:tc>
        <w:tc>
          <w:tcPr>
            <w:tcW w:w="2552" w:type="dxa"/>
          </w:tcPr>
          <w:p w14:paraId="2F75A6E2" w14:textId="77777777" w:rsidR="00A40818" w:rsidRPr="009E1BE1" w:rsidRDefault="00A40818" w:rsidP="00943E3F">
            <w:pPr>
              <w:spacing w:line="240" w:lineRule="auto"/>
              <w:jc w:val="both"/>
              <w:rPr>
                <w:rFonts w:ascii="Times New Roman" w:hAnsi="Times New Roman" w:cs="Times New Roman"/>
                <w:sz w:val="24"/>
                <w:szCs w:val="24"/>
              </w:rPr>
            </w:pPr>
            <w:r w:rsidRPr="009E1BE1">
              <w:rPr>
                <w:rFonts w:ascii="Times New Roman" w:eastAsia="Times New Roman" w:hAnsi="Times New Roman" w:cs="Times New Roman"/>
                <w:bCs/>
                <w:sz w:val="24"/>
                <w:szCs w:val="24"/>
                <w:lang w:val="en-US"/>
              </w:rPr>
              <w:t xml:space="preserve">Piano </w:t>
            </w:r>
            <w:proofErr w:type="spellStart"/>
            <w:r w:rsidRPr="009E1BE1">
              <w:rPr>
                <w:rFonts w:ascii="Times New Roman" w:eastAsia="Times New Roman" w:hAnsi="Times New Roman" w:cs="Times New Roman"/>
                <w:bCs/>
                <w:sz w:val="24"/>
                <w:szCs w:val="24"/>
                <w:lang w:val="en-US"/>
              </w:rPr>
              <w:t>adalah</w:t>
            </w:r>
            <w:proofErr w:type="spellEnd"/>
            <w:r w:rsidRPr="009E1BE1">
              <w:rPr>
                <w:rFonts w:ascii="Times New Roman" w:eastAsia="Times New Roman" w:hAnsi="Times New Roman" w:cs="Times New Roman"/>
                <w:bCs/>
                <w:sz w:val="24"/>
                <w:szCs w:val="24"/>
                <w:lang w:val="en-US"/>
              </w:rPr>
              <w:t xml:space="preserve"> salah </w:t>
            </w:r>
            <w:proofErr w:type="spellStart"/>
            <w:r w:rsidRPr="009E1BE1">
              <w:rPr>
                <w:rFonts w:ascii="Times New Roman" w:eastAsia="Times New Roman" w:hAnsi="Times New Roman" w:cs="Times New Roman"/>
                <w:bCs/>
                <w:sz w:val="24"/>
                <w:szCs w:val="24"/>
                <w:lang w:val="en-US"/>
              </w:rPr>
              <w:t>satu</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instrumen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musik</w:t>
            </w:r>
            <w:proofErr w:type="spellEnd"/>
            <w:r w:rsidRPr="009E1BE1">
              <w:rPr>
                <w:rFonts w:ascii="Times New Roman" w:eastAsia="Times New Roman" w:hAnsi="Times New Roman" w:cs="Times New Roman"/>
                <w:bCs/>
                <w:sz w:val="24"/>
                <w:szCs w:val="24"/>
                <w:lang w:val="en-US"/>
              </w:rPr>
              <w:t xml:space="preserve"> paling </w:t>
            </w:r>
            <w:proofErr w:type="spellStart"/>
            <w:r w:rsidRPr="009E1BE1">
              <w:rPr>
                <w:rFonts w:ascii="Times New Roman" w:eastAsia="Times New Roman" w:hAnsi="Times New Roman" w:cs="Times New Roman"/>
                <w:bCs/>
                <w:sz w:val="24"/>
                <w:szCs w:val="24"/>
                <w:lang w:val="en-US"/>
              </w:rPr>
              <w:t>banyak</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digemari</w:t>
            </w:r>
            <w:proofErr w:type="spellEnd"/>
            <w:r w:rsidRPr="009E1BE1">
              <w:rPr>
                <w:rFonts w:ascii="Times New Roman" w:eastAsia="Times New Roman" w:hAnsi="Times New Roman" w:cs="Times New Roman"/>
                <w:bCs/>
                <w:sz w:val="24"/>
                <w:szCs w:val="24"/>
                <w:lang w:val="en-US"/>
              </w:rPr>
              <w:t xml:space="preserve"> dan </w:t>
            </w:r>
            <w:proofErr w:type="spellStart"/>
            <w:r w:rsidRPr="009E1BE1">
              <w:rPr>
                <w:rFonts w:ascii="Times New Roman" w:eastAsia="Times New Roman" w:hAnsi="Times New Roman" w:cs="Times New Roman"/>
                <w:bCs/>
                <w:sz w:val="24"/>
                <w:szCs w:val="24"/>
                <w:lang w:val="en-US"/>
              </w:rPr>
              <w:t>dipelajari</w:t>
            </w:r>
            <w:proofErr w:type="spellEnd"/>
            <w:r w:rsidRPr="009E1BE1">
              <w:rPr>
                <w:rFonts w:ascii="Times New Roman" w:eastAsia="Times New Roman" w:hAnsi="Times New Roman" w:cs="Times New Roman"/>
                <w:bCs/>
                <w:sz w:val="24"/>
                <w:szCs w:val="24"/>
                <w:lang w:val="en-US"/>
              </w:rPr>
              <w:t xml:space="preserve"> oleh </w:t>
            </w:r>
            <w:proofErr w:type="spellStart"/>
            <w:r w:rsidRPr="009E1BE1">
              <w:rPr>
                <w:rFonts w:ascii="Times New Roman" w:eastAsia="Times New Roman" w:hAnsi="Times New Roman" w:cs="Times New Roman"/>
                <w:bCs/>
                <w:sz w:val="24"/>
                <w:szCs w:val="24"/>
                <w:lang w:val="en-US"/>
              </w:rPr>
              <w:t>segala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tingkatan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usia</w:t>
            </w:r>
            <w:proofErr w:type="spellEnd"/>
            <w:r w:rsidRPr="009E1BE1">
              <w:rPr>
                <w:rFonts w:ascii="Times New Roman" w:eastAsia="Times New Roman" w:hAnsi="Times New Roman" w:cs="Times New Roman"/>
                <w:bCs/>
                <w:sz w:val="24"/>
                <w:szCs w:val="24"/>
                <w:lang w:val="en-US"/>
              </w:rPr>
              <w:t xml:space="preserve">. Piano </w:t>
            </w:r>
            <w:proofErr w:type="spellStart"/>
            <w:r w:rsidRPr="009E1BE1">
              <w:rPr>
                <w:rFonts w:ascii="Times New Roman" w:eastAsia="Times New Roman" w:hAnsi="Times New Roman" w:cs="Times New Roman"/>
                <w:bCs/>
                <w:sz w:val="24"/>
                <w:szCs w:val="24"/>
                <w:lang w:val="en-US"/>
              </w:rPr>
              <w:t>memiliki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karakter</w:t>
            </w:r>
            <w:proofErr w:type="spellEnd"/>
            <w:r w:rsidRPr="009E1BE1">
              <w:rPr>
                <w:rFonts w:ascii="Times New Roman" w:eastAsia="Times New Roman" w:hAnsi="Times New Roman" w:cs="Times New Roman"/>
                <w:bCs/>
                <w:sz w:val="24"/>
                <w:szCs w:val="24"/>
                <w:lang w:val="en-US"/>
              </w:rPr>
              <w:t xml:space="preserve"> yang </w:t>
            </w:r>
            <w:proofErr w:type="spellStart"/>
            <w:r w:rsidRPr="009E1BE1">
              <w:rPr>
                <w:rFonts w:ascii="Times New Roman" w:eastAsia="Times New Roman" w:hAnsi="Times New Roman" w:cs="Times New Roman"/>
                <w:bCs/>
                <w:sz w:val="24"/>
                <w:szCs w:val="24"/>
                <w:lang w:val="en-US"/>
              </w:rPr>
              <w:t>unik</w:t>
            </w:r>
            <w:proofErr w:type="spellEnd"/>
            <w:r w:rsidRPr="009E1BE1">
              <w:rPr>
                <w:rFonts w:ascii="Times New Roman" w:eastAsia="Times New Roman" w:hAnsi="Times New Roman" w:cs="Times New Roman"/>
                <w:bCs/>
                <w:sz w:val="24"/>
                <w:szCs w:val="24"/>
                <w:lang w:val="en-US"/>
              </w:rPr>
              <w:t xml:space="preserve"> dan </w:t>
            </w:r>
            <w:proofErr w:type="spellStart"/>
            <w:r w:rsidRPr="009E1BE1">
              <w:rPr>
                <w:rFonts w:ascii="Times New Roman" w:eastAsia="Times New Roman" w:hAnsi="Times New Roman" w:cs="Times New Roman"/>
                <w:bCs/>
                <w:sz w:val="24"/>
                <w:szCs w:val="24"/>
                <w:lang w:val="en-US"/>
              </w:rPr>
              <w:t>dapat</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dinikmati</w:t>
            </w:r>
            <w:proofErr w:type="spellEnd"/>
            <w:r w:rsidRPr="009E1BE1">
              <w:rPr>
                <w:rFonts w:ascii="Times New Roman" w:eastAsia="Times New Roman" w:hAnsi="Times New Roman" w:cs="Times New Roman"/>
                <w:bCs/>
                <w:sz w:val="24"/>
                <w:szCs w:val="24"/>
                <w:lang w:val="en-US"/>
              </w:rPr>
              <w:t xml:space="preserve"> di </w:t>
            </w:r>
            <w:proofErr w:type="spellStart"/>
            <w:r w:rsidRPr="009E1BE1">
              <w:rPr>
                <w:rFonts w:ascii="Times New Roman" w:eastAsia="Times New Roman" w:hAnsi="Times New Roman" w:cs="Times New Roman"/>
                <w:bCs/>
                <w:sz w:val="24"/>
                <w:szCs w:val="24"/>
                <w:lang w:val="en-US"/>
              </w:rPr>
              <w:t>setiap</w:t>
            </w:r>
            <w:proofErr w:type="spellEnd"/>
            <w:r w:rsidRPr="009E1BE1">
              <w:rPr>
                <w:rFonts w:ascii="Times New Roman" w:eastAsia="Times New Roman" w:hAnsi="Times New Roman" w:cs="Times New Roman"/>
                <w:bCs/>
                <w:sz w:val="24"/>
                <w:szCs w:val="24"/>
                <w:lang w:val="en-US"/>
              </w:rPr>
              <w:t xml:space="preserve"> masa </w:t>
            </w:r>
            <w:proofErr w:type="spellStart"/>
            <w:r w:rsidRPr="009E1BE1">
              <w:rPr>
                <w:rFonts w:ascii="Times New Roman" w:eastAsia="Times New Roman" w:hAnsi="Times New Roman" w:cs="Times New Roman"/>
                <w:bCs/>
                <w:sz w:val="24"/>
                <w:szCs w:val="24"/>
                <w:lang w:val="en-US"/>
              </w:rPr>
              <w:t>untuk</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jenis</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musik</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apapun</w:t>
            </w:r>
            <w:proofErr w:type="spellEnd"/>
            <w:r w:rsidRPr="009E1BE1">
              <w:rPr>
                <w:rFonts w:ascii="Times New Roman" w:eastAsia="Times New Roman" w:hAnsi="Times New Roman" w:cs="Times New Roman"/>
                <w:bCs/>
                <w:sz w:val="24"/>
                <w:szCs w:val="24"/>
                <w:lang w:val="en-US"/>
              </w:rPr>
              <w:t xml:space="preserve">. Piano </w:t>
            </w:r>
            <w:proofErr w:type="spellStart"/>
            <w:r w:rsidRPr="009E1BE1">
              <w:rPr>
                <w:rFonts w:ascii="Times New Roman" w:eastAsia="Times New Roman" w:hAnsi="Times New Roman" w:cs="Times New Roman"/>
                <w:bCs/>
                <w:sz w:val="24"/>
                <w:szCs w:val="24"/>
                <w:lang w:val="en-US"/>
              </w:rPr>
              <w:t>terbagi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menjadi</w:t>
            </w:r>
            <w:proofErr w:type="spellEnd"/>
            <w:r w:rsidRPr="009E1BE1">
              <w:rPr>
                <w:rFonts w:ascii="Times New Roman" w:eastAsia="Times New Roman" w:hAnsi="Times New Roman" w:cs="Times New Roman"/>
                <w:bCs/>
                <w:sz w:val="24"/>
                <w:szCs w:val="24"/>
                <w:lang w:val="en-US"/>
              </w:rPr>
              <w:t xml:space="preserve"> 3 </w:t>
            </w:r>
            <w:proofErr w:type="spellStart"/>
            <w:r w:rsidRPr="009E1BE1">
              <w:rPr>
                <w:rFonts w:ascii="Times New Roman" w:eastAsia="Times New Roman" w:hAnsi="Times New Roman" w:cs="Times New Roman"/>
                <w:bCs/>
                <w:sz w:val="24"/>
                <w:szCs w:val="24"/>
                <w:lang w:val="en-US"/>
              </w:rPr>
              <w:t>jenis</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diantaranya</w:t>
            </w:r>
            <w:proofErr w:type="spellEnd"/>
            <w:r w:rsidRPr="009E1BE1">
              <w:rPr>
                <w:rFonts w:ascii="Times New Roman" w:eastAsia="Times New Roman" w:hAnsi="Times New Roman" w:cs="Times New Roman"/>
                <w:bCs/>
                <w:sz w:val="24"/>
                <w:szCs w:val="24"/>
                <w:lang w:val="en-US"/>
              </w:rPr>
              <w:t xml:space="preserve"> </w:t>
            </w:r>
            <w:r w:rsidRPr="009E1BE1">
              <w:rPr>
                <w:rFonts w:ascii="Times New Roman" w:eastAsia="Times New Roman" w:hAnsi="Times New Roman" w:cs="Times New Roman"/>
                <w:bCs/>
                <w:i/>
                <w:sz w:val="24"/>
                <w:szCs w:val="24"/>
                <w:lang w:val="en-US"/>
              </w:rPr>
              <w:t>Grand</w:t>
            </w:r>
            <w:r w:rsidRPr="009E1BE1">
              <w:rPr>
                <w:rFonts w:ascii="Times New Roman" w:eastAsia="Times New Roman" w:hAnsi="Times New Roman" w:cs="Times New Roman"/>
                <w:bCs/>
                <w:sz w:val="24"/>
                <w:szCs w:val="24"/>
                <w:lang w:val="en-US"/>
              </w:rPr>
              <w:t xml:space="preserve"> Piano, </w:t>
            </w:r>
            <w:r w:rsidRPr="009E1BE1">
              <w:rPr>
                <w:rFonts w:ascii="Times New Roman" w:eastAsia="Times New Roman" w:hAnsi="Times New Roman" w:cs="Times New Roman"/>
                <w:bCs/>
                <w:i/>
                <w:sz w:val="24"/>
                <w:szCs w:val="24"/>
                <w:lang w:val="en-US"/>
              </w:rPr>
              <w:t>Upright</w:t>
            </w:r>
            <w:r w:rsidRPr="009E1BE1">
              <w:rPr>
                <w:rFonts w:ascii="Times New Roman" w:eastAsia="Times New Roman" w:hAnsi="Times New Roman" w:cs="Times New Roman"/>
                <w:bCs/>
                <w:sz w:val="24"/>
                <w:szCs w:val="24"/>
                <w:lang w:val="en-US"/>
              </w:rPr>
              <w:t xml:space="preserve"> Piano, dan Digital Piano</w:t>
            </w:r>
          </w:p>
        </w:tc>
        <w:tc>
          <w:tcPr>
            <w:tcW w:w="2409" w:type="dxa"/>
          </w:tcPr>
          <w:p w14:paraId="4F8FE712" w14:textId="77777777" w:rsidR="00A40818" w:rsidRPr="009E1BE1" w:rsidRDefault="00A40818" w:rsidP="00943E3F">
            <w:pPr>
              <w:pStyle w:val="DaftarParagraf"/>
              <w:numPr>
                <w:ilvl w:val="0"/>
                <w:numId w:val="17"/>
              </w:numPr>
              <w:spacing w:after="200" w:line="240" w:lineRule="auto"/>
              <w:ind w:left="459"/>
              <w:jc w:val="both"/>
              <w:rPr>
                <w:rFonts w:ascii="Times New Roman" w:hAnsi="Times New Roman" w:cs="Times New Roman"/>
                <w:sz w:val="24"/>
                <w:szCs w:val="24"/>
              </w:rPr>
            </w:pPr>
            <w:r w:rsidRPr="009E1BE1">
              <w:rPr>
                <w:rFonts w:ascii="Times New Roman" w:hAnsi="Times New Roman" w:cs="Times New Roman"/>
                <w:sz w:val="24"/>
                <w:szCs w:val="24"/>
                <w:lang w:val="id-ID"/>
              </w:rPr>
              <w:t>Pemahaman dasar piano dan pengenalan nada</w:t>
            </w:r>
          </w:p>
          <w:p w14:paraId="5EA07581" w14:textId="77777777" w:rsidR="00A40818" w:rsidRPr="009E1BE1" w:rsidRDefault="00A40818" w:rsidP="00943E3F">
            <w:pPr>
              <w:pStyle w:val="DaftarParagraf"/>
              <w:numPr>
                <w:ilvl w:val="0"/>
                <w:numId w:val="17"/>
              </w:numPr>
              <w:spacing w:after="200" w:line="240" w:lineRule="auto"/>
              <w:ind w:left="459"/>
              <w:jc w:val="both"/>
              <w:rPr>
                <w:rFonts w:ascii="Times New Roman" w:hAnsi="Times New Roman" w:cs="Times New Roman"/>
                <w:sz w:val="24"/>
                <w:szCs w:val="24"/>
              </w:rPr>
            </w:pPr>
            <w:r w:rsidRPr="009E1BE1">
              <w:rPr>
                <w:rFonts w:ascii="Times New Roman" w:hAnsi="Times New Roman" w:cs="Times New Roman"/>
                <w:sz w:val="24"/>
                <w:szCs w:val="24"/>
                <w:lang w:val="id-ID"/>
              </w:rPr>
              <w:t>Penjarian dasar</w:t>
            </w:r>
          </w:p>
          <w:p w14:paraId="4CC8B925" w14:textId="77777777" w:rsidR="00A40818" w:rsidRPr="009E1BE1" w:rsidRDefault="00A40818" w:rsidP="00943E3F">
            <w:pPr>
              <w:pStyle w:val="DaftarParagraf"/>
              <w:numPr>
                <w:ilvl w:val="0"/>
                <w:numId w:val="17"/>
              </w:numPr>
              <w:spacing w:after="200" w:line="240" w:lineRule="auto"/>
              <w:ind w:left="459"/>
              <w:jc w:val="both"/>
              <w:rPr>
                <w:rFonts w:ascii="Times New Roman" w:hAnsi="Times New Roman" w:cs="Times New Roman"/>
                <w:sz w:val="24"/>
                <w:szCs w:val="24"/>
              </w:rPr>
            </w:pPr>
            <w:r w:rsidRPr="009E1BE1">
              <w:rPr>
                <w:rFonts w:ascii="Times New Roman" w:hAnsi="Times New Roman" w:cs="Times New Roman"/>
                <w:sz w:val="24"/>
                <w:szCs w:val="24"/>
                <w:lang w:val="id-ID"/>
              </w:rPr>
              <w:t>Dasar-dasar teori musik</w:t>
            </w:r>
          </w:p>
          <w:p w14:paraId="4B738DC4" w14:textId="77777777" w:rsidR="00A40818" w:rsidRPr="009E1BE1" w:rsidRDefault="00A40818" w:rsidP="00943E3F">
            <w:pPr>
              <w:pStyle w:val="DaftarParagraf"/>
              <w:numPr>
                <w:ilvl w:val="0"/>
                <w:numId w:val="17"/>
              </w:numPr>
              <w:spacing w:after="200" w:line="240" w:lineRule="auto"/>
              <w:ind w:left="459"/>
              <w:jc w:val="both"/>
              <w:rPr>
                <w:rFonts w:ascii="Times New Roman" w:hAnsi="Times New Roman" w:cs="Times New Roman"/>
                <w:sz w:val="24"/>
                <w:szCs w:val="24"/>
              </w:rPr>
            </w:pPr>
            <w:r w:rsidRPr="009E1BE1">
              <w:rPr>
                <w:rFonts w:ascii="Times New Roman" w:hAnsi="Times New Roman" w:cs="Times New Roman"/>
                <w:sz w:val="24"/>
                <w:szCs w:val="24"/>
                <w:lang w:val="id-ID"/>
              </w:rPr>
              <w:t>Tangga nada</w:t>
            </w:r>
          </w:p>
          <w:p w14:paraId="2B12836D" w14:textId="77777777" w:rsidR="00A40818" w:rsidRPr="009E1BE1" w:rsidRDefault="00A40818" w:rsidP="00943E3F">
            <w:pPr>
              <w:pStyle w:val="DaftarParagraf"/>
              <w:numPr>
                <w:ilvl w:val="0"/>
                <w:numId w:val="17"/>
              </w:numPr>
              <w:spacing w:after="200" w:line="240" w:lineRule="auto"/>
              <w:ind w:left="459"/>
              <w:jc w:val="both"/>
              <w:rPr>
                <w:rFonts w:ascii="Times New Roman" w:hAnsi="Times New Roman" w:cs="Times New Roman"/>
                <w:sz w:val="24"/>
                <w:szCs w:val="24"/>
              </w:rPr>
            </w:pPr>
            <w:r w:rsidRPr="009E1BE1">
              <w:rPr>
                <w:rFonts w:ascii="Times New Roman" w:hAnsi="Times New Roman" w:cs="Times New Roman"/>
                <w:sz w:val="24"/>
                <w:szCs w:val="24"/>
                <w:lang w:val="id-ID"/>
              </w:rPr>
              <w:t>Membaca not balok</w:t>
            </w:r>
          </w:p>
          <w:p w14:paraId="0048C3AB" w14:textId="77777777" w:rsidR="00A40818" w:rsidRPr="009E1BE1" w:rsidRDefault="00A40818" w:rsidP="00943E3F">
            <w:pPr>
              <w:pStyle w:val="DaftarParagraf"/>
              <w:numPr>
                <w:ilvl w:val="0"/>
                <w:numId w:val="17"/>
              </w:numPr>
              <w:spacing w:after="200" w:line="240" w:lineRule="auto"/>
              <w:ind w:left="459"/>
              <w:jc w:val="both"/>
              <w:rPr>
                <w:rFonts w:ascii="Times New Roman" w:hAnsi="Times New Roman" w:cs="Times New Roman"/>
                <w:sz w:val="24"/>
                <w:szCs w:val="24"/>
              </w:rPr>
            </w:pPr>
            <w:r w:rsidRPr="009E1BE1">
              <w:rPr>
                <w:rFonts w:ascii="Times New Roman" w:hAnsi="Times New Roman" w:cs="Times New Roman"/>
                <w:sz w:val="24"/>
                <w:szCs w:val="24"/>
                <w:lang w:val="id-ID"/>
              </w:rPr>
              <w:t xml:space="preserve">Pemahaman tentang </w:t>
            </w:r>
            <w:proofErr w:type="spellStart"/>
            <w:r w:rsidRPr="009E1BE1">
              <w:rPr>
                <w:rFonts w:ascii="Times New Roman" w:hAnsi="Times New Roman" w:cs="Times New Roman"/>
                <w:sz w:val="24"/>
                <w:szCs w:val="24"/>
                <w:lang w:val="id-ID"/>
              </w:rPr>
              <w:t>Chord</w:t>
            </w:r>
            <w:proofErr w:type="spellEnd"/>
          </w:p>
          <w:p w14:paraId="02872D26" w14:textId="77777777" w:rsidR="00A40818" w:rsidRPr="009E1BE1" w:rsidRDefault="00A40818" w:rsidP="00943E3F">
            <w:pPr>
              <w:pStyle w:val="DaftarParagraf"/>
              <w:numPr>
                <w:ilvl w:val="0"/>
                <w:numId w:val="17"/>
              </w:numPr>
              <w:spacing w:after="200" w:line="240" w:lineRule="auto"/>
              <w:ind w:left="459"/>
              <w:jc w:val="both"/>
              <w:rPr>
                <w:rFonts w:ascii="Times New Roman" w:hAnsi="Times New Roman" w:cs="Times New Roman"/>
                <w:sz w:val="24"/>
                <w:szCs w:val="24"/>
              </w:rPr>
            </w:pPr>
            <w:r w:rsidRPr="009E1BE1">
              <w:rPr>
                <w:rFonts w:ascii="Times New Roman" w:hAnsi="Times New Roman" w:cs="Times New Roman"/>
                <w:sz w:val="24"/>
                <w:szCs w:val="24"/>
                <w:lang w:val="id-ID"/>
              </w:rPr>
              <w:t>Rentang ketukan</w:t>
            </w:r>
          </w:p>
          <w:p w14:paraId="16DBBCDC" w14:textId="77777777" w:rsidR="00A40818" w:rsidRPr="009E1BE1" w:rsidRDefault="00A40818" w:rsidP="00943E3F">
            <w:pPr>
              <w:pStyle w:val="DaftarParagraf"/>
              <w:numPr>
                <w:ilvl w:val="0"/>
                <w:numId w:val="17"/>
              </w:numPr>
              <w:spacing w:after="200" w:line="240" w:lineRule="auto"/>
              <w:ind w:left="459"/>
              <w:jc w:val="both"/>
              <w:rPr>
                <w:rFonts w:ascii="Times New Roman" w:hAnsi="Times New Roman" w:cs="Times New Roman"/>
                <w:sz w:val="24"/>
                <w:szCs w:val="24"/>
              </w:rPr>
            </w:pPr>
            <w:r w:rsidRPr="009E1BE1">
              <w:rPr>
                <w:rFonts w:ascii="Times New Roman" w:hAnsi="Times New Roman" w:cs="Times New Roman"/>
                <w:sz w:val="24"/>
                <w:szCs w:val="24"/>
                <w:lang w:val="id-ID"/>
              </w:rPr>
              <w:t>Membaca notasi</w:t>
            </w:r>
          </w:p>
          <w:p w14:paraId="06E912AA" w14:textId="77777777" w:rsidR="00A40818" w:rsidRPr="009E1BE1" w:rsidRDefault="00A40818" w:rsidP="00943E3F">
            <w:pPr>
              <w:pStyle w:val="DaftarParagraf"/>
              <w:numPr>
                <w:ilvl w:val="0"/>
                <w:numId w:val="17"/>
              </w:numPr>
              <w:spacing w:after="200" w:line="240" w:lineRule="auto"/>
              <w:ind w:left="459"/>
              <w:jc w:val="both"/>
              <w:rPr>
                <w:rFonts w:ascii="Times New Roman" w:hAnsi="Times New Roman" w:cs="Times New Roman"/>
                <w:sz w:val="24"/>
                <w:szCs w:val="24"/>
              </w:rPr>
            </w:pPr>
            <w:r w:rsidRPr="009E1BE1">
              <w:rPr>
                <w:rFonts w:ascii="Times New Roman" w:hAnsi="Times New Roman" w:cs="Times New Roman"/>
                <w:sz w:val="24"/>
                <w:szCs w:val="24"/>
                <w:lang w:val="id-ID"/>
              </w:rPr>
              <w:t>Tebak nada</w:t>
            </w:r>
          </w:p>
          <w:p w14:paraId="367DB3AD" w14:textId="77777777" w:rsidR="00A40818" w:rsidRPr="009E1BE1" w:rsidRDefault="00A40818" w:rsidP="00943E3F">
            <w:pPr>
              <w:pStyle w:val="DaftarParagraf"/>
              <w:numPr>
                <w:ilvl w:val="0"/>
                <w:numId w:val="17"/>
              </w:numPr>
              <w:spacing w:after="200" w:line="240" w:lineRule="auto"/>
              <w:ind w:left="459"/>
              <w:jc w:val="both"/>
              <w:rPr>
                <w:rFonts w:ascii="Times New Roman" w:hAnsi="Times New Roman" w:cs="Times New Roman"/>
                <w:sz w:val="24"/>
                <w:szCs w:val="24"/>
              </w:rPr>
            </w:pPr>
            <w:r w:rsidRPr="009E1BE1">
              <w:rPr>
                <w:rFonts w:ascii="Times New Roman" w:hAnsi="Times New Roman" w:cs="Times New Roman"/>
                <w:sz w:val="24"/>
                <w:szCs w:val="24"/>
                <w:lang w:val="id-ID"/>
              </w:rPr>
              <w:t>Memainkan lagu pop</w:t>
            </w:r>
          </w:p>
        </w:tc>
      </w:tr>
      <w:tr w:rsidR="00A40818" w:rsidRPr="009E1BE1" w14:paraId="151FD2DB" w14:textId="77777777" w:rsidTr="00943E3F">
        <w:trPr>
          <w:jc w:val="center"/>
        </w:trPr>
        <w:tc>
          <w:tcPr>
            <w:tcW w:w="2365" w:type="dxa"/>
          </w:tcPr>
          <w:p w14:paraId="5A841136" w14:textId="77777777" w:rsidR="00A40818" w:rsidRPr="009E1BE1" w:rsidRDefault="00A40818" w:rsidP="00943E3F">
            <w:pPr>
              <w:pStyle w:val="DaftarParagraf"/>
              <w:spacing w:line="240" w:lineRule="auto"/>
              <w:ind w:left="0"/>
              <w:jc w:val="both"/>
              <w:rPr>
                <w:rFonts w:ascii="Times New Roman" w:hAnsi="Times New Roman" w:cs="Times New Roman"/>
                <w:sz w:val="24"/>
                <w:szCs w:val="24"/>
                <w:lang w:val="id-ID"/>
              </w:rPr>
            </w:pPr>
            <w:proofErr w:type="spellStart"/>
            <w:r w:rsidRPr="009E1BE1">
              <w:rPr>
                <w:rFonts w:ascii="Times New Roman" w:hAnsi="Times New Roman" w:cs="Times New Roman"/>
                <w:sz w:val="24"/>
                <w:szCs w:val="24"/>
                <w:lang w:val="id-ID"/>
              </w:rPr>
              <w:t>Befikir</w:t>
            </w:r>
            <w:proofErr w:type="spellEnd"/>
            <w:r w:rsidRPr="009E1BE1">
              <w:rPr>
                <w:rFonts w:ascii="Times New Roman" w:hAnsi="Times New Roman" w:cs="Times New Roman"/>
                <w:sz w:val="24"/>
                <w:szCs w:val="24"/>
                <w:lang w:val="id-ID"/>
              </w:rPr>
              <w:t xml:space="preserve"> Kreatif</w:t>
            </w:r>
          </w:p>
        </w:tc>
        <w:tc>
          <w:tcPr>
            <w:tcW w:w="2552" w:type="dxa"/>
          </w:tcPr>
          <w:p w14:paraId="17953E14" w14:textId="77777777" w:rsidR="00A40818" w:rsidRPr="009E1BE1" w:rsidRDefault="00A40818" w:rsidP="00943E3F">
            <w:pPr>
              <w:pStyle w:val="DaftarParagraf"/>
              <w:spacing w:line="240" w:lineRule="auto"/>
              <w:ind w:left="0"/>
              <w:jc w:val="both"/>
              <w:rPr>
                <w:rFonts w:ascii="Times New Roman" w:hAnsi="Times New Roman" w:cs="Times New Roman"/>
                <w:sz w:val="24"/>
                <w:szCs w:val="24"/>
              </w:rPr>
            </w:pPr>
            <w:proofErr w:type="spellStart"/>
            <w:r w:rsidRPr="009E1BE1">
              <w:rPr>
                <w:rFonts w:ascii="Times New Roman" w:eastAsia="Times New Roman" w:hAnsi="Times New Roman" w:cs="Times New Roman"/>
                <w:bCs/>
                <w:sz w:val="24"/>
                <w:szCs w:val="24"/>
                <w:lang w:val="en-US"/>
              </w:rPr>
              <w:t>Kreativita</w:t>
            </w:r>
            <w:proofErr w:type="spellEnd"/>
            <w:r w:rsidRPr="009E1BE1">
              <w:rPr>
                <w:rFonts w:ascii="Times New Roman" w:eastAsia="Times New Roman" w:hAnsi="Times New Roman" w:cs="Times New Roman"/>
                <w:bCs/>
                <w:sz w:val="24"/>
                <w:szCs w:val="24"/>
                <w:lang w:val="id-ID"/>
              </w:rPr>
              <w:t xml:space="preserve">s </w:t>
            </w:r>
            <w:proofErr w:type="spellStart"/>
            <w:r w:rsidRPr="009E1BE1">
              <w:rPr>
                <w:rFonts w:ascii="Times New Roman" w:eastAsia="Times New Roman" w:hAnsi="Times New Roman" w:cs="Times New Roman"/>
                <w:bCs/>
                <w:sz w:val="24"/>
                <w:szCs w:val="24"/>
                <w:lang w:val="en-US"/>
              </w:rPr>
              <w:t>merupakan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kemampuan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untuk</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membuat</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kombinasi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baru</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berdasarkan</w:t>
            </w:r>
            <w:proofErr w:type="spellEnd"/>
            <w:r w:rsidRPr="009E1BE1">
              <w:rPr>
                <w:rFonts w:ascii="Times New Roman" w:eastAsia="Times New Roman" w:hAnsi="Times New Roman" w:cs="Times New Roman"/>
                <w:bCs/>
                <w:sz w:val="24"/>
                <w:szCs w:val="24"/>
                <w:lang w:val="en-US"/>
              </w:rPr>
              <w:t xml:space="preserve"> data, </w:t>
            </w:r>
            <w:proofErr w:type="spellStart"/>
            <w:r w:rsidRPr="009E1BE1">
              <w:rPr>
                <w:rFonts w:ascii="Times New Roman" w:eastAsia="Times New Roman" w:hAnsi="Times New Roman" w:cs="Times New Roman"/>
                <w:bCs/>
                <w:sz w:val="24"/>
                <w:szCs w:val="24"/>
                <w:lang w:val="en-US"/>
              </w:rPr>
              <w:t>informasi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atau</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unsur-unsur</w:t>
            </w:r>
            <w:proofErr w:type="spellEnd"/>
            <w:r w:rsidRPr="009E1BE1">
              <w:rPr>
                <w:rFonts w:ascii="Times New Roman" w:eastAsia="Times New Roman" w:hAnsi="Times New Roman" w:cs="Times New Roman"/>
                <w:bCs/>
                <w:sz w:val="24"/>
                <w:szCs w:val="24"/>
                <w:lang w:val="en-US"/>
              </w:rPr>
              <w:t xml:space="preserve"> yang </w:t>
            </w:r>
            <w:proofErr w:type="spellStart"/>
            <w:r w:rsidRPr="009E1BE1">
              <w:rPr>
                <w:rFonts w:ascii="Times New Roman" w:eastAsia="Times New Roman" w:hAnsi="Times New Roman" w:cs="Times New Roman"/>
                <w:bCs/>
                <w:sz w:val="24"/>
                <w:szCs w:val="24"/>
                <w:lang w:val="en-US"/>
              </w:rPr>
              <w:t>ada</w:t>
            </w:r>
            <w:proofErr w:type="spellEnd"/>
            <w:r w:rsidRPr="009E1BE1">
              <w:rPr>
                <w:rFonts w:ascii="Times New Roman" w:eastAsia="Times New Roman" w:hAnsi="Times New Roman" w:cs="Times New Roman"/>
                <w:bCs/>
                <w:sz w:val="24"/>
                <w:szCs w:val="24"/>
                <w:lang w:val="en-US"/>
              </w:rPr>
              <w:t>.</w:t>
            </w:r>
            <w:r w:rsidRPr="009E1BE1">
              <w:rPr>
                <w:rFonts w:ascii="Times New Roman" w:eastAsia="Times New Roman" w:hAnsi="Times New Roman" w:cs="Times New Roman"/>
                <w:bCs/>
                <w:sz w:val="24"/>
                <w:szCs w:val="24"/>
                <w:lang w:val="id-ID"/>
              </w:rPr>
              <w:t xml:space="preserve"> </w:t>
            </w:r>
            <w:proofErr w:type="spellStart"/>
            <w:r w:rsidRPr="009E1BE1">
              <w:rPr>
                <w:rFonts w:ascii="Times New Roman" w:eastAsia="Times New Roman" w:hAnsi="Times New Roman" w:cs="Times New Roman"/>
                <w:bCs/>
                <w:sz w:val="24"/>
                <w:szCs w:val="24"/>
                <w:lang w:val="id-ID"/>
              </w:rPr>
              <w:t>Berfikir</w:t>
            </w:r>
            <w:proofErr w:type="spellEnd"/>
            <w:r w:rsidRPr="009E1BE1">
              <w:rPr>
                <w:rFonts w:ascii="Times New Roman" w:eastAsia="Times New Roman" w:hAnsi="Times New Roman" w:cs="Times New Roman"/>
                <w:bCs/>
                <w:sz w:val="24"/>
                <w:szCs w:val="24"/>
                <w:lang w:val="id-ID"/>
              </w:rPr>
              <w:t xml:space="preserve"> kreatif adalah kemahiran seseorang dalam menganalisis suatu informasi yang baru, serta </w:t>
            </w:r>
            <w:r w:rsidRPr="009E1BE1">
              <w:rPr>
                <w:rFonts w:ascii="Times New Roman" w:eastAsia="Times New Roman" w:hAnsi="Times New Roman" w:cs="Times New Roman"/>
                <w:bCs/>
                <w:sz w:val="24"/>
                <w:szCs w:val="24"/>
                <w:lang w:val="id-ID"/>
              </w:rPr>
              <w:lastRenderedPageBreak/>
              <w:t>menggabungkan ide atau gagasan yang unik untuk menyelesaikan suatu permasalahan</w:t>
            </w:r>
          </w:p>
        </w:tc>
        <w:tc>
          <w:tcPr>
            <w:tcW w:w="2409" w:type="dxa"/>
          </w:tcPr>
          <w:p w14:paraId="537B4999" w14:textId="77777777" w:rsidR="00A40818" w:rsidRPr="009E1BE1" w:rsidRDefault="00A40818" w:rsidP="00943E3F">
            <w:pPr>
              <w:pStyle w:val="DaftarParagraf"/>
              <w:numPr>
                <w:ilvl w:val="0"/>
                <w:numId w:val="17"/>
              </w:numPr>
              <w:spacing w:line="240" w:lineRule="auto"/>
              <w:ind w:left="339"/>
              <w:jc w:val="both"/>
              <w:rPr>
                <w:rFonts w:ascii="Times New Roman" w:hAnsi="Times New Roman" w:cs="Times New Roman"/>
                <w:bCs/>
                <w:sz w:val="24"/>
                <w:szCs w:val="24"/>
                <w:lang w:val="id-ID"/>
              </w:rPr>
            </w:pPr>
            <w:proofErr w:type="spellStart"/>
            <w:r w:rsidRPr="009E1BE1">
              <w:rPr>
                <w:rFonts w:ascii="Times New Roman" w:hAnsi="Times New Roman" w:cs="Times New Roman"/>
                <w:bCs/>
                <w:sz w:val="24"/>
                <w:szCs w:val="24"/>
                <w:lang w:val="id-ID"/>
              </w:rPr>
              <w:lastRenderedPageBreak/>
              <w:t>Berfikir</w:t>
            </w:r>
            <w:proofErr w:type="spellEnd"/>
            <w:r w:rsidRPr="009E1BE1">
              <w:rPr>
                <w:rFonts w:ascii="Times New Roman" w:hAnsi="Times New Roman" w:cs="Times New Roman"/>
                <w:bCs/>
                <w:sz w:val="24"/>
                <w:szCs w:val="24"/>
                <w:lang w:val="id-ID"/>
              </w:rPr>
              <w:t xml:space="preserve"> lancar </w:t>
            </w:r>
            <w:r w:rsidRPr="009E1BE1">
              <w:rPr>
                <w:rFonts w:ascii="Times New Roman" w:hAnsi="Times New Roman" w:cs="Times New Roman"/>
                <w:bCs/>
                <w:i/>
                <w:sz w:val="24"/>
                <w:szCs w:val="24"/>
                <w:lang w:val="id-ID"/>
              </w:rPr>
              <w:t>(</w:t>
            </w:r>
            <w:proofErr w:type="spellStart"/>
            <w:r w:rsidRPr="009E1BE1">
              <w:rPr>
                <w:rFonts w:ascii="Times New Roman" w:hAnsi="Times New Roman" w:cs="Times New Roman"/>
                <w:bCs/>
                <w:i/>
                <w:sz w:val="24"/>
                <w:szCs w:val="24"/>
                <w:lang w:val="id-ID"/>
              </w:rPr>
              <w:t>fluency</w:t>
            </w:r>
            <w:proofErr w:type="spellEnd"/>
            <w:r w:rsidRPr="009E1BE1">
              <w:rPr>
                <w:rFonts w:ascii="Times New Roman" w:hAnsi="Times New Roman" w:cs="Times New Roman"/>
                <w:bCs/>
                <w:i/>
                <w:sz w:val="24"/>
                <w:szCs w:val="24"/>
                <w:lang w:val="id-ID"/>
              </w:rPr>
              <w:t xml:space="preserve"> </w:t>
            </w:r>
            <w:proofErr w:type="spellStart"/>
            <w:r w:rsidRPr="009E1BE1">
              <w:rPr>
                <w:rFonts w:ascii="Times New Roman" w:hAnsi="Times New Roman" w:cs="Times New Roman"/>
                <w:bCs/>
                <w:i/>
                <w:sz w:val="24"/>
                <w:szCs w:val="24"/>
                <w:lang w:val="id-ID"/>
              </w:rPr>
              <w:t>thingking</w:t>
            </w:r>
            <w:proofErr w:type="spellEnd"/>
            <w:r w:rsidRPr="009E1BE1">
              <w:rPr>
                <w:rFonts w:ascii="Times New Roman" w:hAnsi="Times New Roman" w:cs="Times New Roman"/>
                <w:bCs/>
                <w:i/>
                <w:sz w:val="24"/>
                <w:szCs w:val="24"/>
                <w:lang w:val="id-ID"/>
              </w:rPr>
              <w:t>).</w:t>
            </w:r>
          </w:p>
          <w:p w14:paraId="3BC36599" w14:textId="77777777" w:rsidR="00A40818" w:rsidRPr="009E1BE1" w:rsidRDefault="00A40818" w:rsidP="00943E3F">
            <w:pPr>
              <w:pStyle w:val="DaftarParagraf"/>
              <w:numPr>
                <w:ilvl w:val="0"/>
                <w:numId w:val="17"/>
              </w:numPr>
              <w:spacing w:line="240" w:lineRule="auto"/>
              <w:ind w:left="339"/>
              <w:jc w:val="both"/>
              <w:rPr>
                <w:rFonts w:ascii="Times New Roman" w:hAnsi="Times New Roman" w:cs="Times New Roman"/>
                <w:bCs/>
                <w:sz w:val="24"/>
                <w:szCs w:val="24"/>
                <w:lang w:val="id-ID"/>
              </w:rPr>
            </w:pPr>
            <w:proofErr w:type="spellStart"/>
            <w:r w:rsidRPr="009E1BE1">
              <w:rPr>
                <w:rFonts w:ascii="Times New Roman" w:hAnsi="Times New Roman" w:cs="Times New Roman"/>
                <w:bCs/>
                <w:sz w:val="24"/>
                <w:szCs w:val="24"/>
                <w:lang w:val="id-ID"/>
              </w:rPr>
              <w:t>Berfikir</w:t>
            </w:r>
            <w:proofErr w:type="spellEnd"/>
            <w:r w:rsidRPr="009E1BE1">
              <w:rPr>
                <w:rFonts w:ascii="Times New Roman" w:hAnsi="Times New Roman" w:cs="Times New Roman"/>
                <w:bCs/>
                <w:sz w:val="24"/>
                <w:szCs w:val="24"/>
                <w:lang w:val="id-ID"/>
              </w:rPr>
              <w:t xml:space="preserve"> luwes</w:t>
            </w:r>
            <w:r w:rsidRPr="009E1BE1">
              <w:rPr>
                <w:rFonts w:ascii="Times New Roman" w:hAnsi="Times New Roman" w:cs="Times New Roman"/>
                <w:bCs/>
                <w:i/>
                <w:sz w:val="24"/>
                <w:szCs w:val="24"/>
                <w:lang w:val="id-ID"/>
              </w:rPr>
              <w:t xml:space="preserve"> (</w:t>
            </w:r>
            <w:proofErr w:type="spellStart"/>
            <w:r w:rsidRPr="009E1BE1">
              <w:rPr>
                <w:rFonts w:ascii="Times New Roman" w:hAnsi="Times New Roman" w:cs="Times New Roman"/>
                <w:bCs/>
                <w:i/>
                <w:sz w:val="24"/>
                <w:szCs w:val="24"/>
                <w:lang w:val="id-ID"/>
              </w:rPr>
              <w:t>flexible</w:t>
            </w:r>
            <w:proofErr w:type="spellEnd"/>
            <w:r w:rsidRPr="009E1BE1">
              <w:rPr>
                <w:rFonts w:ascii="Times New Roman" w:hAnsi="Times New Roman" w:cs="Times New Roman"/>
                <w:bCs/>
                <w:i/>
                <w:sz w:val="24"/>
                <w:szCs w:val="24"/>
                <w:lang w:val="id-ID"/>
              </w:rPr>
              <w:t xml:space="preserve"> </w:t>
            </w:r>
            <w:proofErr w:type="spellStart"/>
            <w:r w:rsidRPr="009E1BE1">
              <w:rPr>
                <w:rFonts w:ascii="Times New Roman" w:hAnsi="Times New Roman" w:cs="Times New Roman"/>
                <w:bCs/>
                <w:i/>
                <w:sz w:val="24"/>
                <w:szCs w:val="24"/>
                <w:lang w:val="id-ID"/>
              </w:rPr>
              <w:t>thinking</w:t>
            </w:r>
            <w:proofErr w:type="spellEnd"/>
            <w:r w:rsidRPr="009E1BE1">
              <w:rPr>
                <w:rFonts w:ascii="Times New Roman" w:hAnsi="Times New Roman" w:cs="Times New Roman"/>
                <w:bCs/>
                <w:i/>
                <w:sz w:val="24"/>
                <w:szCs w:val="24"/>
                <w:lang w:val="id-ID"/>
              </w:rPr>
              <w:t>).</w:t>
            </w:r>
          </w:p>
          <w:p w14:paraId="521D7174" w14:textId="77777777" w:rsidR="00A40818" w:rsidRPr="009E1BE1" w:rsidRDefault="00A40818" w:rsidP="00943E3F">
            <w:pPr>
              <w:pStyle w:val="DaftarParagraf"/>
              <w:numPr>
                <w:ilvl w:val="0"/>
                <w:numId w:val="17"/>
              </w:numPr>
              <w:spacing w:line="240" w:lineRule="auto"/>
              <w:ind w:left="339"/>
              <w:jc w:val="both"/>
              <w:rPr>
                <w:rFonts w:ascii="Times New Roman" w:hAnsi="Times New Roman" w:cs="Times New Roman"/>
                <w:bCs/>
                <w:sz w:val="24"/>
                <w:szCs w:val="24"/>
                <w:lang w:val="id-ID"/>
              </w:rPr>
            </w:pPr>
            <w:proofErr w:type="spellStart"/>
            <w:r w:rsidRPr="009E1BE1">
              <w:rPr>
                <w:rFonts w:ascii="Times New Roman" w:hAnsi="Times New Roman" w:cs="Times New Roman"/>
                <w:bCs/>
                <w:sz w:val="24"/>
                <w:szCs w:val="24"/>
                <w:lang w:val="id-ID"/>
              </w:rPr>
              <w:t>Berfikir</w:t>
            </w:r>
            <w:proofErr w:type="spellEnd"/>
            <w:r w:rsidRPr="009E1BE1">
              <w:rPr>
                <w:rFonts w:ascii="Times New Roman" w:hAnsi="Times New Roman" w:cs="Times New Roman"/>
                <w:bCs/>
                <w:sz w:val="24"/>
                <w:szCs w:val="24"/>
                <w:lang w:val="id-ID"/>
              </w:rPr>
              <w:t xml:space="preserve"> </w:t>
            </w:r>
            <w:proofErr w:type="spellStart"/>
            <w:r w:rsidRPr="009E1BE1">
              <w:rPr>
                <w:rFonts w:ascii="Times New Roman" w:hAnsi="Times New Roman" w:cs="Times New Roman"/>
                <w:bCs/>
                <w:sz w:val="24"/>
                <w:szCs w:val="24"/>
                <w:lang w:val="id-ID"/>
              </w:rPr>
              <w:t>orisinil</w:t>
            </w:r>
            <w:proofErr w:type="spellEnd"/>
            <w:r w:rsidRPr="009E1BE1">
              <w:rPr>
                <w:rFonts w:ascii="Times New Roman" w:hAnsi="Times New Roman" w:cs="Times New Roman"/>
                <w:bCs/>
                <w:sz w:val="24"/>
                <w:szCs w:val="24"/>
                <w:lang w:val="id-ID"/>
              </w:rPr>
              <w:t xml:space="preserve"> </w:t>
            </w:r>
            <w:r w:rsidRPr="009E1BE1">
              <w:rPr>
                <w:rFonts w:ascii="Times New Roman" w:hAnsi="Times New Roman" w:cs="Times New Roman"/>
                <w:bCs/>
                <w:i/>
                <w:sz w:val="24"/>
                <w:szCs w:val="24"/>
                <w:lang w:val="id-ID"/>
              </w:rPr>
              <w:t>(</w:t>
            </w:r>
            <w:proofErr w:type="spellStart"/>
            <w:r w:rsidRPr="009E1BE1">
              <w:rPr>
                <w:rFonts w:ascii="Times New Roman" w:hAnsi="Times New Roman" w:cs="Times New Roman"/>
                <w:bCs/>
                <w:i/>
                <w:sz w:val="24"/>
                <w:szCs w:val="24"/>
                <w:lang w:val="id-ID"/>
              </w:rPr>
              <w:t>original</w:t>
            </w:r>
            <w:proofErr w:type="spellEnd"/>
            <w:r w:rsidRPr="009E1BE1">
              <w:rPr>
                <w:rFonts w:ascii="Times New Roman" w:hAnsi="Times New Roman" w:cs="Times New Roman"/>
                <w:bCs/>
                <w:i/>
                <w:sz w:val="24"/>
                <w:szCs w:val="24"/>
                <w:lang w:val="id-ID"/>
              </w:rPr>
              <w:t xml:space="preserve"> </w:t>
            </w:r>
            <w:proofErr w:type="spellStart"/>
            <w:r w:rsidRPr="009E1BE1">
              <w:rPr>
                <w:rFonts w:ascii="Times New Roman" w:hAnsi="Times New Roman" w:cs="Times New Roman"/>
                <w:bCs/>
                <w:i/>
                <w:sz w:val="24"/>
                <w:szCs w:val="24"/>
                <w:lang w:val="id-ID"/>
              </w:rPr>
              <w:t>thinking</w:t>
            </w:r>
            <w:proofErr w:type="spellEnd"/>
            <w:r w:rsidRPr="009E1BE1">
              <w:rPr>
                <w:rFonts w:ascii="Times New Roman" w:hAnsi="Times New Roman" w:cs="Times New Roman"/>
                <w:bCs/>
                <w:i/>
                <w:sz w:val="24"/>
                <w:szCs w:val="24"/>
                <w:lang w:val="id-ID"/>
              </w:rPr>
              <w:t>)</w:t>
            </w:r>
          </w:p>
          <w:p w14:paraId="4E9644EF" w14:textId="77777777" w:rsidR="00A40818" w:rsidRPr="009E1BE1" w:rsidRDefault="00A40818" w:rsidP="00943E3F">
            <w:pPr>
              <w:pStyle w:val="DaftarParagraf"/>
              <w:numPr>
                <w:ilvl w:val="0"/>
                <w:numId w:val="17"/>
              </w:numPr>
              <w:spacing w:line="240" w:lineRule="auto"/>
              <w:ind w:left="339"/>
              <w:jc w:val="both"/>
              <w:rPr>
                <w:rFonts w:ascii="Times New Roman" w:hAnsi="Times New Roman" w:cs="Times New Roman"/>
                <w:bCs/>
                <w:sz w:val="24"/>
                <w:szCs w:val="24"/>
                <w:lang w:val="id-ID"/>
              </w:rPr>
            </w:pPr>
            <w:r w:rsidRPr="009E1BE1">
              <w:rPr>
                <w:rFonts w:ascii="Times New Roman" w:hAnsi="Times New Roman" w:cs="Times New Roman"/>
                <w:bCs/>
                <w:sz w:val="24"/>
                <w:szCs w:val="24"/>
                <w:lang w:val="id-ID"/>
              </w:rPr>
              <w:t xml:space="preserve">Keterampilan mengelaborasi </w:t>
            </w:r>
            <w:r w:rsidRPr="009E1BE1">
              <w:rPr>
                <w:rFonts w:ascii="Times New Roman" w:hAnsi="Times New Roman" w:cs="Times New Roman"/>
                <w:bCs/>
                <w:i/>
                <w:sz w:val="24"/>
                <w:szCs w:val="24"/>
                <w:lang w:val="id-ID"/>
              </w:rPr>
              <w:t>(</w:t>
            </w:r>
            <w:proofErr w:type="spellStart"/>
            <w:r w:rsidRPr="009E1BE1">
              <w:rPr>
                <w:rFonts w:ascii="Times New Roman" w:hAnsi="Times New Roman" w:cs="Times New Roman"/>
                <w:bCs/>
                <w:i/>
                <w:sz w:val="24"/>
                <w:szCs w:val="24"/>
                <w:lang w:val="id-ID"/>
              </w:rPr>
              <w:t>elaboration</w:t>
            </w:r>
            <w:proofErr w:type="spellEnd"/>
            <w:r w:rsidRPr="009E1BE1">
              <w:rPr>
                <w:rFonts w:ascii="Times New Roman" w:hAnsi="Times New Roman" w:cs="Times New Roman"/>
                <w:bCs/>
                <w:i/>
                <w:sz w:val="24"/>
                <w:szCs w:val="24"/>
                <w:lang w:val="id-ID"/>
              </w:rPr>
              <w:t xml:space="preserve"> </w:t>
            </w:r>
            <w:proofErr w:type="spellStart"/>
            <w:r w:rsidRPr="009E1BE1">
              <w:rPr>
                <w:rFonts w:ascii="Times New Roman" w:hAnsi="Times New Roman" w:cs="Times New Roman"/>
                <w:bCs/>
                <w:i/>
                <w:sz w:val="24"/>
                <w:szCs w:val="24"/>
                <w:lang w:val="id-ID"/>
              </w:rPr>
              <w:t>ability</w:t>
            </w:r>
            <w:proofErr w:type="spellEnd"/>
            <w:r w:rsidRPr="009E1BE1">
              <w:rPr>
                <w:rFonts w:ascii="Times New Roman" w:hAnsi="Times New Roman" w:cs="Times New Roman"/>
                <w:bCs/>
                <w:i/>
                <w:sz w:val="24"/>
                <w:szCs w:val="24"/>
                <w:lang w:val="id-ID"/>
              </w:rPr>
              <w:t>).</w:t>
            </w:r>
          </w:p>
          <w:p w14:paraId="75DF5DD6" w14:textId="77777777" w:rsidR="00A40818" w:rsidRPr="009E1BE1" w:rsidRDefault="00A40818" w:rsidP="00943E3F">
            <w:pPr>
              <w:pStyle w:val="DaftarParagraf"/>
              <w:numPr>
                <w:ilvl w:val="0"/>
                <w:numId w:val="17"/>
              </w:numPr>
              <w:spacing w:line="240" w:lineRule="auto"/>
              <w:ind w:left="339"/>
              <w:jc w:val="both"/>
              <w:rPr>
                <w:rFonts w:ascii="Times New Roman" w:hAnsi="Times New Roman" w:cs="Times New Roman"/>
                <w:bCs/>
                <w:sz w:val="24"/>
                <w:szCs w:val="24"/>
                <w:lang w:val="id-ID"/>
              </w:rPr>
            </w:pPr>
            <w:r w:rsidRPr="009E1BE1">
              <w:rPr>
                <w:rFonts w:ascii="Times New Roman" w:hAnsi="Times New Roman" w:cs="Times New Roman"/>
                <w:bCs/>
                <w:sz w:val="24"/>
                <w:szCs w:val="24"/>
                <w:lang w:val="id-ID"/>
              </w:rPr>
              <w:lastRenderedPageBreak/>
              <w:t>Keterampilan mengevaluasi</w:t>
            </w:r>
          </w:p>
        </w:tc>
      </w:tr>
    </w:tbl>
    <w:p w14:paraId="00E8D5A2" w14:textId="77777777" w:rsidR="00A40818" w:rsidRPr="009E1BE1" w:rsidRDefault="00A40818" w:rsidP="00A40818">
      <w:pPr>
        <w:spacing w:line="360" w:lineRule="auto"/>
        <w:ind w:right="17"/>
        <w:jc w:val="both"/>
        <w:rPr>
          <w:rFonts w:ascii="Times New Roman" w:hAnsi="Times New Roman" w:cs="Times New Roman"/>
          <w:bCs/>
          <w:sz w:val="24"/>
          <w:szCs w:val="24"/>
          <w:lang w:val="id-ID"/>
        </w:rPr>
      </w:pPr>
    </w:p>
    <w:p w14:paraId="7F58528F" w14:textId="77777777" w:rsidR="00A40818" w:rsidRPr="009E1BE1" w:rsidRDefault="00A40818" w:rsidP="00A40818">
      <w:pPr>
        <w:pStyle w:val="Judul2"/>
        <w:numPr>
          <w:ilvl w:val="0"/>
          <w:numId w:val="15"/>
        </w:numPr>
        <w:rPr>
          <w:rFonts w:ascii="Times New Roman" w:hAnsi="Times New Roman" w:cs="Times New Roman"/>
          <w:color w:val="auto"/>
          <w:sz w:val="24"/>
          <w:szCs w:val="24"/>
        </w:rPr>
      </w:pPr>
      <w:bookmarkStart w:id="194" w:name="_Toc219318983"/>
      <w:bookmarkStart w:id="195" w:name="_Toc219323431"/>
      <w:bookmarkStart w:id="196" w:name="_Toc219323292"/>
      <w:bookmarkStart w:id="197" w:name="_Toc219319895"/>
      <w:r w:rsidRPr="009E1BE1">
        <w:rPr>
          <w:rFonts w:ascii="Times New Roman" w:hAnsi="Times New Roman" w:cs="Times New Roman"/>
          <w:color w:val="auto"/>
          <w:sz w:val="24"/>
          <w:szCs w:val="24"/>
        </w:rPr>
        <w:t>Waktu dan Tempat Penelitian</w:t>
      </w:r>
      <w:bookmarkEnd w:id="194"/>
      <w:bookmarkEnd w:id="195"/>
      <w:bookmarkEnd w:id="196"/>
      <w:bookmarkEnd w:id="197"/>
    </w:p>
    <w:p w14:paraId="7A642651" w14:textId="77777777" w:rsidR="00A40818" w:rsidRPr="009E1BE1" w:rsidRDefault="00A40818" w:rsidP="00A40818">
      <w:pPr>
        <w:pStyle w:val="DaftarParagraf"/>
        <w:numPr>
          <w:ilvl w:val="3"/>
          <w:numId w:val="15"/>
        </w:numPr>
        <w:spacing w:after="200" w:line="360" w:lineRule="auto"/>
        <w:ind w:left="567"/>
        <w:rPr>
          <w:rFonts w:ascii="Times New Roman" w:hAnsi="Times New Roman" w:cs="Times New Roman"/>
          <w:b/>
          <w:sz w:val="24"/>
          <w:szCs w:val="24"/>
        </w:rPr>
      </w:pPr>
      <w:r w:rsidRPr="009E1BE1">
        <w:rPr>
          <w:rFonts w:ascii="Times New Roman" w:hAnsi="Times New Roman" w:cs="Times New Roman"/>
          <w:b/>
          <w:sz w:val="24"/>
          <w:szCs w:val="24"/>
        </w:rPr>
        <w:t>Waktu Penelitian</w:t>
      </w:r>
    </w:p>
    <w:p w14:paraId="6F1EEC3B" w14:textId="77777777" w:rsidR="00A40818" w:rsidRPr="009E1BE1" w:rsidRDefault="00A40818" w:rsidP="00A40818">
      <w:pPr>
        <w:pStyle w:val="DaftarParagraf"/>
        <w:spacing w:line="360" w:lineRule="auto"/>
        <w:ind w:firstLine="414"/>
        <w:jc w:val="both"/>
        <w:rPr>
          <w:rFonts w:ascii="Times New Roman" w:hAnsi="Times New Roman" w:cs="Times New Roman"/>
          <w:b/>
          <w:sz w:val="24"/>
          <w:szCs w:val="24"/>
        </w:rPr>
      </w:pPr>
      <w:r w:rsidRPr="009E1BE1">
        <w:rPr>
          <w:rFonts w:ascii="Times New Roman" w:hAnsi="Times New Roman" w:cs="Times New Roman"/>
          <w:sz w:val="24"/>
          <w:szCs w:val="24"/>
        </w:rPr>
        <w:t>Waktu pelaksanaan penelitian ini dimulai pada tangg</w:t>
      </w:r>
      <w:proofErr w:type="spellStart"/>
      <w:r w:rsidRPr="009E1BE1">
        <w:rPr>
          <w:rFonts w:ascii="Times New Roman" w:hAnsi="Times New Roman" w:cs="Times New Roman"/>
          <w:sz w:val="24"/>
          <w:szCs w:val="24"/>
          <w:lang w:val="id-ID"/>
        </w:rPr>
        <w:t>al</w:t>
      </w:r>
      <w:proofErr w:type="spellEnd"/>
      <w:r w:rsidRPr="009E1BE1">
        <w:rPr>
          <w:rFonts w:ascii="Times New Roman" w:hAnsi="Times New Roman" w:cs="Times New Roman"/>
          <w:sz w:val="24"/>
          <w:szCs w:val="24"/>
          <w:lang w:val="id-ID"/>
        </w:rPr>
        <w:t xml:space="preserve"> 20 Mei</w:t>
      </w:r>
      <w:r w:rsidRPr="009E1BE1">
        <w:rPr>
          <w:rFonts w:ascii="Times New Roman" w:hAnsi="Times New Roman" w:cs="Times New Roman"/>
          <w:sz w:val="24"/>
          <w:szCs w:val="24"/>
        </w:rPr>
        <w:t xml:space="preserve"> 2024 sampai dengan tanggal</w:t>
      </w:r>
      <w:r w:rsidRPr="009E1BE1">
        <w:rPr>
          <w:rFonts w:ascii="Times New Roman" w:hAnsi="Times New Roman" w:cs="Times New Roman"/>
          <w:sz w:val="24"/>
          <w:szCs w:val="24"/>
          <w:lang w:val="id-ID"/>
        </w:rPr>
        <w:t xml:space="preserve"> 31 Mei</w:t>
      </w:r>
      <w:r w:rsidRPr="009E1BE1">
        <w:rPr>
          <w:rFonts w:ascii="Times New Roman" w:hAnsi="Times New Roman" w:cs="Times New Roman"/>
          <w:sz w:val="24"/>
          <w:szCs w:val="24"/>
        </w:rPr>
        <w:t xml:space="preserve"> 2024. Penelitian ini dilaksanakan dalam proses pembelajaran untuk meningkatkan kemampuan</w:t>
      </w:r>
      <w:r w:rsidRPr="009E1BE1">
        <w:rPr>
          <w:rFonts w:ascii="Times New Roman" w:hAnsi="Times New Roman" w:cs="Times New Roman"/>
          <w:sz w:val="24"/>
          <w:szCs w:val="24"/>
          <w:lang w:val="id-ID"/>
        </w:rPr>
        <w:t xml:space="preserve"> </w:t>
      </w:r>
      <w:proofErr w:type="spellStart"/>
      <w:r w:rsidRPr="009E1BE1">
        <w:rPr>
          <w:rFonts w:ascii="Times New Roman" w:hAnsi="Times New Roman" w:cs="Times New Roman"/>
          <w:sz w:val="24"/>
          <w:szCs w:val="24"/>
          <w:lang w:val="id-ID"/>
        </w:rPr>
        <w:t>berfikir</w:t>
      </w:r>
      <w:proofErr w:type="spellEnd"/>
      <w:r w:rsidRPr="009E1BE1">
        <w:rPr>
          <w:rFonts w:ascii="Times New Roman" w:hAnsi="Times New Roman" w:cs="Times New Roman"/>
          <w:sz w:val="24"/>
          <w:szCs w:val="24"/>
          <w:lang w:val="id-ID"/>
        </w:rPr>
        <w:t xml:space="preserve"> kreatif menggunakan piano pop </w:t>
      </w:r>
      <w:proofErr w:type="spellStart"/>
      <w:r w:rsidRPr="009E1BE1">
        <w:rPr>
          <w:rFonts w:ascii="Times New Roman" w:hAnsi="Times New Roman" w:cs="Times New Roman"/>
          <w:sz w:val="24"/>
          <w:szCs w:val="24"/>
          <w:lang w:val="id-ID"/>
        </w:rPr>
        <w:t>grade</w:t>
      </w:r>
      <w:proofErr w:type="spellEnd"/>
      <w:r w:rsidRPr="009E1BE1">
        <w:rPr>
          <w:rFonts w:ascii="Times New Roman" w:hAnsi="Times New Roman" w:cs="Times New Roman"/>
          <w:sz w:val="24"/>
          <w:szCs w:val="24"/>
          <w:lang w:val="id-ID"/>
        </w:rPr>
        <w:t xml:space="preserve"> I</w:t>
      </w:r>
      <w:r w:rsidRPr="009E1BE1">
        <w:rPr>
          <w:rFonts w:ascii="Times New Roman" w:hAnsi="Times New Roman" w:cs="Times New Roman"/>
          <w:i/>
          <w:sz w:val="24"/>
          <w:szCs w:val="24"/>
        </w:rPr>
        <w:t xml:space="preserve">. </w:t>
      </w:r>
    </w:p>
    <w:p w14:paraId="1059888D" w14:textId="77777777" w:rsidR="00A40818" w:rsidRPr="009E1BE1" w:rsidRDefault="00A40818" w:rsidP="00A40818">
      <w:pPr>
        <w:pStyle w:val="DaftarParagraf"/>
        <w:numPr>
          <w:ilvl w:val="3"/>
          <w:numId w:val="15"/>
        </w:numPr>
        <w:spacing w:after="200" w:line="360" w:lineRule="auto"/>
        <w:ind w:left="567"/>
        <w:rPr>
          <w:rFonts w:ascii="Times New Roman" w:hAnsi="Times New Roman" w:cs="Times New Roman"/>
          <w:b/>
          <w:sz w:val="24"/>
          <w:szCs w:val="24"/>
        </w:rPr>
      </w:pPr>
      <w:r w:rsidRPr="009E1BE1">
        <w:rPr>
          <w:rFonts w:ascii="Times New Roman" w:hAnsi="Times New Roman" w:cs="Times New Roman"/>
          <w:b/>
          <w:sz w:val="24"/>
          <w:szCs w:val="24"/>
        </w:rPr>
        <w:t>Tempat Penelitian</w:t>
      </w:r>
    </w:p>
    <w:p w14:paraId="55D8391A" w14:textId="77777777" w:rsidR="00A40818" w:rsidRPr="009E1BE1" w:rsidRDefault="00A40818" w:rsidP="00A40818">
      <w:pPr>
        <w:pStyle w:val="DaftarParagraf"/>
        <w:spacing w:line="360" w:lineRule="auto"/>
        <w:ind w:firstLine="720"/>
        <w:jc w:val="both"/>
        <w:rPr>
          <w:rFonts w:ascii="Times New Roman" w:hAnsi="Times New Roman" w:cs="Times New Roman"/>
          <w:sz w:val="24"/>
          <w:szCs w:val="24"/>
          <w:lang w:val="id-ID"/>
        </w:rPr>
      </w:pPr>
      <w:r w:rsidRPr="009E1BE1">
        <w:rPr>
          <w:rFonts w:ascii="Times New Roman" w:hAnsi="Times New Roman" w:cs="Times New Roman"/>
          <w:sz w:val="24"/>
          <w:szCs w:val="24"/>
        </w:rPr>
        <w:t>Penelitian ini dilaksanakan di</w:t>
      </w:r>
      <w:r w:rsidRPr="009E1BE1">
        <w:rPr>
          <w:rFonts w:ascii="Times New Roman" w:hAnsi="Times New Roman" w:cs="Times New Roman"/>
          <w:sz w:val="24"/>
          <w:szCs w:val="24"/>
          <w:lang w:val="id-ID"/>
        </w:rPr>
        <w:t xml:space="preserve"> MI Miftahul Anwar</w:t>
      </w:r>
      <w:r w:rsidRPr="009E1BE1">
        <w:rPr>
          <w:rFonts w:ascii="Times New Roman" w:hAnsi="Times New Roman" w:cs="Times New Roman"/>
          <w:sz w:val="24"/>
          <w:szCs w:val="24"/>
        </w:rPr>
        <w:t xml:space="preserve">, yang beralamatkan </w:t>
      </w:r>
      <w:r w:rsidRPr="009E1BE1">
        <w:rPr>
          <w:rFonts w:ascii="Times New Roman" w:eastAsia="Times New Roman" w:hAnsi="Times New Roman" w:cs="Times New Roman"/>
          <w:bCs/>
          <w:sz w:val="24"/>
          <w:szCs w:val="24"/>
          <w:lang w:val="en-US"/>
        </w:rPr>
        <w:t xml:space="preserve">di Jl. </w:t>
      </w:r>
      <w:proofErr w:type="spellStart"/>
      <w:r w:rsidRPr="009E1BE1">
        <w:rPr>
          <w:rFonts w:ascii="Times New Roman" w:eastAsia="Times New Roman" w:hAnsi="Times New Roman" w:cs="Times New Roman"/>
          <w:bCs/>
          <w:sz w:val="24"/>
          <w:szCs w:val="24"/>
          <w:lang w:val="en-US"/>
        </w:rPr>
        <w:t>Cigedug</w:t>
      </w:r>
      <w:proofErr w:type="spellEnd"/>
      <w:r w:rsidRPr="009E1BE1">
        <w:rPr>
          <w:rFonts w:ascii="Times New Roman" w:eastAsia="Times New Roman" w:hAnsi="Times New Roman" w:cs="Times New Roman"/>
          <w:bCs/>
          <w:sz w:val="24"/>
          <w:szCs w:val="24"/>
          <w:lang w:val="en-US"/>
        </w:rPr>
        <w:t xml:space="preserve"> KM.01 </w:t>
      </w:r>
      <w:proofErr w:type="spellStart"/>
      <w:r w:rsidRPr="009E1BE1">
        <w:rPr>
          <w:rFonts w:ascii="Times New Roman" w:eastAsia="Times New Roman" w:hAnsi="Times New Roman" w:cs="Times New Roman"/>
          <w:bCs/>
          <w:sz w:val="24"/>
          <w:szCs w:val="24"/>
          <w:lang w:val="en-US"/>
        </w:rPr>
        <w:t>Kp</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Lebakleungsir</w:t>
      </w:r>
      <w:proofErr w:type="spellEnd"/>
      <w:r w:rsidRPr="009E1BE1">
        <w:rPr>
          <w:rFonts w:ascii="Times New Roman" w:eastAsia="Times New Roman" w:hAnsi="Times New Roman" w:cs="Times New Roman"/>
          <w:bCs/>
          <w:sz w:val="24"/>
          <w:szCs w:val="24"/>
          <w:lang w:val="en-US"/>
        </w:rPr>
        <w:t xml:space="preserve"> RT.002 RW.004 Des. Ciburuy </w:t>
      </w:r>
      <w:proofErr w:type="spellStart"/>
      <w:r w:rsidRPr="009E1BE1">
        <w:rPr>
          <w:rFonts w:ascii="Times New Roman" w:eastAsia="Times New Roman" w:hAnsi="Times New Roman" w:cs="Times New Roman"/>
          <w:bCs/>
          <w:sz w:val="24"/>
          <w:szCs w:val="24"/>
          <w:lang w:val="en-US"/>
        </w:rPr>
        <w:t>Kec</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Bayongbong</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Kab</w:t>
      </w:r>
      <w:proofErr w:type="spellEnd"/>
      <w:r w:rsidRPr="009E1BE1">
        <w:rPr>
          <w:rFonts w:ascii="Times New Roman" w:eastAsia="Times New Roman" w:hAnsi="Times New Roman" w:cs="Times New Roman"/>
          <w:bCs/>
          <w:sz w:val="24"/>
          <w:szCs w:val="24"/>
          <w:lang w:val="en-US"/>
        </w:rPr>
        <w:t>. Garut 44162.</w:t>
      </w:r>
    </w:p>
    <w:p w14:paraId="631376E8" w14:textId="77777777" w:rsidR="00A40818" w:rsidRPr="009E1BE1" w:rsidRDefault="00A40818" w:rsidP="00A40818">
      <w:pPr>
        <w:pStyle w:val="DaftarParagraf"/>
        <w:spacing w:line="360" w:lineRule="auto"/>
        <w:ind w:left="644"/>
        <w:jc w:val="center"/>
        <w:rPr>
          <w:rFonts w:ascii="Times New Roman" w:eastAsia="Times New Roman" w:hAnsi="Times New Roman" w:cs="Times New Roman"/>
          <w:bCs/>
          <w:sz w:val="24"/>
          <w:szCs w:val="24"/>
          <w:lang w:val="id-ID"/>
        </w:rPr>
      </w:pPr>
      <w:r w:rsidRPr="009E1BE1">
        <w:rPr>
          <w:rFonts w:ascii="Times New Roman" w:hAnsi="Times New Roman" w:cs="Times New Roman"/>
          <w:noProof/>
          <w:lang w:val="id-ID" w:eastAsia="id-ID"/>
        </w:rPr>
        <w:drawing>
          <wp:inline distT="0" distB="0" distL="0" distR="0" wp14:anchorId="3560B140" wp14:editId="597CC129">
            <wp:extent cx="2562225" cy="1998345"/>
            <wp:effectExtent l="19050" t="0" r="9303" b="0"/>
            <wp:docPr id="1040" name="Image1"/>
            <wp:cNvGraphicFramePr/>
            <a:graphic xmlns:a="http://schemas.openxmlformats.org/drawingml/2006/main">
              <a:graphicData uri="http://schemas.openxmlformats.org/drawingml/2006/picture">
                <pic:pic xmlns:pic="http://schemas.openxmlformats.org/drawingml/2006/picture">
                  <pic:nvPicPr>
                    <pic:cNvPr id="1040" name="Image1"/>
                    <pic:cNvPicPr/>
                  </pic:nvPicPr>
                  <pic:blipFill>
                    <a:blip r:embed="rId52" cstate="print"/>
                    <a:srcRect/>
                    <a:stretch>
                      <a:fillRect/>
                    </a:stretch>
                  </pic:blipFill>
                  <pic:spPr>
                    <a:xfrm>
                      <a:off x="0" y="0"/>
                      <a:ext cx="2562447" cy="1998921"/>
                    </a:xfrm>
                    <a:prstGeom prst="rect">
                      <a:avLst/>
                    </a:prstGeom>
                  </pic:spPr>
                </pic:pic>
              </a:graphicData>
            </a:graphic>
          </wp:inline>
        </w:drawing>
      </w:r>
    </w:p>
    <w:p w14:paraId="7CC581A9" w14:textId="77777777" w:rsidR="00A40818" w:rsidRPr="009E1BE1" w:rsidRDefault="00A40818" w:rsidP="00A40818">
      <w:pPr>
        <w:pStyle w:val="Judul4"/>
        <w:jc w:val="center"/>
        <w:rPr>
          <w:rFonts w:ascii="Times New Roman" w:hAnsi="Times New Roman" w:cs="Times New Roman"/>
          <w:i w:val="0"/>
          <w:iCs w:val="0"/>
          <w:color w:val="auto"/>
          <w:lang w:val="id-ID"/>
        </w:rPr>
      </w:pPr>
      <w:bookmarkStart w:id="198" w:name="_Toc219323293"/>
      <w:bookmarkStart w:id="199" w:name="_Toc219319896"/>
      <w:bookmarkStart w:id="200" w:name="_Toc219323432"/>
      <w:r w:rsidRPr="009E1BE1">
        <w:rPr>
          <w:rFonts w:ascii="Times New Roman" w:hAnsi="Times New Roman" w:cs="Times New Roman"/>
          <w:i w:val="0"/>
          <w:iCs w:val="0"/>
          <w:color w:val="auto"/>
          <w:lang w:val="en-US"/>
        </w:rPr>
        <w:t xml:space="preserve">Gambar </w:t>
      </w:r>
      <w:r w:rsidRPr="009E1BE1">
        <w:rPr>
          <w:rFonts w:ascii="Times New Roman" w:hAnsi="Times New Roman" w:cs="Times New Roman"/>
          <w:i w:val="0"/>
          <w:iCs w:val="0"/>
          <w:color w:val="auto"/>
          <w:lang w:val="id-ID"/>
        </w:rPr>
        <w:t>3.1</w:t>
      </w:r>
      <w:r w:rsidRPr="009E1BE1">
        <w:rPr>
          <w:rFonts w:ascii="Times New Roman" w:hAnsi="Times New Roman" w:cs="Times New Roman"/>
          <w:i w:val="0"/>
          <w:iCs w:val="0"/>
          <w:color w:val="auto"/>
          <w:lang w:val="en-US"/>
        </w:rPr>
        <w:t xml:space="preserve"> Foto MI </w:t>
      </w:r>
      <w:proofErr w:type="spellStart"/>
      <w:r w:rsidRPr="009E1BE1">
        <w:rPr>
          <w:rFonts w:ascii="Times New Roman" w:hAnsi="Times New Roman" w:cs="Times New Roman"/>
          <w:i w:val="0"/>
          <w:iCs w:val="0"/>
          <w:color w:val="auto"/>
          <w:lang w:val="en-US"/>
        </w:rPr>
        <w:t>Miftahul</w:t>
      </w:r>
      <w:proofErr w:type="spellEnd"/>
      <w:r w:rsidRPr="009E1BE1">
        <w:rPr>
          <w:rFonts w:ascii="Times New Roman" w:hAnsi="Times New Roman" w:cs="Times New Roman"/>
          <w:i w:val="0"/>
          <w:iCs w:val="0"/>
          <w:color w:val="auto"/>
          <w:lang w:val="en-US"/>
        </w:rPr>
        <w:t xml:space="preserve"> Anwar </w:t>
      </w:r>
      <w:proofErr w:type="spellStart"/>
      <w:r w:rsidRPr="009E1BE1">
        <w:rPr>
          <w:rFonts w:ascii="Times New Roman" w:hAnsi="Times New Roman" w:cs="Times New Roman"/>
          <w:i w:val="0"/>
          <w:iCs w:val="0"/>
          <w:color w:val="auto"/>
          <w:lang w:val="en-US"/>
        </w:rPr>
        <w:t>tampak</w:t>
      </w:r>
      <w:proofErr w:type="spellEnd"/>
      <w:r w:rsidRPr="009E1BE1">
        <w:rPr>
          <w:rFonts w:ascii="Times New Roman" w:hAnsi="Times New Roman" w:cs="Times New Roman"/>
          <w:i w:val="0"/>
          <w:iCs w:val="0"/>
          <w:color w:val="auto"/>
          <w:lang w:val="en-US"/>
        </w:rPr>
        <w:t xml:space="preserve"> </w:t>
      </w:r>
      <w:proofErr w:type="spellStart"/>
      <w:r w:rsidRPr="009E1BE1">
        <w:rPr>
          <w:rFonts w:ascii="Times New Roman" w:hAnsi="Times New Roman" w:cs="Times New Roman"/>
          <w:i w:val="0"/>
          <w:iCs w:val="0"/>
          <w:color w:val="auto"/>
          <w:lang w:val="en-US"/>
        </w:rPr>
        <w:t>depan</w:t>
      </w:r>
      <w:bookmarkEnd w:id="198"/>
      <w:bookmarkEnd w:id="199"/>
      <w:bookmarkEnd w:id="200"/>
      <w:proofErr w:type="spellEnd"/>
    </w:p>
    <w:p w14:paraId="400C395D" w14:textId="77777777" w:rsidR="00A40818" w:rsidRPr="009E1BE1" w:rsidRDefault="00A40818" w:rsidP="00A40818">
      <w:pPr>
        <w:rPr>
          <w:rFonts w:ascii="Times New Roman" w:hAnsi="Times New Roman" w:cs="Times New Roman"/>
          <w:lang w:val="id-ID"/>
        </w:rPr>
      </w:pPr>
    </w:p>
    <w:p w14:paraId="30018020" w14:textId="77777777" w:rsidR="00A40818" w:rsidRPr="009E1BE1" w:rsidRDefault="00A40818" w:rsidP="00A40818">
      <w:pPr>
        <w:pStyle w:val="DaftarParagraf"/>
        <w:spacing w:line="360" w:lineRule="auto"/>
        <w:ind w:left="644"/>
        <w:jc w:val="center"/>
        <w:rPr>
          <w:rFonts w:ascii="Times New Roman" w:eastAsia="Times New Roman" w:hAnsi="Times New Roman" w:cs="Times New Roman"/>
          <w:bCs/>
          <w:sz w:val="24"/>
          <w:szCs w:val="24"/>
        </w:rPr>
      </w:pPr>
      <w:r w:rsidRPr="009E1BE1">
        <w:rPr>
          <w:rFonts w:ascii="Times New Roman" w:hAnsi="Times New Roman" w:cs="Times New Roman"/>
          <w:noProof/>
          <w:lang w:val="id-ID" w:eastAsia="id-ID"/>
        </w:rPr>
        <w:drawing>
          <wp:inline distT="0" distB="0" distL="0" distR="0" wp14:anchorId="220B24BA" wp14:editId="208CBD74">
            <wp:extent cx="2585085" cy="2019935"/>
            <wp:effectExtent l="19050" t="0" r="5346" b="0"/>
            <wp:docPr id="1041" name="Image1"/>
            <wp:cNvGraphicFramePr/>
            <a:graphic xmlns:a="http://schemas.openxmlformats.org/drawingml/2006/main">
              <a:graphicData uri="http://schemas.openxmlformats.org/drawingml/2006/picture">
                <pic:pic xmlns:pic="http://schemas.openxmlformats.org/drawingml/2006/picture">
                  <pic:nvPicPr>
                    <pic:cNvPr id="1041" name="Image1"/>
                    <pic:cNvPicPr/>
                  </pic:nvPicPr>
                  <pic:blipFill>
                    <a:blip r:embed="rId53" cstate="print"/>
                    <a:srcRect/>
                    <a:stretch>
                      <a:fillRect/>
                    </a:stretch>
                  </pic:blipFill>
                  <pic:spPr>
                    <a:xfrm>
                      <a:off x="0" y="0"/>
                      <a:ext cx="2585454" cy="2020185"/>
                    </a:xfrm>
                    <a:prstGeom prst="rect">
                      <a:avLst/>
                    </a:prstGeom>
                  </pic:spPr>
                </pic:pic>
              </a:graphicData>
            </a:graphic>
          </wp:inline>
        </w:drawing>
      </w:r>
    </w:p>
    <w:p w14:paraId="449D0F36" w14:textId="77777777" w:rsidR="00A40818" w:rsidRPr="009E1BE1" w:rsidRDefault="00A40818" w:rsidP="00A40818">
      <w:pPr>
        <w:pStyle w:val="Judul4"/>
        <w:jc w:val="center"/>
        <w:rPr>
          <w:rFonts w:ascii="Times New Roman" w:hAnsi="Times New Roman" w:cs="Times New Roman"/>
          <w:i w:val="0"/>
          <w:iCs w:val="0"/>
          <w:color w:val="auto"/>
          <w:lang w:val="id-ID"/>
        </w:rPr>
      </w:pPr>
      <w:bookmarkStart w:id="201" w:name="_Toc219319897"/>
      <w:bookmarkStart w:id="202" w:name="_Toc219323433"/>
      <w:bookmarkStart w:id="203" w:name="_Toc219323294"/>
      <w:r w:rsidRPr="009E1BE1">
        <w:rPr>
          <w:rFonts w:ascii="Times New Roman" w:hAnsi="Times New Roman" w:cs="Times New Roman"/>
          <w:i w:val="0"/>
          <w:iCs w:val="0"/>
          <w:color w:val="auto"/>
          <w:lang w:val="en-US"/>
        </w:rPr>
        <w:lastRenderedPageBreak/>
        <w:t>Gambar 3.</w:t>
      </w:r>
      <w:r w:rsidRPr="009E1BE1">
        <w:rPr>
          <w:rFonts w:ascii="Times New Roman" w:hAnsi="Times New Roman" w:cs="Times New Roman"/>
          <w:i w:val="0"/>
          <w:iCs w:val="0"/>
          <w:color w:val="auto"/>
          <w:lang w:val="id-ID"/>
        </w:rPr>
        <w:t>2</w:t>
      </w:r>
      <w:r w:rsidRPr="009E1BE1">
        <w:rPr>
          <w:rFonts w:ascii="Times New Roman" w:hAnsi="Times New Roman" w:cs="Times New Roman"/>
          <w:i w:val="0"/>
          <w:iCs w:val="0"/>
          <w:color w:val="auto"/>
          <w:lang w:val="en-US"/>
        </w:rPr>
        <w:t xml:space="preserve"> Tampilan Google Maps MI </w:t>
      </w:r>
      <w:proofErr w:type="spellStart"/>
      <w:r w:rsidRPr="009E1BE1">
        <w:rPr>
          <w:rFonts w:ascii="Times New Roman" w:hAnsi="Times New Roman" w:cs="Times New Roman"/>
          <w:i w:val="0"/>
          <w:iCs w:val="0"/>
          <w:color w:val="auto"/>
          <w:lang w:val="en-US"/>
        </w:rPr>
        <w:t>Miftahul</w:t>
      </w:r>
      <w:proofErr w:type="spellEnd"/>
      <w:r w:rsidRPr="009E1BE1">
        <w:rPr>
          <w:rFonts w:ascii="Times New Roman" w:hAnsi="Times New Roman" w:cs="Times New Roman"/>
          <w:i w:val="0"/>
          <w:iCs w:val="0"/>
          <w:color w:val="auto"/>
          <w:lang w:val="en-US"/>
        </w:rPr>
        <w:t xml:space="preserve"> Anwar</w:t>
      </w:r>
      <w:bookmarkEnd w:id="201"/>
      <w:bookmarkEnd w:id="202"/>
      <w:bookmarkEnd w:id="203"/>
    </w:p>
    <w:p w14:paraId="585D5E50" w14:textId="77777777" w:rsidR="00A40818" w:rsidRPr="009E1BE1" w:rsidRDefault="00A40818" w:rsidP="00A40818">
      <w:pPr>
        <w:pStyle w:val="Judul2"/>
        <w:numPr>
          <w:ilvl w:val="0"/>
          <w:numId w:val="15"/>
        </w:numPr>
        <w:rPr>
          <w:rFonts w:ascii="Times New Roman" w:hAnsi="Times New Roman" w:cs="Times New Roman"/>
          <w:color w:val="auto"/>
          <w:sz w:val="24"/>
          <w:szCs w:val="24"/>
        </w:rPr>
      </w:pPr>
      <w:bookmarkStart w:id="204" w:name="_Toc219319898"/>
      <w:bookmarkStart w:id="205" w:name="_Toc219318984"/>
      <w:bookmarkStart w:id="206" w:name="_Toc219323434"/>
      <w:bookmarkStart w:id="207" w:name="_Toc219323295"/>
      <w:r w:rsidRPr="009E1BE1">
        <w:rPr>
          <w:rFonts w:ascii="Times New Roman" w:hAnsi="Times New Roman" w:cs="Times New Roman"/>
          <w:color w:val="auto"/>
          <w:sz w:val="24"/>
          <w:szCs w:val="24"/>
        </w:rPr>
        <w:t>Populasi dan Sampel</w:t>
      </w:r>
      <w:bookmarkEnd w:id="204"/>
      <w:bookmarkEnd w:id="205"/>
      <w:bookmarkEnd w:id="206"/>
      <w:bookmarkEnd w:id="207"/>
    </w:p>
    <w:p w14:paraId="10F7F8C9" w14:textId="77777777" w:rsidR="00A40818" w:rsidRPr="00D32A71" w:rsidRDefault="00A40818" w:rsidP="00A40818">
      <w:pPr>
        <w:pStyle w:val="DaftarParagraf"/>
        <w:numPr>
          <w:ilvl w:val="3"/>
          <w:numId w:val="15"/>
        </w:numPr>
        <w:spacing w:line="360" w:lineRule="auto"/>
        <w:ind w:left="709" w:right="17"/>
        <w:jc w:val="both"/>
        <w:rPr>
          <w:rFonts w:ascii="Times New Roman" w:hAnsi="Times New Roman" w:cs="Times New Roman"/>
          <w:b/>
          <w:bCs/>
          <w:sz w:val="24"/>
          <w:szCs w:val="24"/>
        </w:rPr>
      </w:pPr>
      <w:r w:rsidRPr="00D32A71">
        <w:rPr>
          <w:rFonts w:ascii="Times New Roman" w:hAnsi="Times New Roman" w:cs="Times New Roman"/>
          <w:b/>
          <w:bCs/>
          <w:sz w:val="24"/>
          <w:szCs w:val="24"/>
          <w:lang w:val="id-ID"/>
        </w:rPr>
        <w:t>Populasi</w:t>
      </w:r>
    </w:p>
    <w:p w14:paraId="140FE2B5" w14:textId="77777777" w:rsidR="00A40818" w:rsidRPr="009E1BE1" w:rsidRDefault="00A40818" w:rsidP="00A40818">
      <w:pPr>
        <w:pStyle w:val="DaftarParagraf"/>
        <w:spacing w:line="360" w:lineRule="auto"/>
        <w:ind w:right="17" w:firstLine="720"/>
        <w:jc w:val="both"/>
        <w:rPr>
          <w:rFonts w:ascii="Times New Roman" w:hAnsi="Times New Roman" w:cs="Times New Roman"/>
          <w:b/>
          <w:bCs/>
          <w:sz w:val="24"/>
          <w:szCs w:val="24"/>
          <w:lang w:val="id-ID"/>
        </w:rPr>
      </w:pPr>
      <w:r w:rsidRPr="009E1BE1">
        <w:rPr>
          <w:rFonts w:ascii="Times New Roman" w:hAnsi="Times New Roman" w:cs="Times New Roman"/>
          <w:sz w:val="24"/>
          <w:szCs w:val="24"/>
        </w:rPr>
        <w:t xml:space="preserve">Menurut Sugiyono (2013, hlm.80) populasi adalah seluruh wilayah generalisasi yang terdiri dari objek atau subjek yang mempunyai kuantitas dan karakteristik tertentu yang ditentuka oleh peneliti untuk dioelajari dan kemudian diambil kesimpulannya. Adapun populasi yang digunakan dalam penelitian ini adalaha seluruh siswa </w:t>
      </w:r>
      <w:r w:rsidRPr="009E1BE1">
        <w:rPr>
          <w:rFonts w:ascii="Times New Roman" w:hAnsi="Times New Roman" w:cs="Times New Roman"/>
          <w:sz w:val="24"/>
          <w:szCs w:val="24"/>
          <w:lang w:val="id-ID"/>
        </w:rPr>
        <w:t xml:space="preserve">MI Miftahul </w:t>
      </w:r>
      <w:proofErr w:type="spellStart"/>
      <w:r w:rsidRPr="009E1BE1">
        <w:rPr>
          <w:rFonts w:ascii="Times New Roman" w:hAnsi="Times New Roman" w:cs="Times New Roman"/>
          <w:sz w:val="24"/>
          <w:szCs w:val="24"/>
          <w:lang w:val="id-ID"/>
        </w:rPr>
        <w:t>Anwa</w:t>
      </w:r>
      <w:proofErr w:type="spellEnd"/>
      <w:r w:rsidRPr="009E1BE1">
        <w:rPr>
          <w:rFonts w:ascii="Times New Roman" w:hAnsi="Times New Roman" w:cs="Times New Roman"/>
          <w:sz w:val="24"/>
          <w:szCs w:val="24"/>
          <w:lang w:val="id-ID"/>
        </w:rPr>
        <w:t xml:space="preserve"> </w:t>
      </w:r>
      <w:r w:rsidRPr="009E1BE1">
        <w:rPr>
          <w:rFonts w:ascii="Times New Roman" w:hAnsi="Times New Roman" w:cs="Times New Roman"/>
          <w:sz w:val="24"/>
          <w:szCs w:val="24"/>
        </w:rPr>
        <w:t xml:space="preserve">tahun ajaran 2023/2024 yang berjumlah </w:t>
      </w:r>
      <w:r w:rsidRPr="009E1BE1">
        <w:rPr>
          <w:rFonts w:ascii="Times New Roman" w:hAnsi="Times New Roman" w:cs="Times New Roman"/>
          <w:sz w:val="24"/>
          <w:szCs w:val="24"/>
          <w:lang w:val="id-ID"/>
        </w:rPr>
        <w:t>76</w:t>
      </w:r>
      <w:r w:rsidRPr="009E1BE1">
        <w:rPr>
          <w:rFonts w:ascii="Times New Roman" w:hAnsi="Times New Roman" w:cs="Times New Roman"/>
          <w:sz w:val="24"/>
          <w:szCs w:val="24"/>
        </w:rPr>
        <w:t xml:space="preserve"> orang.</w:t>
      </w:r>
    </w:p>
    <w:p w14:paraId="4078E942" w14:textId="77777777" w:rsidR="00A40818" w:rsidRPr="00D32A71" w:rsidRDefault="00A40818" w:rsidP="00A40818">
      <w:pPr>
        <w:pStyle w:val="DaftarParagraf"/>
        <w:numPr>
          <w:ilvl w:val="3"/>
          <w:numId w:val="15"/>
        </w:numPr>
        <w:spacing w:line="360" w:lineRule="auto"/>
        <w:ind w:left="709" w:right="17"/>
        <w:jc w:val="both"/>
        <w:rPr>
          <w:rFonts w:ascii="Times New Roman" w:hAnsi="Times New Roman" w:cs="Times New Roman"/>
          <w:b/>
          <w:bCs/>
          <w:sz w:val="24"/>
          <w:szCs w:val="24"/>
        </w:rPr>
      </w:pPr>
      <w:r w:rsidRPr="00D32A71">
        <w:rPr>
          <w:rFonts w:ascii="Times New Roman" w:hAnsi="Times New Roman" w:cs="Times New Roman"/>
          <w:b/>
          <w:bCs/>
          <w:sz w:val="24"/>
          <w:szCs w:val="24"/>
          <w:lang w:val="id-ID"/>
        </w:rPr>
        <w:t>Sampel</w:t>
      </w:r>
    </w:p>
    <w:p w14:paraId="799968F5" w14:textId="77777777" w:rsidR="00A40818" w:rsidRPr="009E1BE1" w:rsidRDefault="00A40818" w:rsidP="00A40818">
      <w:pPr>
        <w:pStyle w:val="DaftarParagraf"/>
        <w:spacing w:line="360" w:lineRule="auto"/>
        <w:ind w:right="17" w:firstLine="720"/>
        <w:jc w:val="both"/>
        <w:rPr>
          <w:rFonts w:ascii="Times New Roman" w:hAnsi="Times New Roman" w:cs="Times New Roman"/>
          <w:sz w:val="24"/>
          <w:szCs w:val="24"/>
          <w:lang w:val="id-ID"/>
        </w:rPr>
      </w:pPr>
      <w:r w:rsidRPr="009E1BE1">
        <w:rPr>
          <w:rFonts w:ascii="Times New Roman" w:hAnsi="Times New Roman" w:cs="Times New Roman"/>
          <w:sz w:val="24"/>
          <w:szCs w:val="24"/>
        </w:rPr>
        <w:t xml:space="preserve">Menurut Sugiyono (2013, hlm.81), sampel adalah bagian dari populasi yang menjadi sumber data dalam penelitian. Dalam penelitian ini, peneliti menggunakan teknik </w:t>
      </w:r>
      <w:r w:rsidRPr="009E1BE1">
        <w:rPr>
          <w:rFonts w:ascii="Times New Roman" w:hAnsi="Times New Roman" w:cs="Times New Roman"/>
          <w:i/>
          <w:sz w:val="24"/>
          <w:szCs w:val="24"/>
        </w:rPr>
        <w:t xml:space="preserve">nonprobability sampling. </w:t>
      </w:r>
      <w:r w:rsidRPr="009E1BE1">
        <w:rPr>
          <w:rFonts w:ascii="Times New Roman" w:hAnsi="Times New Roman" w:cs="Times New Roman"/>
          <w:sz w:val="24"/>
          <w:szCs w:val="24"/>
        </w:rPr>
        <w:t xml:space="preserve">Suginoyo (2013, hlm. 218) menjelaskan teknik </w:t>
      </w:r>
      <w:r w:rsidRPr="009E1BE1">
        <w:rPr>
          <w:rFonts w:ascii="Times New Roman" w:hAnsi="Times New Roman" w:cs="Times New Roman"/>
          <w:i/>
          <w:sz w:val="24"/>
          <w:szCs w:val="24"/>
        </w:rPr>
        <w:t xml:space="preserve">nonprobability sampling </w:t>
      </w:r>
      <w:r w:rsidRPr="009E1BE1">
        <w:rPr>
          <w:rFonts w:ascii="Times New Roman" w:hAnsi="Times New Roman" w:cs="Times New Roman"/>
          <w:sz w:val="24"/>
          <w:szCs w:val="24"/>
        </w:rPr>
        <w:t xml:space="preserve">adalah teknik pengambilan sample yang tidak memberikan kesempatan atau kesempaatn yang sama bagi anggota populasi untuk dipilih menjadi sampel. Metode </w:t>
      </w:r>
      <w:r w:rsidRPr="009E1BE1">
        <w:rPr>
          <w:rFonts w:ascii="Times New Roman" w:hAnsi="Times New Roman" w:cs="Times New Roman"/>
          <w:i/>
          <w:sz w:val="24"/>
          <w:szCs w:val="24"/>
        </w:rPr>
        <w:t xml:space="preserve">nonprobability sampling </w:t>
      </w:r>
      <w:r w:rsidRPr="009E1BE1">
        <w:rPr>
          <w:rFonts w:ascii="Times New Roman" w:hAnsi="Times New Roman" w:cs="Times New Roman"/>
          <w:sz w:val="24"/>
          <w:szCs w:val="24"/>
        </w:rPr>
        <w:t xml:space="preserve">yang dipakai dalam penelitian ini adalah teknik </w:t>
      </w:r>
      <w:r w:rsidRPr="009E1BE1">
        <w:rPr>
          <w:rFonts w:ascii="Times New Roman" w:hAnsi="Times New Roman" w:cs="Times New Roman"/>
          <w:i/>
          <w:sz w:val="24"/>
          <w:szCs w:val="24"/>
        </w:rPr>
        <w:t xml:space="preserve">purposive sampling. </w:t>
      </w:r>
      <w:r w:rsidRPr="009E1BE1">
        <w:rPr>
          <w:rFonts w:ascii="Times New Roman" w:hAnsi="Times New Roman" w:cs="Times New Roman"/>
          <w:sz w:val="24"/>
          <w:szCs w:val="24"/>
        </w:rPr>
        <w:t xml:space="preserve">Menurut Sugiyono (2013, hlm.219) </w:t>
      </w:r>
      <w:r w:rsidRPr="009E1BE1">
        <w:rPr>
          <w:rFonts w:ascii="Times New Roman" w:hAnsi="Times New Roman" w:cs="Times New Roman"/>
          <w:i/>
          <w:sz w:val="24"/>
          <w:szCs w:val="24"/>
        </w:rPr>
        <w:t xml:space="preserve">purposive sampling </w:t>
      </w:r>
      <w:r w:rsidRPr="009E1BE1">
        <w:rPr>
          <w:rFonts w:ascii="Times New Roman" w:hAnsi="Times New Roman" w:cs="Times New Roman"/>
          <w:sz w:val="24"/>
          <w:szCs w:val="24"/>
        </w:rPr>
        <w:t>merupakan teknik pengambilan sampel yang digunakan dengan mempertimbangkan beberapa hal, dimana sampel dipilih dari populasi yang sesuai dengan kehendak peneliti, sehingga sampel tersebut dapat mewakili karakteristik populasi yang di inginkan.</w:t>
      </w:r>
    </w:p>
    <w:p w14:paraId="0D5C72FF" w14:textId="77777777" w:rsidR="00A40818" w:rsidRPr="009E1BE1" w:rsidRDefault="00A40818" w:rsidP="00A40818">
      <w:pPr>
        <w:pStyle w:val="DaftarParagraf"/>
        <w:spacing w:line="360" w:lineRule="auto"/>
        <w:ind w:firstLine="414"/>
        <w:jc w:val="both"/>
        <w:rPr>
          <w:rFonts w:ascii="Times New Roman" w:eastAsia="Times New Roman" w:hAnsi="Times New Roman" w:cs="Times New Roman"/>
          <w:bCs/>
          <w:sz w:val="24"/>
          <w:szCs w:val="24"/>
          <w:lang w:val="id-ID"/>
        </w:rPr>
      </w:pPr>
      <w:r w:rsidRPr="009E1BE1">
        <w:rPr>
          <w:rFonts w:ascii="Times New Roman" w:hAnsi="Times New Roman" w:cs="Times New Roman"/>
          <w:sz w:val="24"/>
          <w:szCs w:val="24"/>
        </w:rPr>
        <w:t xml:space="preserve">Pada penelitian ini, peneliti akan melakukan penelitian mengenai </w:t>
      </w:r>
      <w:r w:rsidRPr="009E1BE1">
        <w:rPr>
          <w:rFonts w:ascii="Times New Roman" w:hAnsi="Times New Roman" w:cs="Times New Roman"/>
          <w:sz w:val="24"/>
          <w:szCs w:val="24"/>
          <w:lang w:val="id-ID"/>
        </w:rPr>
        <w:t xml:space="preserve">Pengaruh pembelajaran piano pop </w:t>
      </w:r>
      <w:proofErr w:type="spellStart"/>
      <w:r w:rsidRPr="009E1BE1">
        <w:rPr>
          <w:rFonts w:ascii="Times New Roman" w:hAnsi="Times New Roman" w:cs="Times New Roman"/>
          <w:i/>
          <w:sz w:val="24"/>
          <w:szCs w:val="24"/>
          <w:lang w:val="id-ID"/>
        </w:rPr>
        <w:t>grade</w:t>
      </w:r>
      <w:proofErr w:type="spellEnd"/>
      <w:r w:rsidRPr="009E1BE1">
        <w:rPr>
          <w:rFonts w:ascii="Times New Roman" w:hAnsi="Times New Roman" w:cs="Times New Roman"/>
          <w:i/>
          <w:sz w:val="24"/>
          <w:szCs w:val="24"/>
          <w:lang w:val="id-ID"/>
        </w:rPr>
        <w:t xml:space="preserve"> </w:t>
      </w:r>
      <w:r w:rsidRPr="009E1BE1">
        <w:rPr>
          <w:rFonts w:ascii="Times New Roman" w:hAnsi="Times New Roman" w:cs="Times New Roman"/>
          <w:sz w:val="24"/>
          <w:szCs w:val="24"/>
          <w:lang w:val="id-ID"/>
        </w:rPr>
        <w:t xml:space="preserve">I terhadap Kemampuan </w:t>
      </w:r>
      <w:proofErr w:type="spellStart"/>
      <w:r w:rsidRPr="009E1BE1">
        <w:rPr>
          <w:rFonts w:ascii="Times New Roman" w:hAnsi="Times New Roman" w:cs="Times New Roman"/>
          <w:sz w:val="24"/>
          <w:szCs w:val="24"/>
          <w:lang w:val="id-ID"/>
        </w:rPr>
        <w:t>berfikir</w:t>
      </w:r>
      <w:proofErr w:type="spellEnd"/>
      <w:r w:rsidRPr="009E1BE1">
        <w:rPr>
          <w:rFonts w:ascii="Times New Roman" w:hAnsi="Times New Roman" w:cs="Times New Roman"/>
          <w:sz w:val="24"/>
          <w:szCs w:val="24"/>
          <w:lang w:val="id-ID"/>
        </w:rPr>
        <w:t xml:space="preserve"> kreatif siswa di MI Miftahul Anwar</w:t>
      </w:r>
      <w:r w:rsidRPr="009E1BE1">
        <w:rPr>
          <w:rFonts w:ascii="Times New Roman" w:hAnsi="Times New Roman" w:cs="Times New Roman"/>
          <w:sz w:val="24"/>
          <w:szCs w:val="24"/>
        </w:rPr>
        <w:t xml:space="preserve">. Sampel penelitian ini ditentukan dengan menggunakan teknik </w:t>
      </w:r>
      <w:r w:rsidRPr="009E1BE1">
        <w:rPr>
          <w:rFonts w:ascii="Times New Roman" w:hAnsi="Times New Roman" w:cs="Times New Roman"/>
          <w:i/>
          <w:sz w:val="24"/>
          <w:szCs w:val="24"/>
        </w:rPr>
        <w:t xml:space="preserve">purposive sampling. </w:t>
      </w:r>
      <w:r w:rsidRPr="009E1BE1">
        <w:rPr>
          <w:rFonts w:ascii="Times New Roman" w:hAnsi="Times New Roman" w:cs="Times New Roman"/>
          <w:sz w:val="24"/>
          <w:szCs w:val="24"/>
        </w:rPr>
        <w:t xml:space="preserve">Peneliti akan memilih siswa sekolah dasar yang dianggap telah memiliki atau akan memiliki kemampuan belajar yang sesuai dengan variabel penelitian. Adapun sampel dalam penelitian ini adalah seluruh siswa kelas V </w:t>
      </w:r>
      <w:r w:rsidRPr="009E1BE1">
        <w:rPr>
          <w:rFonts w:ascii="Times New Roman" w:hAnsi="Times New Roman" w:cs="Times New Roman"/>
          <w:sz w:val="24"/>
          <w:szCs w:val="24"/>
          <w:lang w:val="id-ID"/>
        </w:rPr>
        <w:t xml:space="preserve">MI Miftahul Anwar </w:t>
      </w:r>
      <w:r w:rsidRPr="009E1BE1">
        <w:rPr>
          <w:rFonts w:ascii="Times New Roman" w:hAnsi="Times New Roman" w:cs="Times New Roman"/>
          <w:sz w:val="24"/>
          <w:szCs w:val="24"/>
        </w:rPr>
        <w:t xml:space="preserve"> </w:t>
      </w:r>
      <w:proofErr w:type="spellStart"/>
      <w:r w:rsidRPr="009E1BE1">
        <w:rPr>
          <w:rFonts w:ascii="Times New Roman" w:hAnsi="Times New Roman" w:cs="Times New Roman"/>
          <w:sz w:val="24"/>
          <w:szCs w:val="24"/>
          <w:lang w:val="id-ID"/>
        </w:rPr>
        <w:t>ber</w:t>
      </w:r>
      <w:proofErr w:type="spellEnd"/>
      <w:r w:rsidRPr="009E1BE1">
        <w:rPr>
          <w:rFonts w:ascii="Times New Roman" w:hAnsi="Times New Roman" w:cs="Times New Roman"/>
          <w:sz w:val="24"/>
          <w:szCs w:val="24"/>
        </w:rPr>
        <w:t xml:space="preserve">jumlah </w:t>
      </w:r>
      <w:r w:rsidRPr="009E1BE1">
        <w:rPr>
          <w:rFonts w:ascii="Times New Roman" w:hAnsi="Times New Roman" w:cs="Times New Roman"/>
          <w:sz w:val="24"/>
          <w:szCs w:val="24"/>
          <w:lang w:val="id-ID"/>
        </w:rPr>
        <w:t>10</w:t>
      </w:r>
      <w:r w:rsidRPr="009E1BE1">
        <w:rPr>
          <w:rFonts w:ascii="Times New Roman" w:hAnsi="Times New Roman" w:cs="Times New Roman"/>
          <w:sz w:val="24"/>
          <w:szCs w:val="24"/>
        </w:rPr>
        <w:t xml:space="preserve"> orang</w:t>
      </w:r>
      <w:r w:rsidRPr="009E1BE1">
        <w:rPr>
          <w:rFonts w:ascii="Times New Roman" w:hAnsi="Times New Roman" w:cs="Times New Roman"/>
          <w:sz w:val="24"/>
          <w:szCs w:val="24"/>
          <w:lang w:val="id-ID"/>
        </w:rPr>
        <w:t xml:space="preserve">. </w:t>
      </w:r>
      <w:proofErr w:type="spellStart"/>
      <w:r w:rsidRPr="009E1BE1">
        <w:rPr>
          <w:rFonts w:ascii="Times New Roman" w:eastAsia="Times New Roman" w:hAnsi="Times New Roman" w:cs="Times New Roman"/>
          <w:bCs/>
          <w:sz w:val="24"/>
          <w:szCs w:val="24"/>
          <w:lang w:val="en-US"/>
        </w:rPr>
        <w:t>Siswa</w:t>
      </w:r>
      <w:proofErr w:type="spellEnd"/>
      <w:r w:rsidRPr="009E1BE1">
        <w:rPr>
          <w:rFonts w:ascii="Times New Roman" w:eastAsia="Times New Roman" w:hAnsi="Times New Roman" w:cs="Times New Roman"/>
          <w:bCs/>
          <w:sz w:val="24"/>
          <w:szCs w:val="24"/>
          <w:lang w:val="en-US"/>
        </w:rPr>
        <w:t>/</w:t>
      </w:r>
      <w:proofErr w:type="spellStart"/>
      <w:r w:rsidRPr="009E1BE1">
        <w:rPr>
          <w:rFonts w:ascii="Times New Roman" w:eastAsia="Times New Roman" w:hAnsi="Times New Roman" w:cs="Times New Roman"/>
          <w:bCs/>
          <w:sz w:val="24"/>
          <w:szCs w:val="24"/>
          <w:lang w:val="en-US"/>
        </w:rPr>
        <w:t>i</w:t>
      </w:r>
      <w:proofErr w:type="spellEnd"/>
      <w:r w:rsidRPr="009E1BE1">
        <w:rPr>
          <w:rFonts w:ascii="Times New Roman" w:eastAsia="Times New Roman" w:hAnsi="Times New Roman" w:cs="Times New Roman"/>
          <w:bCs/>
          <w:sz w:val="24"/>
          <w:szCs w:val="24"/>
          <w:lang w:val="en-US"/>
        </w:rPr>
        <w:t xml:space="preserve"> MI </w:t>
      </w:r>
      <w:proofErr w:type="spellStart"/>
      <w:r w:rsidRPr="009E1BE1">
        <w:rPr>
          <w:rFonts w:ascii="Times New Roman" w:eastAsia="Times New Roman" w:hAnsi="Times New Roman" w:cs="Times New Roman"/>
          <w:bCs/>
          <w:sz w:val="24"/>
          <w:szCs w:val="24"/>
          <w:lang w:val="en-US"/>
        </w:rPr>
        <w:t>Miftahul</w:t>
      </w:r>
      <w:proofErr w:type="spellEnd"/>
      <w:r w:rsidRPr="009E1BE1">
        <w:rPr>
          <w:rFonts w:ascii="Times New Roman" w:eastAsia="Times New Roman" w:hAnsi="Times New Roman" w:cs="Times New Roman"/>
          <w:bCs/>
          <w:sz w:val="24"/>
          <w:szCs w:val="24"/>
          <w:lang w:val="en-US"/>
        </w:rPr>
        <w:t xml:space="preserve"> Anwar </w:t>
      </w:r>
      <w:proofErr w:type="spellStart"/>
      <w:r w:rsidRPr="009E1BE1">
        <w:rPr>
          <w:rFonts w:ascii="Times New Roman" w:eastAsia="Times New Roman" w:hAnsi="Times New Roman" w:cs="Times New Roman"/>
          <w:bCs/>
          <w:sz w:val="24"/>
          <w:szCs w:val="24"/>
          <w:lang w:val="en-US"/>
        </w:rPr>
        <w:t>kelas</w:t>
      </w:r>
      <w:proofErr w:type="spellEnd"/>
      <w:r w:rsidRPr="009E1BE1">
        <w:rPr>
          <w:rFonts w:ascii="Times New Roman" w:eastAsia="Times New Roman" w:hAnsi="Times New Roman" w:cs="Times New Roman"/>
          <w:bCs/>
          <w:sz w:val="24"/>
          <w:szCs w:val="24"/>
          <w:lang w:val="en-US"/>
        </w:rPr>
        <w:t xml:space="preserve"> </w:t>
      </w:r>
      <w:r w:rsidRPr="009E1BE1">
        <w:rPr>
          <w:rFonts w:ascii="Times New Roman" w:eastAsia="Times New Roman" w:hAnsi="Times New Roman" w:cs="Times New Roman"/>
          <w:bCs/>
          <w:sz w:val="24"/>
          <w:szCs w:val="24"/>
          <w:lang w:val="id-ID"/>
        </w:rPr>
        <w:t>V</w:t>
      </w:r>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sebagai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subjek</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penelitian</w:t>
      </w:r>
      <w:proofErr w:type="spellEnd"/>
      <w:r w:rsidRPr="009E1BE1">
        <w:rPr>
          <w:rFonts w:ascii="Times New Roman" w:eastAsia="Times New Roman" w:hAnsi="Times New Roman" w:cs="Times New Roman"/>
          <w:bCs/>
          <w:sz w:val="24"/>
          <w:szCs w:val="24"/>
          <w:lang w:val="en-US"/>
        </w:rPr>
        <w:t xml:space="preserve"> yang </w:t>
      </w:r>
      <w:proofErr w:type="spellStart"/>
      <w:r w:rsidRPr="009E1BE1">
        <w:rPr>
          <w:rFonts w:ascii="Times New Roman" w:eastAsia="Times New Roman" w:hAnsi="Times New Roman" w:cs="Times New Roman"/>
          <w:bCs/>
          <w:sz w:val="24"/>
          <w:szCs w:val="24"/>
          <w:lang w:val="en-US"/>
        </w:rPr>
        <w:t>dapat</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dilihat</w:t>
      </w:r>
      <w:proofErr w:type="spellEnd"/>
      <w:r w:rsidRPr="009E1BE1">
        <w:rPr>
          <w:rFonts w:ascii="Times New Roman" w:eastAsia="Times New Roman" w:hAnsi="Times New Roman" w:cs="Times New Roman"/>
          <w:bCs/>
          <w:sz w:val="24"/>
          <w:szCs w:val="24"/>
          <w:lang w:val="en-US"/>
        </w:rPr>
        <w:t xml:space="preserve"> pada </w:t>
      </w:r>
      <w:proofErr w:type="spellStart"/>
      <w:r w:rsidRPr="009E1BE1">
        <w:rPr>
          <w:rFonts w:ascii="Times New Roman" w:eastAsia="Times New Roman" w:hAnsi="Times New Roman" w:cs="Times New Roman"/>
          <w:bCs/>
          <w:sz w:val="24"/>
          <w:szCs w:val="24"/>
          <w:lang w:val="en-US"/>
        </w:rPr>
        <w:t>tabel</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berikut</w:t>
      </w:r>
      <w:proofErr w:type="spellEnd"/>
      <w:r w:rsidRPr="009E1BE1">
        <w:rPr>
          <w:rFonts w:ascii="Times New Roman" w:eastAsia="Times New Roman" w:hAnsi="Times New Roman" w:cs="Times New Roman"/>
          <w:bCs/>
          <w:sz w:val="24"/>
          <w:szCs w:val="24"/>
          <w:lang w:val="en-US"/>
        </w:rPr>
        <w:t>:</w:t>
      </w:r>
    </w:p>
    <w:p w14:paraId="2EB45B02" w14:textId="77777777" w:rsidR="00A40818" w:rsidRPr="009E1BE1" w:rsidRDefault="00A40818" w:rsidP="00A40818">
      <w:pPr>
        <w:pStyle w:val="Judul3"/>
        <w:jc w:val="center"/>
        <w:rPr>
          <w:rFonts w:ascii="Times New Roman" w:eastAsia="Times New Roman" w:hAnsi="Times New Roman" w:cs="Times New Roman"/>
          <w:color w:val="auto"/>
        </w:rPr>
      </w:pPr>
      <w:bookmarkStart w:id="208" w:name="_Toc219323296"/>
      <w:bookmarkStart w:id="209" w:name="_Toc219319899"/>
      <w:bookmarkStart w:id="210" w:name="_Toc219318985"/>
      <w:bookmarkStart w:id="211" w:name="_Toc219323435"/>
      <w:r w:rsidRPr="009E1BE1">
        <w:rPr>
          <w:rFonts w:ascii="Times New Roman" w:eastAsia="Times New Roman" w:hAnsi="Times New Roman" w:cs="Times New Roman"/>
          <w:color w:val="auto"/>
        </w:rPr>
        <w:lastRenderedPageBreak/>
        <w:t>Tabel 3.3 Daftar Partisipan Responden Penelitian</w:t>
      </w:r>
      <w:bookmarkEnd w:id="208"/>
      <w:bookmarkEnd w:id="209"/>
      <w:bookmarkEnd w:id="210"/>
      <w:bookmarkEnd w:id="21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
        <w:gridCol w:w="2552"/>
        <w:gridCol w:w="1842"/>
        <w:gridCol w:w="2376"/>
      </w:tblGrid>
      <w:tr w:rsidR="00A40818" w:rsidRPr="009E1BE1" w14:paraId="15892B40" w14:textId="77777777" w:rsidTr="00943E3F">
        <w:trPr>
          <w:trHeight w:val="340"/>
          <w:jc w:val="center"/>
        </w:trPr>
        <w:tc>
          <w:tcPr>
            <w:tcW w:w="664" w:type="dxa"/>
          </w:tcPr>
          <w:p w14:paraId="5814224F" w14:textId="77777777" w:rsidR="00A40818" w:rsidRPr="009E1BE1" w:rsidRDefault="00A40818" w:rsidP="00943E3F">
            <w:pPr>
              <w:pStyle w:val="DaftarParagraf"/>
              <w:spacing w:line="240" w:lineRule="auto"/>
              <w:ind w:left="0"/>
              <w:jc w:val="center"/>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No.</w:t>
            </w:r>
          </w:p>
        </w:tc>
        <w:tc>
          <w:tcPr>
            <w:tcW w:w="2552" w:type="dxa"/>
          </w:tcPr>
          <w:p w14:paraId="17750E96" w14:textId="77777777" w:rsidR="00A40818" w:rsidRPr="009E1BE1" w:rsidRDefault="00A40818" w:rsidP="00943E3F">
            <w:pPr>
              <w:pStyle w:val="DaftarParagraf"/>
              <w:spacing w:line="240" w:lineRule="auto"/>
              <w:ind w:left="0"/>
              <w:jc w:val="center"/>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Nama (inisial)</w:t>
            </w:r>
          </w:p>
        </w:tc>
        <w:tc>
          <w:tcPr>
            <w:tcW w:w="1842" w:type="dxa"/>
          </w:tcPr>
          <w:p w14:paraId="00BD5AD3" w14:textId="77777777" w:rsidR="00A40818" w:rsidRPr="009E1BE1" w:rsidRDefault="00A40818" w:rsidP="00943E3F">
            <w:pPr>
              <w:pStyle w:val="DaftarParagraf"/>
              <w:spacing w:line="240" w:lineRule="auto"/>
              <w:ind w:left="0"/>
              <w:jc w:val="center"/>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Kelas</w:t>
            </w:r>
          </w:p>
        </w:tc>
        <w:tc>
          <w:tcPr>
            <w:tcW w:w="2376" w:type="dxa"/>
          </w:tcPr>
          <w:p w14:paraId="7B520B51" w14:textId="77777777" w:rsidR="00A40818" w:rsidRPr="009E1BE1" w:rsidRDefault="00A40818" w:rsidP="00943E3F">
            <w:pPr>
              <w:pStyle w:val="DaftarParagraf"/>
              <w:spacing w:line="240" w:lineRule="auto"/>
              <w:ind w:left="0"/>
              <w:jc w:val="center"/>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Jenis kelamin</w:t>
            </w:r>
          </w:p>
        </w:tc>
      </w:tr>
      <w:tr w:rsidR="00A40818" w:rsidRPr="009E1BE1" w14:paraId="6FDEDD1E" w14:textId="77777777" w:rsidTr="00943E3F">
        <w:trPr>
          <w:trHeight w:val="340"/>
          <w:jc w:val="center"/>
        </w:trPr>
        <w:tc>
          <w:tcPr>
            <w:tcW w:w="664" w:type="dxa"/>
          </w:tcPr>
          <w:p w14:paraId="4A4CE8D4" w14:textId="77777777" w:rsidR="00A40818" w:rsidRPr="009E1BE1" w:rsidRDefault="00A40818" w:rsidP="00943E3F">
            <w:pPr>
              <w:pStyle w:val="DaftarParagraf"/>
              <w:spacing w:line="240" w:lineRule="auto"/>
              <w:ind w:left="0"/>
              <w:jc w:val="center"/>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1</w:t>
            </w:r>
          </w:p>
        </w:tc>
        <w:tc>
          <w:tcPr>
            <w:tcW w:w="2552" w:type="dxa"/>
          </w:tcPr>
          <w:p w14:paraId="038CD7CC" w14:textId="77777777" w:rsidR="00A40818" w:rsidRPr="009E1BE1" w:rsidRDefault="00A40818" w:rsidP="00943E3F">
            <w:pPr>
              <w:pStyle w:val="DaftarParagraf"/>
              <w:spacing w:line="240" w:lineRule="auto"/>
              <w:ind w:left="0"/>
              <w:jc w:val="center"/>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DYA</w:t>
            </w:r>
          </w:p>
        </w:tc>
        <w:tc>
          <w:tcPr>
            <w:tcW w:w="1842" w:type="dxa"/>
          </w:tcPr>
          <w:p w14:paraId="4D3F6B39" w14:textId="77777777" w:rsidR="00A40818" w:rsidRPr="009E1BE1" w:rsidRDefault="00A40818" w:rsidP="00943E3F">
            <w:pPr>
              <w:pStyle w:val="DaftarParagraf"/>
              <w:spacing w:line="240" w:lineRule="auto"/>
              <w:ind w:left="0"/>
              <w:jc w:val="center"/>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V</w:t>
            </w:r>
          </w:p>
        </w:tc>
        <w:tc>
          <w:tcPr>
            <w:tcW w:w="2376" w:type="dxa"/>
          </w:tcPr>
          <w:p w14:paraId="150159CD" w14:textId="77777777" w:rsidR="00A40818" w:rsidRPr="009E1BE1" w:rsidRDefault="00A40818" w:rsidP="00943E3F">
            <w:pPr>
              <w:pStyle w:val="DaftarParagraf"/>
              <w:spacing w:line="240" w:lineRule="auto"/>
              <w:ind w:left="0"/>
              <w:jc w:val="center"/>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Laki-laki</w:t>
            </w:r>
          </w:p>
        </w:tc>
      </w:tr>
      <w:tr w:rsidR="00A40818" w:rsidRPr="009E1BE1" w14:paraId="393BEF33" w14:textId="77777777" w:rsidTr="00943E3F">
        <w:trPr>
          <w:trHeight w:val="340"/>
          <w:jc w:val="center"/>
        </w:trPr>
        <w:tc>
          <w:tcPr>
            <w:tcW w:w="664" w:type="dxa"/>
          </w:tcPr>
          <w:p w14:paraId="53D5CB52" w14:textId="77777777" w:rsidR="00A40818" w:rsidRPr="009E1BE1" w:rsidRDefault="00A40818" w:rsidP="00943E3F">
            <w:pPr>
              <w:pStyle w:val="DaftarParagraf"/>
              <w:spacing w:line="240" w:lineRule="auto"/>
              <w:ind w:left="0"/>
              <w:jc w:val="center"/>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2</w:t>
            </w:r>
          </w:p>
        </w:tc>
        <w:tc>
          <w:tcPr>
            <w:tcW w:w="2552" w:type="dxa"/>
          </w:tcPr>
          <w:p w14:paraId="4BE5F9B5" w14:textId="77777777" w:rsidR="00A40818" w:rsidRPr="009E1BE1" w:rsidRDefault="00A40818" w:rsidP="00943E3F">
            <w:pPr>
              <w:pStyle w:val="DaftarParagraf"/>
              <w:spacing w:line="240" w:lineRule="auto"/>
              <w:ind w:left="0"/>
              <w:jc w:val="center"/>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GI</w:t>
            </w:r>
          </w:p>
        </w:tc>
        <w:tc>
          <w:tcPr>
            <w:tcW w:w="1842" w:type="dxa"/>
          </w:tcPr>
          <w:p w14:paraId="50A96454" w14:textId="77777777" w:rsidR="00A40818" w:rsidRPr="009E1BE1" w:rsidRDefault="00A40818" w:rsidP="00943E3F">
            <w:pPr>
              <w:pStyle w:val="DaftarParagraf"/>
              <w:spacing w:line="240" w:lineRule="auto"/>
              <w:ind w:left="0"/>
              <w:jc w:val="center"/>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V</w:t>
            </w:r>
          </w:p>
        </w:tc>
        <w:tc>
          <w:tcPr>
            <w:tcW w:w="2376" w:type="dxa"/>
          </w:tcPr>
          <w:p w14:paraId="0D7AC09D" w14:textId="77777777" w:rsidR="00A40818" w:rsidRPr="009E1BE1" w:rsidRDefault="00A40818" w:rsidP="00943E3F">
            <w:pPr>
              <w:pStyle w:val="DaftarParagraf"/>
              <w:spacing w:line="240" w:lineRule="auto"/>
              <w:ind w:left="0"/>
              <w:jc w:val="center"/>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Laki-laki</w:t>
            </w:r>
          </w:p>
        </w:tc>
      </w:tr>
      <w:tr w:rsidR="00A40818" w:rsidRPr="009E1BE1" w14:paraId="39967D5B" w14:textId="77777777" w:rsidTr="00943E3F">
        <w:trPr>
          <w:trHeight w:val="340"/>
          <w:jc w:val="center"/>
        </w:trPr>
        <w:tc>
          <w:tcPr>
            <w:tcW w:w="664" w:type="dxa"/>
          </w:tcPr>
          <w:p w14:paraId="4B5438CA" w14:textId="77777777" w:rsidR="00A40818" w:rsidRPr="009E1BE1" w:rsidRDefault="00A40818" w:rsidP="00943E3F">
            <w:pPr>
              <w:pStyle w:val="DaftarParagraf"/>
              <w:spacing w:line="240" w:lineRule="auto"/>
              <w:ind w:left="0"/>
              <w:jc w:val="center"/>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3</w:t>
            </w:r>
          </w:p>
        </w:tc>
        <w:tc>
          <w:tcPr>
            <w:tcW w:w="2552" w:type="dxa"/>
          </w:tcPr>
          <w:p w14:paraId="79137F3C" w14:textId="77777777" w:rsidR="00A40818" w:rsidRPr="009E1BE1" w:rsidRDefault="00A40818" w:rsidP="00943E3F">
            <w:pPr>
              <w:pStyle w:val="DaftarParagraf"/>
              <w:spacing w:line="240" w:lineRule="auto"/>
              <w:ind w:left="0"/>
              <w:jc w:val="center"/>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MZA</w:t>
            </w:r>
          </w:p>
        </w:tc>
        <w:tc>
          <w:tcPr>
            <w:tcW w:w="1842" w:type="dxa"/>
          </w:tcPr>
          <w:p w14:paraId="7C05298A" w14:textId="77777777" w:rsidR="00A40818" w:rsidRPr="009E1BE1" w:rsidRDefault="00A40818" w:rsidP="00943E3F">
            <w:pPr>
              <w:pStyle w:val="DaftarParagraf"/>
              <w:spacing w:line="240" w:lineRule="auto"/>
              <w:ind w:left="0"/>
              <w:jc w:val="center"/>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V</w:t>
            </w:r>
          </w:p>
        </w:tc>
        <w:tc>
          <w:tcPr>
            <w:tcW w:w="2376" w:type="dxa"/>
          </w:tcPr>
          <w:p w14:paraId="6D178000" w14:textId="77777777" w:rsidR="00A40818" w:rsidRPr="009E1BE1" w:rsidRDefault="00A40818" w:rsidP="00943E3F">
            <w:pPr>
              <w:pStyle w:val="DaftarParagraf"/>
              <w:spacing w:line="240" w:lineRule="auto"/>
              <w:ind w:left="0"/>
              <w:jc w:val="center"/>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Laki-laki</w:t>
            </w:r>
          </w:p>
        </w:tc>
      </w:tr>
      <w:tr w:rsidR="00A40818" w:rsidRPr="009E1BE1" w14:paraId="52A49DF0" w14:textId="77777777" w:rsidTr="00943E3F">
        <w:trPr>
          <w:trHeight w:val="340"/>
          <w:jc w:val="center"/>
        </w:trPr>
        <w:tc>
          <w:tcPr>
            <w:tcW w:w="664" w:type="dxa"/>
          </w:tcPr>
          <w:p w14:paraId="5D53E18D" w14:textId="77777777" w:rsidR="00A40818" w:rsidRPr="009E1BE1" w:rsidRDefault="00A40818" w:rsidP="00943E3F">
            <w:pPr>
              <w:pStyle w:val="DaftarParagraf"/>
              <w:spacing w:line="240" w:lineRule="auto"/>
              <w:ind w:left="0"/>
              <w:jc w:val="center"/>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4</w:t>
            </w:r>
          </w:p>
        </w:tc>
        <w:tc>
          <w:tcPr>
            <w:tcW w:w="2552" w:type="dxa"/>
          </w:tcPr>
          <w:p w14:paraId="7600C1B9" w14:textId="77777777" w:rsidR="00A40818" w:rsidRPr="009E1BE1" w:rsidRDefault="00A40818" w:rsidP="00943E3F">
            <w:pPr>
              <w:pStyle w:val="DaftarParagraf"/>
              <w:spacing w:line="240" w:lineRule="auto"/>
              <w:ind w:left="0"/>
              <w:jc w:val="center"/>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MHRA</w:t>
            </w:r>
          </w:p>
        </w:tc>
        <w:tc>
          <w:tcPr>
            <w:tcW w:w="1842" w:type="dxa"/>
          </w:tcPr>
          <w:p w14:paraId="1614DECE" w14:textId="77777777" w:rsidR="00A40818" w:rsidRPr="009E1BE1" w:rsidRDefault="00A40818" w:rsidP="00943E3F">
            <w:pPr>
              <w:pStyle w:val="DaftarParagraf"/>
              <w:spacing w:line="240" w:lineRule="auto"/>
              <w:ind w:left="0"/>
              <w:jc w:val="center"/>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V</w:t>
            </w:r>
          </w:p>
        </w:tc>
        <w:tc>
          <w:tcPr>
            <w:tcW w:w="2376" w:type="dxa"/>
          </w:tcPr>
          <w:p w14:paraId="39B43D68" w14:textId="77777777" w:rsidR="00A40818" w:rsidRPr="009E1BE1" w:rsidRDefault="00A40818" w:rsidP="00943E3F">
            <w:pPr>
              <w:pStyle w:val="DaftarParagraf"/>
              <w:spacing w:line="240" w:lineRule="auto"/>
              <w:ind w:left="0"/>
              <w:jc w:val="center"/>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Laki-laki</w:t>
            </w:r>
          </w:p>
        </w:tc>
      </w:tr>
      <w:tr w:rsidR="00A40818" w:rsidRPr="009E1BE1" w14:paraId="6F40928F" w14:textId="77777777" w:rsidTr="00943E3F">
        <w:trPr>
          <w:trHeight w:val="340"/>
          <w:jc w:val="center"/>
        </w:trPr>
        <w:tc>
          <w:tcPr>
            <w:tcW w:w="664" w:type="dxa"/>
          </w:tcPr>
          <w:p w14:paraId="104BF441" w14:textId="77777777" w:rsidR="00A40818" w:rsidRPr="009E1BE1" w:rsidRDefault="00A40818" w:rsidP="00943E3F">
            <w:pPr>
              <w:pStyle w:val="DaftarParagraf"/>
              <w:spacing w:line="240" w:lineRule="auto"/>
              <w:ind w:left="0"/>
              <w:jc w:val="center"/>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5</w:t>
            </w:r>
          </w:p>
        </w:tc>
        <w:tc>
          <w:tcPr>
            <w:tcW w:w="2552" w:type="dxa"/>
          </w:tcPr>
          <w:p w14:paraId="4CE622F3" w14:textId="77777777" w:rsidR="00A40818" w:rsidRPr="009E1BE1" w:rsidRDefault="00A40818" w:rsidP="00943E3F">
            <w:pPr>
              <w:pStyle w:val="DaftarParagraf"/>
              <w:spacing w:line="240" w:lineRule="auto"/>
              <w:ind w:left="0"/>
              <w:jc w:val="center"/>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MNKB</w:t>
            </w:r>
          </w:p>
        </w:tc>
        <w:tc>
          <w:tcPr>
            <w:tcW w:w="1842" w:type="dxa"/>
          </w:tcPr>
          <w:p w14:paraId="33D7AD1A" w14:textId="77777777" w:rsidR="00A40818" w:rsidRPr="009E1BE1" w:rsidRDefault="00A40818" w:rsidP="00943E3F">
            <w:pPr>
              <w:pStyle w:val="DaftarParagraf"/>
              <w:spacing w:line="240" w:lineRule="auto"/>
              <w:ind w:left="0"/>
              <w:jc w:val="center"/>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V</w:t>
            </w:r>
          </w:p>
        </w:tc>
        <w:tc>
          <w:tcPr>
            <w:tcW w:w="2376" w:type="dxa"/>
          </w:tcPr>
          <w:p w14:paraId="74189CB4" w14:textId="77777777" w:rsidR="00A40818" w:rsidRPr="009E1BE1" w:rsidRDefault="00A40818" w:rsidP="00943E3F">
            <w:pPr>
              <w:pStyle w:val="DaftarParagraf"/>
              <w:spacing w:line="240" w:lineRule="auto"/>
              <w:ind w:left="0"/>
              <w:jc w:val="center"/>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Laki-laki</w:t>
            </w:r>
          </w:p>
        </w:tc>
      </w:tr>
      <w:tr w:rsidR="00A40818" w:rsidRPr="009E1BE1" w14:paraId="2F97A80F" w14:textId="77777777" w:rsidTr="00943E3F">
        <w:trPr>
          <w:trHeight w:val="340"/>
          <w:jc w:val="center"/>
        </w:trPr>
        <w:tc>
          <w:tcPr>
            <w:tcW w:w="664" w:type="dxa"/>
          </w:tcPr>
          <w:p w14:paraId="1B436AD1" w14:textId="77777777" w:rsidR="00A40818" w:rsidRPr="009E1BE1" w:rsidRDefault="00A40818" w:rsidP="00943E3F">
            <w:pPr>
              <w:pStyle w:val="DaftarParagraf"/>
              <w:spacing w:line="240" w:lineRule="auto"/>
              <w:ind w:left="0"/>
              <w:jc w:val="center"/>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6</w:t>
            </w:r>
          </w:p>
        </w:tc>
        <w:tc>
          <w:tcPr>
            <w:tcW w:w="2552" w:type="dxa"/>
          </w:tcPr>
          <w:p w14:paraId="046598F0" w14:textId="77777777" w:rsidR="00A40818" w:rsidRPr="009E1BE1" w:rsidRDefault="00A40818" w:rsidP="00943E3F">
            <w:pPr>
              <w:pStyle w:val="DaftarParagraf"/>
              <w:spacing w:line="240" w:lineRule="auto"/>
              <w:ind w:left="0"/>
              <w:jc w:val="center"/>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MSA</w:t>
            </w:r>
          </w:p>
        </w:tc>
        <w:tc>
          <w:tcPr>
            <w:tcW w:w="1842" w:type="dxa"/>
          </w:tcPr>
          <w:p w14:paraId="48A8EDD4" w14:textId="77777777" w:rsidR="00A40818" w:rsidRPr="009E1BE1" w:rsidRDefault="00A40818" w:rsidP="00943E3F">
            <w:pPr>
              <w:pStyle w:val="DaftarParagraf"/>
              <w:spacing w:line="240" w:lineRule="auto"/>
              <w:ind w:left="0"/>
              <w:jc w:val="center"/>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V</w:t>
            </w:r>
          </w:p>
        </w:tc>
        <w:tc>
          <w:tcPr>
            <w:tcW w:w="2376" w:type="dxa"/>
          </w:tcPr>
          <w:p w14:paraId="13B8B22A" w14:textId="77777777" w:rsidR="00A40818" w:rsidRPr="009E1BE1" w:rsidRDefault="00A40818" w:rsidP="00943E3F">
            <w:pPr>
              <w:pStyle w:val="DaftarParagraf"/>
              <w:spacing w:line="240" w:lineRule="auto"/>
              <w:ind w:left="0"/>
              <w:jc w:val="center"/>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Laki-laki</w:t>
            </w:r>
          </w:p>
        </w:tc>
      </w:tr>
      <w:tr w:rsidR="00A40818" w:rsidRPr="009E1BE1" w14:paraId="2CDCE0E5" w14:textId="77777777" w:rsidTr="00943E3F">
        <w:trPr>
          <w:trHeight w:val="340"/>
          <w:jc w:val="center"/>
        </w:trPr>
        <w:tc>
          <w:tcPr>
            <w:tcW w:w="664" w:type="dxa"/>
          </w:tcPr>
          <w:p w14:paraId="68172721" w14:textId="77777777" w:rsidR="00A40818" w:rsidRPr="009E1BE1" w:rsidRDefault="00A40818" w:rsidP="00943E3F">
            <w:pPr>
              <w:pStyle w:val="DaftarParagraf"/>
              <w:spacing w:line="240" w:lineRule="auto"/>
              <w:ind w:left="0"/>
              <w:jc w:val="center"/>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7</w:t>
            </w:r>
          </w:p>
        </w:tc>
        <w:tc>
          <w:tcPr>
            <w:tcW w:w="2552" w:type="dxa"/>
          </w:tcPr>
          <w:p w14:paraId="5B451B77" w14:textId="77777777" w:rsidR="00A40818" w:rsidRPr="009E1BE1" w:rsidRDefault="00A40818" w:rsidP="00943E3F">
            <w:pPr>
              <w:pStyle w:val="DaftarParagraf"/>
              <w:spacing w:line="240" w:lineRule="auto"/>
              <w:ind w:left="0"/>
              <w:jc w:val="center"/>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RA</w:t>
            </w:r>
          </w:p>
        </w:tc>
        <w:tc>
          <w:tcPr>
            <w:tcW w:w="1842" w:type="dxa"/>
          </w:tcPr>
          <w:p w14:paraId="053B9573" w14:textId="77777777" w:rsidR="00A40818" w:rsidRPr="009E1BE1" w:rsidRDefault="00A40818" w:rsidP="00943E3F">
            <w:pPr>
              <w:pStyle w:val="DaftarParagraf"/>
              <w:spacing w:line="240" w:lineRule="auto"/>
              <w:ind w:left="0"/>
              <w:jc w:val="center"/>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V</w:t>
            </w:r>
          </w:p>
        </w:tc>
        <w:tc>
          <w:tcPr>
            <w:tcW w:w="2376" w:type="dxa"/>
          </w:tcPr>
          <w:p w14:paraId="59E121DC" w14:textId="77777777" w:rsidR="00A40818" w:rsidRPr="009E1BE1" w:rsidRDefault="00A40818" w:rsidP="00943E3F">
            <w:pPr>
              <w:pStyle w:val="DaftarParagraf"/>
              <w:spacing w:line="240" w:lineRule="auto"/>
              <w:ind w:left="0"/>
              <w:jc w:val="center"/>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Perempuan</w:t>
            </w:r>
          </w:p>
        </w:tc>
      </w:tr>
      <w:tr w:rsidR="00A40818" w:rsidRPr="009E1BE1" w14:paraId="09D3D2E5" w14:textId="77777777" w:rsidTr="00943E3F">
        <w:trPr>
          <w:trHeight w:val="340"/>
          <w:jc w:val="center"/>
        </w:trPr>
        <w:tc>
          <w:tcPr>
            <w:tcW w:w="664" w:type="dxa"/>
          </w:tcPr>
          <w:p w14:paraId="30AC8137" w14:textId="77777777" w:rsidR="00A40818" w:rsidRPr="009E1BE1" w:rsidRDefault="00A40818" w:rsidP="00943E3F">
            <w:pPr>
              <w:pStyle w:val="DaftarParagraf"/>
              <w:spacing w:line="240" w:lineRule="auto"/>
              <w:ind w:left="0"/>
              <w:jc w:val="center"/>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8</w:t>
            </w:r>
          </w:p>
        </w:tc>
        <w:tc>
          <w:tcPr>
            <w:tcW w:w="2552" w:type="dxa"/>
          </w:tcPr>
          <w:p w14:paraId="64E5F485" w14:textId="77777777" w:rsidR="00A40818" w:rsidRPr="009E1BE1" w:rsidRDefault="00A40818" w:rsidP="00943E3F">
            <w:pPr>
              <w:pStyle w:val="DaftarParagraf"/>
              <w:spacing w:line="240" w:lineRule="auto"/>
              <w:ind w:left="0"/>
              <w:jc w:val="center"/>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SBQK</w:t>
            </w:r>
          </w:p>
        </w:tc>
        <w:tc>
          <w:tcPr>
            <w:tcW w:w="1842" w:type="dxa"/>
          </w:tcPr>
          <w:p w14:paraId="64E26E7A" w14:textId="77777777" w:rsidR="00A40818" w:rsidRPr="009E1BE1" w:rsidRDefault="00A40818" w:rsidP="00943E3F">
            <w:pPr>
              <w:pStyle w:val="DaftarParagraf"/>
              <w:spacing w:line="240" w:lineRule="auto"/>
              <w:ind w:left="0"/>
              <w:jc w:val="center"/>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V</w:t>
            </w:r>
          </w:p>
        </w:tc>
        <w:tc>
          <w:tcPr>
            <w:tcW w:w="2376" w:type="dxa"/>
          </w:tcPr>
          <w:p w14:paraId="5DB52831" w14:textId="77777777" w:rsidR="00A40818" w:rsidRPr="009E1BE1" w:rsidRDefault="00A40818" w:rsidP="00943E3F">
            <w:pPr>
              <w:pStyle w:val="DaftarParagraf"/>
              <w:spacing w:line="240" w:lineRule="auto"/>
              <w:ind w:left="0"/>
              <w:jc w:val="center"/>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Perempuan</w:t>
            </w:r>
          </w:p>
        </w:tc>
      </w:tr>
      <w:tr w:rsidR="00A40818" w:rsidRPr="009E1BE1" w14:paraId="12C9554E" w14:textId="77777777" w:rsidTr="00943E3F">
        <w:trPr>
          <w:trHeight w:val="340"/>
          <w:jc w:val="center"/>
        </w:trPr>
        <w:tc>
          <w:tcPr>
            <w:tcW w:w="664" w:type="dxa"/>
          </w:tcPr>
          <w:p w14:paraId="1E4E4EAB" w14:textId="77777777" w:rsidR="00A40818" w:rsidRPr="009E1BE1" w:rsidRDefault="00A40818" w:rsidP="00943E3F">
            <w:pPr>
              <w:pStyle w:val="DaftarParagraf"/>
              <w:spacing w:line="240" w:lineRule="auto"/>
              <w:ind w:left="0"/>
              <w:jc w:val="center"/>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9</w:t>
            </w:r>
          </w:p>
        </w:tc>
        <w:tc>
          <w:tcPr>
            <w:tcW w:w="2552" w:type="dxa"/>
          </w:tcPr>
          <w:p w14:paraId="3D2CC7CB" w14:textId="77777777" w:rsidR="00A40818" w:rsidRPr="009E1BE1" w:rsidRDefault="00A40818" w:rsidP="00943E3F">
            <w:pPr>
              <w:pStyle w:val="DaftarParagraf"/>
              <w:spacing w:line="240" w:lineRule="auto"/>
              <w:ind w:left="0"/>
              <w:jc w:val="center"/>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BPM</w:t>
            </w:r>
          </w:p>
        </w:tc>
        <w:tc>
          <w:tcPr>
            <w:tcW w:w="1842" w:type="dxa"/>
          </w:tcPr>
          <w:p w14:paraId="79F99022" w14:textId="77777777" w:rsidR="00A40818" w:rsidRPr="009E1BE1" w:rsidRDefault="00A40818" w:rsidP="00943E3F">
            <w:pPr>
              <w:pStyle w:val="DaftarParagraf"/>
              <w:spacing w:line="240" w:lineRule="auto"/>
              <w:ind w:left="0"/>
              <w:jc w:val="center"/>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V</w:t>
            </w:r>
          </w:p>
        </w:tc>
        <w:tc>
          <w:tcPr>
            <w:tcW w:w="2376" w:type="dxa"/>
          </w:tcPr>
          <w:p w14:paraId="761B5CF0" w14:textId="77777777" w:rsidR="00A40818" w:rsidRPr="009E1BE1" w:rsidRDefault="00A40818" w:rsidP="00943E3F">
            <w:pPr>
              <w:pStyle w:val="DaftarParagraf"/>
              <w:spacing w:line="240" w:lineRule="auto"/>
              <w:ind w:left="0"/>
              <w:jc w:val="center"/>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Perempuan</w:t>
            </w:r>
          </w:p>
        </w:tc>
      </w:tr>
      <w:tr w:rsidR="00A40818" w:rsidRPr="009E1BE1" w14:paraId="744A1D8A" w14:textId="77777777" w:rsidTr="00943E3F">
        <w:trPr>
          <w:trHeight w:val="340"/>
          <w:jc w:val="center"/>
        </w:trPr>
        <w:tc>
          <w:tcPr>
            <w:tcW w:w="664" w:type="dxa"/>
          </w:tcPr>
          <w:p w14:paraId="50DA5D63" w14:textId="77777777" w:rsidR="00A40818" w:rsidRPr="009E1BE1" w:rsidRDefault="00A40818" w:rsidP="00943E3F">
            <w:pPr>
              <w:pStyle w:val="DaftarParagraf"/>
              <w:spacing w:line="240" w:lineRule="auto"/>
              <w:ind w:left="0"/>
              <w:jc w:val="center"/>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10</w:t>
            </w:r>
          </w:p>
        </w:tc>
        <w:tc>
          <w:tcPr>
            <w:tcW w:w="2552" w:type="dxa"/>
          </w:tcPr>
          <w:p w14:paraId="643D86D0" w14:textId="77777777" w:rsidR="00A40818" w:rsidRPr="009E1BE1" w:rsidRDefault="00A40818" w:rsidP="00943E3F">
            <w:pPr>
              <w:pStyle w:val="DaftarParagraf"/>
              <w:spacing w:line="240" w:lineRule="auto"/>
              <w:ind w:left="0"/>
              <w:jc w:val="center"/>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MR</w:t>
            </w:r>
          </w:p>
        </w:tc>
        <w:tc>
          <w:tcPr>
            <w:tcW w:w="1842" w:type="dxa"/>
          </w:tcPr>
          <w:p w14:paraId="2769D053" w14:textId="77777777" w:rsidR="00A40818" w:rsidRPr="009E1BE1" w:rsidRDefault="00A40818" w:rsidP="00943E3F">
            <w:pPr>
              <w:pStyle w:val="DaftarParagraf"/>
              <w:spacing w:line="240" w:lineRule="auto"/>
              <w:ind w:left="0"/>
              <w:jc w:val="center"/>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V</w:t>
            </w:r>
          </w:p>
        </w:tc>
        <w:tc>
          <w:tcPr>
            <w:tcW w:w="2376" w:type="dxa"/>
          </w:tcPr>
          <w:p w14:paraId="2169D62C" w14:textId="77777777" w:rsidR="00A40818" w:rsidRPr="009E1BE1" w:rsidRDefault="00A40818" w:rsidP="00943E3F">
            <w:pPr>
              <w:pStyle w:val="DaftarParagraf"/>
              <w:spacing w:line="240" w:lineRule="auto"/>
              <w:ind w:left="0"/>
              <w:jc w:val="center"/>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Perempuan</w:t>
            </w:r>
          </w:p>
        </w:tc>
      </w:tr>
      <w:tr w:rsidR="00A40818" w:rsidRPr="009E1BE1" w14:paraId="3B2F50FD" w14:textId="77777777" w:rsidTr="00943E3F">
        <w:trPr>
          <w:trHeight w:val="340"/>
          <w:jc w:val="center"/>
        </w:trPr>
        <w:tc>
          <w:tcPr>
            <w:tcW w:w="5058" w:type="dxa"/>
            <w:gridSpan w:val="3"/>
          </w:tcPr>
          <w:p w14:paraId="5A5C22E1" w14:textId="77777777" w:rsidR="00A40818" w:rsidRPr="009E1BE1" w:rsidRDefault="00A40818" w:rsidP="00943E3F">
            <w:pPr>
              <w:pStyle w:val="DaftarParagraf"/>
              <w:spacing w:line="240" w:lineRule="auto"/>
              <w:ind w:left="0"/>
              <w:jc w:val="center"/>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Jumlah</w:t>
            </w:r>
          </w:p>
        </w:tc>
        <w:tc>
          <w:tcPr>
            <w:tcW w:w="2376" w:type="dxa"/>
          </w:tcPr>
          <w:p w14:paraId="1BB2F35F" w14:textId="77777777" w:rsidR="00A40818" w:rsidRPr="009E1BE1" w:rsidRDefault="00A40818" w:rsidP="00943E3F">
            <w:pPr>
              <w:pStyle w:val="DaftarParagraf"/>
              <w:spacing w:line="240" w:lineRule="auto"/>
              <w:ind w:left="0"/>
              <w:jc w:val="center"/>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10</w:t>
            </w:r>
          </w:p>
        </w:tc>
      </w:tr>
    </w:tbl>
    <w:p w14:paraId="2142CCB5" w14:textId="77777777" w:rsidR="00A40818" w:rsidRPr="009E1BE1" w:rsidRDefault="00A40818" w:rsidP="00A40818">
      <w:pPr>
        <w:pStyle w:val="DaftarParagraf"/>
        <w:spacing w:line="360" w:lineRule="auto"/>
        <w:ind w:right="17" w:firstLine="720"/>
        <w:jc w:val="both"/>
        <w:rPr>
          <w:rFonts w:ascii="Times New Roman" w:hAnsi="Times New Roman" w:cs="Times New Roman"/>
          <w:sz w:val="24"/>
          <w:szCs w:val="24"/>
          <w:lang w:val="id-ID"/>
        </w:rPr>
      </w:pPr>
    </w:p>
    <w:p w14:paraId="1AB40A95" w14:textId="77777777" w:rsidR="00A40818" w:rsidRPr="009E1BE1" w:rsidRDefault="00A40818" w:rsidP="00A40818">
      <w:pPr>
        <w:pStyle w:val="DaftarParagraf"/>
        <w:spacing w:line="360" w:lineRule="auto"/>
        <w:ind w:right="17" w:firstLine="720"/>
        <w:jc w:val="both"/>
        <w:rPr>
          <w:rFonts w:ascii="Times New Roman" w:hAnsi="Times New Roman" w:cs="Times New Roman"/>
          <w:b/>
          <w:bCs/>
          <w:sz w:val="24"/>
          <w:szCs w:val="24"/>
          <w:lang w:val="id-ID"/>
        </w:rPr>
      </w:pPr>
      <w:r w:rsidRPr="009E1BE1">
        <w:rPr>
          <w:rFonts w:ascii="Times New Roman" w:eastAsia="Times New Roman" w:hAnsi="Times New Roman" w:cs="Times New Roman"/>
          <w:bCs/>
          <w:sz w:val="24"/>
          <w:szCs w:val="24"/>
          <w:lang w:val="en-US"/>
        </w:rPr>
        <w:t xml:space="preserve">Alasan </w:t>
      </w:r>
      <w:proofErr w:type="spellStart"/>
      <w:r w:rsidRPr="009E1BE1">
        <w:rPr>
          <w:rFonts w:ascii="Times New Roman" w:eastAsia="Times New Roman" w:hAnsi="Times New Roman" w:cs="Times New Roman"/>
          <w:bCs/>
          <w:sz w:val="24"/>
          <w:szCs w:val="24"/>
          <w:lang w:val="en-US"/>
        </w:rPr>
        <w:t>pemilihan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subjek</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penilitian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didasarkan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karena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siswa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tersebut</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termasuk</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ke</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dalam</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golongan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remaja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awal</w:t>
      </w:r>
      <w:proofErr w:type="spellEnd"/>
      <w:r w:rsidRPr="009E1BE1">
        <w:rPr>
          <w:rFonts w:ascii="Times New Roman" w:eastAsia="Times New Roman" w:hAnsi="Times New Roman" w:cs="Times New Roman"/>
          <w:bCs/>
          <w:sz w:val="24"/>
          <w:szCs w:val="24"/>
          <w:lang w:val="en-US"/>
        </w:rPr>
        <w:t xml:space="preserve">, dan pada </w:t>
      </w:r>
      <w:proofErr w:type="spellStart"/>
      <w:r w:rsidRPr="009E1BE1">
        <w:rPr>
          <w:rFonts w:ascii="Times New Roman" w:eastAsia="Times New Roman" w:hAnsi="Times New Roman" w:cs="Times New Roman"/>
          <w:bCs/>
          <w:sz w:val="24"/>
          <w:szCs w:val="24"/>
          <w:lang w:val="en-US"/>
        </w:rPr>
        <w:t>periode</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ini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menjadi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awal</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bagi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siswa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memasuki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usia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remaja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periode</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dimana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aspek</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fisik</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maupun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psikis</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mulai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berkembang</w:t>
      </w:r>
      <w:proofErr w:type="spellEnd"/>
      <w:r w:rsidRPr="009E1BE1">
        <w:rPr>
          <w:rFonts w:ascii="Times New Roman" w:eastAsia="Times New Roman" w:hAnsi="Times New Roman" w:cs="Times New Roman"/>
          <w:bCs/>
          <w:sz w:val="24"/>
          <w:szCs w:val="24"/>
          <w:lang w:val="en-US"/>
        </w:rPr>
        <w:t xml:space="preserve"> dan </w:t>
      </w:r>
      <w:proofErr w:type="spellStart"/>
      <w:r w:rsidRPr="009E1BE1">
        <w:rPr>
          <w:rFonts w:ascii="Times New Roman" w:eastAsia="Times New Roman" w:hAnsi="Times New Roman" w:cs="Times New Roman"/>
          <w:bCs/>
          <w:sz w:val="24"/>
          <w:szCs w:val="24"/>
          <w:lang w:val="en-US"/>
        </w:rPr>
        <w:t>terjadi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perubahan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secara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cepat</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sehingga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akan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mendukung</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terhadap</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penerimaan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materi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baik</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secara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fisik</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maupun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psikisnya</w:t>
      </w:r>
      <w:proofErr w:type="spellEnd"/>
      <w:r w:rsidRPr="009E1BE1">
        <w:rPr>
          <w:rFonts w:ascii="Times New Roman" w:eastAsia="Times New Roman" w:hAnsi="Times New Roman" w:cs="Times New Roman"/>
          <w:bCs/>
          <w:sz w:val="24"/>
          <w:szCs w:val="24"/>
          <w:lang w:val="en-US"/>
        </w:rPr>
        <w:t>.</w:t>
      </w:r>
    </w:p>
    <w:p w14:paraId="0806ACE8" w14:textId="77777777" w:rsidR="00A40818" w:rsidRPr="009E1BE1" w:rsidRDefault="00A40818" w:rsidP="00A40818">
      <w:pPr>
        <w:pStyle w:val="Judul2"/>
        <w:numPr>
          <w:ilvl w:val="0"/>
          <w:numId w:val="15"/>
        </w:numPr>
        <w:rPr>
          <w:rFonts w:ascii="Times New Roman" w:hAnsi="Times New Roman" w:cs="Times New Roman"/>
          <w:color w:val="auto"/>
          <w:sz w:val="24"/>
          <w:szCs w:val="24"/>
        </w:rPr>
      </w:pPr>
      <w:bookmarkStart w:id="212" w:name="_Toc219323297"/>
      <w:bookmarkStart w:id="213" w:name="_Toc219319900"/>
      <w:bookmarkStart w:id="214" w:name="_Toc219323436"/>
      <w:bookmarkStart w:id="215" w:name="_Toc219318986"/>
      <w:r w:rsidRPr="009E1BE1">
        <w:rPr>
          <w:rFonts w:ascii="Times New Roman" w:hAnsi="Times New Roman" w:cs="Times New Roman"/>
          <w:color w:val="auto"/>
          <w:sz w:val="24"/>
          <w:szCs w:val="24"/>
        </w:rPr>
        <w:t>Teknik Pengumpulan Data</w:t>
      </w:r>
      <w:bookmarkEnd w:id="212"/>
      <w:bookmarkEnd w:id="213"/>
      <w:bookmarkEnd w:id="214"/>
      <w:bookmarkEnd w:id="215"/>
    </w:p>
    <w:p w14:paraId="0323EB4B" w14:textId="77777777" w:rsidR="00A40818" w:rsidRPr="009E1BE1" w:rsidRDefault="00A40818" w:rsidP="00A40818">
      <w:pPr>
        <w:pStyle w:val="DaftarParagraf"/>
        <w:numPr>
          <w:ilvl w:val="0"/>
          <w:numId w:val="18"/>
        </w:numPr>
        <w:spacing w:after="200" w:line="360" w:lineRule="auto"/>
        <w:ind w:left="709"/>
        <w:rPr>
          <w:rFonts w:ascii="Times New Roman" w:hAnsi="Times New Roman" w:cs="Times New Roman"/>
          <w:sz w:val="24"/>
          <w:szCs w:val="24"/>
        </w:rPr>
      </w:pPr>
      <w:r w:rsidRPr="009E1BE1">
        <w:rPr>
          <w:rFonts w:ascii="Times New Roman" w:hAnsi="Times New Roman" w:cs="Times New Roman"/>
          <w:sz w:val="24"/>
          <w:szCs w:val="24"/>
        </w:rPr>
        <w:t>Observasi</w:t>
      </w:r>
    </w:p>
    <w:p w14:paraId="140659C4" w14:textId="77777777" w:rsidR="00A40818" w:rsidRPr="009E1BE1" w:rsidRDefault="00A40818" w:rsidP="00A40818">
      <w:pPr>
        <w:pStyle w:val="DaftarParagraf"/>
        <w:spacing w:line="360" w:lineRule="auto"/>
        <w:ind w:firstLine="720"/>
        <w:jc w:val="both"/>
        <w:rPr>
          <w:rFonts w:ascii="Times New Roman" w:hAnsi="Times New Roman" w:cs="Times New Roman"/>
          <w:sz w:val="24"/>
          <w:szCs w:val="24"/>
        </w:rPr>
      </w:pPr>
      <w:r w:rsidRPr="009E1BE1">
        <w:rPr>
          <w:rFonts w:ascii="Times New Roman" w:hAnsi="Times New Roman" w:cs="Times New Roman"/>
          <w:sz w:val="24"/>
          <w:szCs w:val="24"/>
        </w:rPr>
        <w:t xml:space="preserve">Menurut Sugiyono (2013, hlm.145) observasi merupakan kondisi dimana dilakukannya pengamatan secara langsung oleh peneliti agar bisa lebih memahami konteks dalam keseluruhan situasi sosial sehingga dapat diperoleh pendangan yang holistik. Penggunaan observasi dalam penelitian ini bertujuan untuk melihat atau mengobservasi selama kegiatan pembelajaran menggunakan model pembelajaran yang telah ditentukan, selain itu observasi ini juga bisa digunakan untuk memperkuat hasil penelitian nantinnya. </w:t>
      </w:r>
    </w:p>
    <w:p w14:paraId="52AE6C8D" w14:textId="77777777" w:rsidR="00A40818" w:rsidRPr="009E1BE1" w:rsidRDefault="00A40818" w:rsidP="00A40818">
      <w:pPr>
        <w:pStyle w:val="DaftarParagraf"/>
        <w:spacing w:line="360" w:lineRule="auto"/>
        <w:ind w:firstLine="720"/>
        <w:jc w:val="both"/>
        <w:rPr>
          <w:rFonts w:ascii="Times New Roman" w:hAnsi="Times New Roman" w:cs="Times New Roman"/>
          <w:sz w:val="24"/>
          <w:szCs w:val="24"/>
          <w:lang w:val="id-ID"/>
        </w:rPr>
      </w:pPr>
      <w:r w:rsidRPr="009E1BE1">
        <w:rPr>
          <w:rFonts w:ascii="Times New Roman" w:hAnsi="Times New Roman" w:cs="Times New Roman"/>
          <w:sz w:val="24"/>
          <w:szCs w:val="24"/>
        </w:rPr>
        <w:lastRenderedPageBreak/>
        <w:t xml:space="preserve">Saat penelitian berlangsung, kegiatan observasi ini dilakukan oleh guru kelas yang mengobservasi peneliti saat melakukan </w:t>
      </w:r>
      <w:r w:rsidRPr="009E1BE1">
        <w:rPr>
          <w:rFonts w:ascii="Times New Roman" w:hAnsi="Times New Roman" w:cs="Times New Roman"/>
          <w:i/>
          <w:sz w:val="24"/>
          <w:szCs w:val="24"/>
        </w:rPr>
        <w:t xml:space="preserve">treatment </w:t>
      </w:r>
      <w:r w:rsidRPr="009E1BE1">
        <w:rPr>
          <w:rFonts w:ascii="Times New Roman" w:hAnsi="Times New Roman" w:cs="Times New Roman"/>
          <w:sz w:val="24"/>
          <w:szCs w:val="24"/>
        </w:rPr>
        <w:t>kepada siswa saat pembelajaran berlangsung, kemudian memberi catatan-catatan kecil apabila diperlukan.</w:t>
      </w:r>
    </w:p>
    <w:p w14:paraId="08873E7C" w14:textId="77777777" w:rsidR="00A40818" w:rsidRPr="009E1BE1" w:rsidRDefault="00A40818" w:rsidP="00A40818">
      <w:pPr>
        <w:pStyle w:val="DaftarParagraf"/>
        <w:spacing w:line="360" w:lineRule="auto"/>
        <w:ind w:left="567" w:firstLine="426"/>
        <w:jc w:val="both"/>
        <w:rPr>
          <w:rFonts w:ascii="Times New Roman" w:eastAsia="Times New Roman" w:hAnsi="Times New Roman" w:cs="Times New Roman"/>
          <w:bCs/>
          <w:sz w:val="24"/>
          <w:szCs w:val="24"/>
          <w:lang w:val="en-US"/>
        </w:rPr>
      </w:pPr>
      <w:proofErr w:type="spellStart"/>
      <w:r w:rsidRPr="009E1BE1">
        <w:rPr>
          <w:rFonts w:ascii="Times New Roman" w:eastAsia="Times New Roman" w:hAnsi="Times New Roman" w:cs="Times New Roman"/>
          <w:bCs/>
          <w:sz w:val="24"/>
          <w:szCs w:val="24"/>
          <w:lang w:val="en-US"/>
        </w:rPr>
        <w:t>Kegiatan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observasi</w:t>
      </w:r>
      <w:proofErr w:type="spellEnd"/>
      <w:r w:rsidRPr="009E1BE1">
        <w:rPr>
          <w:rFonts w:ascii="Times New Roman" w:eastAsia="Times New Roman" w:hAnsi="Times New Roman" w:cs="Times New Roman"/>
          <w:bCs/>
          <w:sz w:val="24"/>
          <w:szCs w:val="24"/>
          <w:lang w:val="en-US"/>
        </w:rPr>
        <w:t xml:space="preserve"> yang </w:t>
      </w:r>
      <w:proofErr w:type="spellStart"/>
      <w:r w:rsidRPr="009E1BE1">
        <w:rPr>
          <w:rFonts w:ascii="Times New Roman" w:eastAsia="Times New Roman" w:hAnsi="Times New Roman" w:cs="Times New Roman"/>
          <w:bCs/>
          <w:sz w:val="24"/>
          <w:szCs w:val="24"/>
          <w:lang w:val="en-US"/>
        </w:rPr>
        <w:t>dilakukan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sebanyak</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empat</w:t>
      </w:r>
      <w:proofErr w:type="spellEnd"/>
      <w:r w:rsidRPr="009E1BE1">
        <w:rPr>
          <w:rFonts w:ascii="Times New Roman" w:eastAsia="Times New Roman" w:hAnsi="Times New Roman" w:cs="Times New Roman"/>
          <w:bCs/>
          <w:sz w:val="24"/>
          <w:szCs w:val="24"/>
          <w:lang w:val="en-US"/>
        </w:rPr>
        <w:t xml:space="preserve"> kali </w:t>
      </w:r>
      <w:proofErr w:type="spellStart"/>
      <w:r w:rsidRPr="009E1BE1">
        <w:rPr>
          <w:rFonts w:ascii="Times New Roman" w:eastAsia="Times New Roman" w:hAnsi="Times New Roman" w:cs="Times New Roman"/>
          <w:bCs/>
          <w:sz w:val="24"/>
          <w:szCs w:val="24"/>
          <w:lang w:val="en-US"/>
        </w:rPr>
        <w:t>dengan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penjelasan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sebagai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berikut</w:t>
      </w:r>
      <w:proofErr w:type="spellEnd"/>
      <w:r w:rsidRPr="009E1BE1">
        <w:rPr>
          <w:rFonts w:ascii="Times New Roman" w:eastAsia="Times New Roman" w:hAnsi="Times New Roman" w:cs="Times New Roman"/>
          <w:bCs/>
          <w:sz w:val="24"/>
          <w:szCs w:val="24"/>
          <w:lang w:val="en-US"/>
        </w:rPr>
        <w:t>:</w:t>
      </w:r>
    </w:p>
    <w:p w14:paraId="4774C5AE" w14:textId="77777777" w:rsidR="00A40818" w:rsidRPr="009E1BE1" w:rsidRDefault="00A40818" w:rsidP="00A40818">
      <w:pPr>
        <w:pStyle w:val="DaftarParagraf"/>
        <w:numPr>
          <w:ilvl w:val="0"/>
          <w:numId w:val="19"/>
        </w:numPr>
        <w:spacing w:line="360" w:lineRule="auto"/>
        <w:ind w:left="993"/>
        <w:jc w:val="both"/>
        <w:rPr>
          <w:rFonts w:ascii="Times New Roman" w:eastAsia="Times New Roman" w:hAnsi="Times New Roman" w:cs="Times New Roman"/>
          <w:bCs/>
          <w:sz w:val="24"/>
          <w:szCs w:val="24"/>
          <w:lang w:val="en-US"/>
        </w:rPr>
      </w:pPr>
      <w:proofErr w:type="spellStart"/>
      <w:r w:rsidRPr="009E1BE1">
        <w:rPr>
          <w:rFonts w:ascii="Times New Roman" w:eastAsia="Times New Roman" w:hAnsi="Times New Roman" w:cs="Times New Roman"/>
          <w:bCs/>
          <w:sz w:val="24"/>
          <w:szCs w:val="24"/>
          <w:lang w:val="en-US"/>
        </w:rPr>
        <w:t>Observasi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pertama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Peneliti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datang</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ke</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tempat</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penelitian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untuk</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meminta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izin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mengadakan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penelitian</w:t>
      </w:r>
      <w:proofErr w:type="spellEnd"/>
      <w:r w:rsidRPr="009E1BE1">
        <w:rPr>
          <w:rFonts w:ascii="Times New Roman" w:eastAsia="Times New Roman" w:hAnsi="Times New Roman" w:cs="Times New Roman"/>
          <w:bCs/>
          <w:sz w:val="24"/>
          <w:szCs w:val="24"/>
          <w:lang w:val="en-US"/>
        </w:rPr>
        <w:t xml:space="preserve"> dan </w:t>
      </w:r>
      <w:proofErr w:type="spellStart"/>
      <w:r w:rsidRPr="009E1BE1">
        <w:rPr>
          <w:rFonts w:ascii="Times New Roman" w:eastAsia="Times New Roman" w:hAnsi="Times New Roman" w:cs="Times New Roman"/>
          <w:bCs/>
          <w:sz w:val="24"/>
          <w:szCs w:val="24"/>
          <w:lang w:val="en-US"/>
        </w:rPr>
        <w:t>mengamati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kegiatan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belajar</w:t>
      </w:r>
      <w:proofErr w:type="spellEnd"/>
      <w:r w:rsidRPr="009E1BE1">
        <w:rPr>
          <w:rFonts w:ascii="Times New Roman" w:eastAsia="Times New Roman" w:hAnsi="Times New Roman" w:cs="Times New Roman"/>
          <w:bCs/>
          <w:sz w:val="24"/>
          <w:szCs w:val="24"/>
          <w:lang w:val="en-US"/>
        </w:rPr>
        <w:t xml:space="preserve"> piano pop </w:t>
      </w:r>
      <w:proofErr w:type="spellStart"/>
      <w:r w:rsidRPr="009E1BE1">
        <w:rPr>
          <w:rFonts w:ascii="Times New Roman" w:eastAsia="Times New Roman" w:hAnsi="Times New Roman" w:cs="Times New Roman"/>
          <w:bCs/>
          <w:sz w:val="24"/>
          <w:szCs w:val="24"/>
          <w:lang w:val="en-US"/>
        </w:rPr>
        <w:t>ditempat</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tersebut</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serta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mencari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informasi</w:t>
      </w:r>
      <w:proofErr w:type="spellEnd"/>
      <w:r w:rsidRPr="009E1BE1">
        <w:rPr>
          <w:rFonts w:ascii="Times New Roman" w:eastAsia="Times New Roman" w:hAnsi="Times New Roman" w:cs="Times New Roman"/>
          <w:bCs/>
          <w:sz w:val="24"/>
          <w:szCs w:val="24"/>
          <w:lang w:val="en-US"/>
        </w:rPr>
        <w:t xml:space="preserve"> MI </w:t>
      </w:r>
      <w:proofErr w:type="spellStart"/>
      <w:r w:rsidRPr="009E1BE1">
        <w:rPr>
          <w:rFonts w:ascii="Times New Roman" w:eastAsia="Times New Roman" w:hAnsi="Times New Roman" w:cs="Times New Roman"/>
          <w:bCs/>
          <w:sz w:val="24"/>
          <w:szCs w:val="24"/>
          <w:lang w:val="en-US"/>
        </w:rPr>
        <w:t>Miftahul</w:t>
      </w:r>
      <w:proofErr w:type="spellEnd"/>
      <w:r w:rsidRPr="009E1BE1">
        <w:rPr>
          <w:rFonts w:ascii="Times New Roman" w:eastAsia="Times New Roman" w:hAnsi="Times New Roman" w:cs="Times New Roman"/>
          <w:bCs/>
          <w:sz w:val="24"/>
          <w:szCs w:val="24"/>
          <w:lang w:val="en-US"/>
        </w:rPr>
        <w:t xml:space="preserve"> Anwar</w:t>
      </w:r>
    </w:p>
    <w:p w14:paraId="65D08B9C" w14:textId="77777777" w:rsidR="00A40818" w:rsidRPr="009E1BE1" w:rsidRDefault="00A40818" w:rsidP="00A40818">
      <w:pPr>
        <w:pStyle w:val="DaftarParagraf"/>
        <w:numPr>
          <w:ilvl w:val="0"/>
          <w:numId w:val="19"/>
        </w:numPr>
        <w:spacing w:line="360" w:lineRule="auto"/>
        <w:ind w:left="993"/>
        <w:jc w:val="both"/>
        <w:rPr>
          <w:rFonts w:ascii="Times New Roman" w:eastAsia="Times New Roman" w:hAnsi="Times New Roman" w:cs="Times New Roman"/>
          <w:bCs/>
          <w:sz w:val="24"/>
          <w:szCs w:val="24"/>
          <w:lang w:val="en-US"/>
        </w:rPr>
      </w:pPr>
      <w:proofErr w:type="spellStart"/>
      <w:r w:rsidRPr="009E1BE1">
        <w:rPr>
          <w:rFonts w:ascii="Times New Roman" w:eastAsia="Times New Roman" w:hAnsi="Times New Roman" w:cs="Times New Roman"/>
          <w:bCs/>
          <w:sz w:val="24"/>
          <w:szCs w:val="24"/>
          <w:lang w:val="en-US"/>
        </w:rPr>
        <w:t>Observasi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ke</w:t>
      </w:r>
      <w:proofErr w:type="spellEnd"/>
      <w:r w:rsidRPr="009E1BE1">
        <w:rPr>
          <w:rFonts w:ascii="Times New Roman" w:eastAsia="Times New Roman" w:hAnsi="Times New Roman" w:cs="Times New Roman"/>
          <w:bCs/>
          <w:sz w:val="24"/>
          <w:szCs w:val="24"/>
          <w:lang w:val="en-US"/>
        </w:rPr>
        <w:t xml:space="preserve"> dua, </w:t>
      </w:r>
      <w:proofErr w:type="spellStart"/>
      <w:r w:rsidRPr="009E1BE1">
        <w:rPr>
          <w:rFonts w:ascii="Times New Roman" w:eastAsia="Times New Roman" w:hAnsi="Times New Roman" w:cs="Times New Roman"/>
          <w:bCs/>
          <w:sz w:val="24"/>
          <w:szCs w:val="24"/>
          <w:lang w:val="en-US"/>
        </w:rPr>
        <w:t>ke</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tiga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ke</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empat</w:t>
      </w:r>
      <w:proofErr w:type="spellEnd"/>
      <w:r w:rsidRPr="009E1BE1">
        <w:rPr>
          <w:rFonts w:ascii="Times New Roman" w:eastAsia="Times New Roman" w:hAnsi="Times New Roman" w:cs="Times New Roman"/>
          <w:bCs/>
          <w:sz w:val="24"/>
          <w:szCs w:val="24"/>
          <w:lang w:val="en-US"/>
        </w:rPr>
        <w:t xml:space="preserve"> dan </w:t>
      </w:r>
      <w:proofErr w:type="spellStart"/>
      <w:r w:rsidRPr="009E1BE1">
        <w:rPr>
          <w:rFonts w:ascii="Times New Roman" w:eastAsia="Times New Roman" w:hAnsi="Times New Roman" w:cs="Times New Roman"/>
          <w:bCs/>
          <w:sz w:val="24"/>
          <w:szCs w:val="24"/>
          <w:lang w:val="en-US"/>
        </w:rPr>
        <w:t>ke</w:t>
      </w:r>
      <w:proofErr w:type="spellEnd"/>
      <w:r w:rsidRPr="009E1BE1">
        <w:rPr>
          <w:rFonts w:ascii="Times New Roman" w:eastAsia="Times New Roman" w:hAnsi="Times New Roman" w:cs="Times New Roman"/>
          <w:bCs/>
          <w:sz w:val="24"/>
          <w:szCs w:val="24"/>
          <w:lang w:val="en-US"/>
        </w:rPr>
        <w:t xml:space="preserve"> lima: </w:t>
      </w:r>
      <w:proofErr w:type="spellStart"/>
      <w:r w:rsidRPr="009E1BE1">
        <w:rPr>
          <w:rFonts w:ascii="Times New Roman" w:eastAsia="Times New Roman" w:hAnsi="Times New Roman" w:cs="Times New Roman"/>
          <w:bCs/>
          <w:sz w:val="24"/>
          <w:szCs w:val="24"/>
          <w:lang w:val="en-US"/>
        </w:rPr>
        <w:t>Peneliti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mengamati</w:t>
      </w:r>
      <w:proofErr w:type="spellEnd"/>
      <w:r w:rsidRPr="009E1BE1">
        <w:rPr>
          <w:rFonts w:ascii="Times New Roman" w:eastAsia="Times New Roman" w:hAnsi="Times New Roman" w:cs="Times New Roman"/>
          <w:bCs/>
          <w:sz w:val="24"/>
          <w:szCs w:val="24"/>
          <w:lang w:val="en-US"/>
        </w:rPr>
        <w:t xml:space="preserve"> dan </w:t>
      </w:r>
      <w:proofErr w:type="spellStart"/>
      <w:r w:rsidRPr="009E1BE1">
        <w:rPr>
          <w:rFonts w:ascii="Times New Roman" w:eastAsia="Times New Roman" w:hAnsi="Times New Roman" w:cs="Times New Roman"/>
          <w:bCs/>
          <w:sz w:val="24"/>
          <w:szCs w:val="24"/>
          <w:lang w:val="en-US"/>
        </w:rPr>
        <w:t>mencatat</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aktivitas</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belajar</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siswa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remaja</w:t>
      </w:r>
      <w:proofErr w:type="spellEnd"/>
      <w:r w:rsidRPr="009E1BE1">
        <w:rPr>
          <w:rFonts w:ascii="Times New Roman" w:eastAsia="Times New Roman" w:hAnsi="Times New Roman" w:cs="Times New Roman"/>
          <w:bCs/>
          <w:sz w:val="24"/>
          <w:szCs w:val="24"/>
          <w:lang w:val="en-US"/>
        </w:rPr>
        <w:t xml:space="preserve"> pada </w:t>
      </w:r>
      <w:proofErr w:type="spellStart"/>
      <w:r w:rsidRPr="009E1BE1">
        <w:rPr>
          <w:rFonts w:ascii="Times New Roman" w:eastAsia="Times New Roman" w:hAnsi="Times New Roman" w:cs="Times New Roman"/>
          <w:bCs/>
          <w:sz w:val="24"/>
          <w:szCs w:val="24"/>
          <w:lang w:val="en-US"/>
        </w:rPr>
        <w:t>pembelajaran</w:t>
      </w:r>
      <w:proofErr w:type="spellEnd"/>
      <w:r w:rsidRPr="009E1BE1">
        <w:rPr>
          <w:rFonts w:ascii="Times New Roman" w:eastAsia="Times New Roman" w:hAnsi="Times New Roman" w:cs="Times New Roman"/>
          <w:bCs/>
          <w:sz w:val="24"/>
          <w:szCs w:val="24"/>
          <w:lang w:val="en-US"/>
        </w:rPr>
        <w:t xml:space="preserve"> piano pop </w:t>
      </w:r>
      <w:r w:rsidRPr="009E1BE1">
        <w:rPr>
          <w:rFonts w:ascii="Times New Roman" w:eastAsia="Times New Roman" w:hAnsi="Times New Roman" w:cs="Times New Roman"/>
          <w:bCs/>
          <w:i/>
          <w:sz w:val="24"/>
          <w:szCs w:val="24"/>
          <w:lang w:val="en-US"/>
        </w:rPr>
        <w:t>grade</w:t>
      </w:r>
      <w:r w:rsidRPr="009E1BE1">
        <w:rPr>
          <w:rFonts w:ascii="Times New Roman" w:eastAsia="Times New Roman" w:hAnsi="Times New Roman" w:cs="Times New Roman"/>
          <w:bCs/>
          <w:sz w:val="24"/>
          <w:szCs w:val="24"/>
          <w:lang w:val="en-US"/>
        </w:rPr>
        <w:t xml:space="preserve"> I </w:t>
      </w:r>
      <w:proofErr w:type="spellStart"/>
      <w:r w:rsidRPr="009E1BE1">
        <w:rPr>
          <w:rFonts w:ascii="Times New Roman" w:eastAsia="Times New Roman" w:hAnsi="Times New Roman" w:cs="Times New Roman"/>
          <w:bCs/>
          <w:sz w:val="24"/>
          <w:szCs w:val="24"/>
          <w:lang w:val="en-US"/>
        </w:rPr>
        <w:t>dari</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awal</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masuk</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kelas</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hingga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pembelajaran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berakhir</w:t>
      </w:r>
      <w:proofErr w:type="spellEnd"/>
      <w:r w:rsidRPr="009E1BE1">
        <w:rPr>
          <w:rFonts w:ascii="Times New Roman" w:eastAsia="Times New Roman" w:hAnsi="Times New Roman" w:cs="Times New Roman"/>
          <w:bCs/>
          <w:sz w:val="24"/>
          <w:szCs w:val="24"/>
          <w:lang w:val="en-US"/>
        </w:rPr>
        <w:t>.</w:t>
      </w:r>
    </w:p>
    <w:p w14:paraId="0C88D2FD" w14:textId="77777777" w:rsidR="00A40818" w:rsidRPr="009E1BE1" w:rsidRDefault="00A40818" w:rsidP="00A40818">
      <w:pPr>
        <w:pStyle w:val="DaftarParagraf"/>
        <w:numPr>
          <w:ilvl w:val="0"/>
          <w:numId w:val="18"/>
        </w:numPr>
        <w:spacing w:after="200" w:line="360" w:lineRule="auto"/>
        <w:ind w:left="709"/>
        <w:rPr>
          <w:rFonts w:ascii="Times New Roman" w:hAnsi="Times New Roman" w:cs="Times New Roman"/>
          <w:sz w:val="24"/>
          <w:szCs w:val="24"/>
        </w:rPr>
      </w:pPr>
      <w:r w:rsidRPr="009E1BE1">
        <w:rPr>
          <w:rFonts w:ascii="Times New Roman" w:hAnsi="Times New Roman" w:cs="Times New Roman"/>
          <w:sz w:val="24"/>
          <w:szCs w:val="24"/>
        </w:rPr>
        <w:t>Tes</w:t>
      </w:r>
    </w:p>
    <w:p w14:paraId="7812FC4A" w14:textId="77777777" w:rsidR="00A40818" w:rsidRDefault="00A40818" w:rsidP="00A40818">
      <w:pPr>
        <w:pStyle w:val="DaftarParagraf"/>
        <w:spacing w:line="360" w:lineRule="auto"/>
        <w:ind w:firstLine="720"/>
        <w:jc w:val="both"/>
        <w:rPr>
          <w:rFonts w:ascii="Times New Roman" w:hAnsi="Times New Roman" w:cs="Times New Roman"/>
          <w:sz w:val="24"/>
          <w:szCs w:val="24"/>
          <w:lang w:val="id-ID"/>
        </w:rPr>
      </w:pPr>
      <w:r w:rsidRPr="009E1BE1">
        <w:rPr>
          <w:rFonts w:ascii="Times New Roman" w:hAnsi="Times New Roman" w:cs="Times New Roman"/>
          <w:sz w:val="24"/>
          <w:szCs w:val="24"/>
        </w:rPr>
        <w:t xml:space="preserve">Menurut Arikunto (2013, hlm. 193) tes adalah serangkaian pertanyaan atau latihan serta alat lain yang digunakan untuk mengukur keterampilan, pengetahuan, intelegensi kemampuan atau bakat yang dimiliki oleh individu atau kelompok. Dalam penelitian ini penggunaan tes dilakukan untuk mengukur tingkat kemampuan </w:t>
      </w:r>
      <w:proofErr w:type="spellStart"/>
      <w:r w:rsidRPr="009E1BE1">
        <w:rPr>
          <w:rFonts w:ascii="Times New Roman" w:hAnsi="Times New Roman" w:cs="Times New Roman"/>
          <w:sz w:val="24"/>
          <w:szCs w:val="24"/>
          <w:lang w:val="id-ID"/>
        </w:rPr>
        <w:t>berfikir</w:t>
      </w:r>
      <w:proofErr w:type="spellEnd"/>
      <w:r w:rsidRPr="009E1BE1">
        <w:rPr>
          <w:rFonts w:ascii="Times New Roman" w:hAnsi="Times New Roman" w:cs="Times New Roman"/>
          <w:sz w:val="24"/>
          <w:szCs w:val="24"/>
          <w:lang w:val="id-ID"/>
        </w:rPr>
        <w:t xml:space="preserve"> kreatif siswa dengan menggunakan piano pop </w:t>
      </w:r>
      <w:proofErr w:type="spellStart"/>
      <w:r w:rsidRPr="009E1BE1">
        <w:rPr>
          <w:rFonts w:ascii="Times New Roman" w:hAnsi="Times New Roman" w:cs="Times New Roman"/>
          <w:i/>
          <w:sz w:val="24"/>
          <w:szCs w:val="24"/>
          <w:lang w:val="id-ID"/>
        </w:rPr>
        <w:t>grade</w:t>
      </w:r>
      <w:proofErr w:type="spellEnd"/>
      <w:r w:rsidRPr="009E1BE1">
        <w:rPr>
          <w:rFonts w:ascii="Times New Roman" w:hAnsi="Times New Roman" w:cs="Times New Roman"/>
          <w:i/>
          <w:sz w:val="24"/>
          <w:szCs w:val="24"/>
          <w:lang w:val="id-ID"/>
        </w:rPr>
        <w:t xml:space="preserve"> </w:t>
      </w:r>
      <w:r w:rsidRPr="009E1BE1">
        <w:rPr>
          <w:rFonts w:ascii="Times New Roman" w:hAnsi="Times New Roman" w:cs="Times New Roman"/>
          <w:sz w:val="24"/>
          <w:szCs w:val="24"/>
          <w:lang w:val="id-ID"/>
        </w:rPr>
        <w:t>I</w:t>
      </w:r>
      <w:r w:rsidRPr="009E1BE1">
        <w:rPr>
          <w:rFonts w:ascii="Times New Roman" w:hAnsi="Times New Roman" w:cs="Times New Roman"/>
          <w:i/>
          <w:sz w:val="24"/>
          <w:szCs w:val="24"/>
        </w:rPr>
        <w:t xml:space="preserve">. </w:t>
      </w:r>
      <w:r w:rsidRPr="009E1BE1">
        <w:rPr>
          <w:rFonts w:ascii="Times New Roman" w:hAnsi="Times New Roman" w:cs="Times New Roman"/>
          <w:sz w:val="24"/>
          <w:szCs w:val="24"/>
        </w:rPr>
        <w:t xml:space="preserve">Tes pada penelitian ini dilakukan dua kali, yaitu </w:t>
      </w:r>
      <w:r w:rsidRPr="009E1BE1">
        <w:rPr>
          <w:rFonts w:ascii="Times New Roman" w:hAnsi="Times New Roman" w:cs="Times New Roman"/>
          <w:i/>
          <w:sz w:val="24"/>
          <w:szCs w:val="24"/>
        </w:rPr>
        <w:t xml:space="preserve">pre-test </w:t>
      </w:r>
      <w:r w:rsidRPr="009E1BE1">
        <w:rPr>
          <w:rFonts w:ascii="Times New Roman" w:hAnsi="Times New Roman" w:cs="Times New Roman"/>
          <w:sz w:val="24"/>
          <w:szCs w:val="24"/>
        </w:rPr>
        <w:t>dan</w:t>
      </w:r>
      <w:r w:rsidRPr="009E1BE1">
        <w:rPr>
          <w:rFonts w:ascii="Times New Roman" w:hAnsi="Times New Roman" w:cs="Times New Roman"/>
          <w:i/>
          <w:sz w:val="24"/>
          <w:szCs w:val="24"/>
        </w:rPr>
        <w:t xml:space="preserve"> post-test. </w:t>
      </w:r>
      <w:r w:rsidRPr="009E1BE1">
        <w:rPr>
          <w:rFonts w:ascii="Times New Roman" w:hAnsi="Times New Roman" w:cs="Times New Roman"/>
          <w:sz w:val="24"/>
          <w:szCs w:val="24"/>
        </w:rPr>
        <w:t>Adapun bentuk tes yang akan diberikan pada siswa adalah</w:t>
      </w:r>
      <w:r w:rsidRPr="009E1BE1">
        <w:rPr>
          <w:rFonts w:ascii="Times New Roman" w:hAnsi="Times New Roman" w:cs="Times New Roman"/>
          <w:i/>
          <w:sz w:val="24"/>
          <w:szCs w:val="24"/>
          <w:lang w:val="id-ID"/>
        </w:rPr>
        <w:t xml:space="preserve"> </w:t>
      </w:r>
      <w:r w:rsidRPr="009E1BE1">
        <w:rPr>
          <w:rFonts w:ascii="Times New Roman" w:hAnsi="Times New Roman" w:cs="Times New Roman"/>
          <w:sz w:val="24"/>
          <w:szCs w:val="24"/>
          <w:lang w:val="id-ID"/>
        </w:rPr>
        <w:t>unjuk kerja.</w:t>
      </w:r>
    </w:p>
    <w:p w14:paraId="0B658E8F" w14:textId="77777777" w:rsidR="00A40818" w:rsidRPr="005D5671" w:rsidRDefault="00A40818" w:rsidP="00A40818">
      <w:pPr>
        <w:pStyle w:val="Judul3"/>
        <w:jc w:val="center"/>
        <w:rPr>
          <w:rFonts w:ascii="Times New Roman" w:hAnsi="Times New Roman" w:cs="Times New Roman"/>
          <w:color w:val="auto"/>
          <w:sz w:val="24"/>
          <w:szCs w:val="24"/>
        </w:rPr>
      </w:pPr>
      <w:r w:rsidRPr="005D5671">
        <w:rPr>
          <w:rFonts w:ascii="Times New Roman" w:hAnsi="Times New Roman" w:cs="Times New Roman"/>
          <w:color w:val="auto"/>
          <w:sz w:val="24"/>
          <w:szCs w:val="24"/>
        </w:rPr>
        <w:t xml:space="preserve">Tabel 3. </w:t>
      </w:r>
      <w:proofErr w:type="spellStart"/>
      <w:r w:rsidRPr="005D5671">
        <w:rPr>
          <w:rFonts w:ascii="Times New Roman" w:hAnsi="Times New Roman" w:cs="Times New Roman"/>
          <w:color w:val="auto"/>
          <w:sz w:val="24"/>
          <w:szCs w:val="24"/>
        </w:rPr>
        <w:t>Kisi-Kisi</w:t>
      </w:r>
      <w:proofErr w:type="spellEnd"/>
      <w:r w:rsidRPr="005D5671">
        <w:rPr>
          <w:rFonts w:ascii="Times New Roman" w:hAnsi="Times New Roman" w:cs="Times New Roman"/>
          <w:color w:val="auto"/>
          <w:sz w:val="24"/>
          <w:szCs w:val="24"/>
        </w:rPr>
        <w:t xml:space="preserve"> </w:t>
      </w:r>
      <w:proofErr w:type="spellStart"/>
      <w:r w:rsidRPr="005D5671">
        <w:rPr>
          <w:rFonts w:ascii="Times New Roman" w:hAnsi="Times New Roman" w:cs="Times New Roman"/>
          <w:color w:val="auto"/>
          <w:sz w:val="24"/>
          <w:szCs w:val="24"/>
        </w:rPr>
        <w:t>Intrumen</w:t>
      </w:r>
      <w:proofErr w:type="spellEnd"/>
      <w:r w:rsidRPr="005D5671">
        <w:rPr>
          <w:rFonts w:ascii="Times New Roman" w:hAnsi="Times New Roman" w:cs="Times New Roman"/>
          <w:color w:val="auto"/>
          <w:sz w:val="24"/>
          <w:szCs w:val="24"/>
        </w:rPr>
        <w:t xml:space="preserve"> 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701"/>
        <w:gridCol w:w="2127"/>
        <w:gridCol w:w="2846"/>
      </w:tblGrid>
      <w:tr w:rsidR="00A40818" w:rsidRPr="009E1BE1" w14:paraId="06595361" w14:textId="77777777" w:rsidTr="00943E3F">
        <w:trPr>
          <w:jc w:val="center"/>
        </w:trPr>
        <w:tc>
          <w:tcPr>
            <w:tcW w:w="675" w:type="dxa"/>
          </w:tcPr>
          <w:p w14:paraId="521AB82C" w14:textId="77777777" w:rsidR="00A40818" w:rsidRPr="009E1BE1" w:rsidRDefault="00A40818" w:rsidP="00943E3F">
            <w:pPr>
              <w:rPr>
                <w:rFonts w:ascii="Times New Roman" w:hAnsi="Times New Roman" w:cs="Times New Roman"/>
                <w:b/>
                <w:sz w:val="24"/>
                <w:szCs w:val="24"/>
              </w:rPr>
            </w:pPr>
            <w:r w:rsidRPr="009E1BE1">
              <w:rPr>
                <w:rFonts w:ascii="Times New Roman" w:hAnsi="Times New Roman" w:cs="Times New Roman"/>
                <w:b/>
                <w:sz w:val="24"/>
                <w:szCs w:val="24"/>
              </w:rPr>
              <w:t>No.</w:t>
            </w:r>
          </w:p>
        </w:tc>
        <w:tc>
          <w:tcPr>
            <w:tcW w:w="1701" w:type="dxa"/>
          </w:tcPr>
          <w:p w14:paraId="661860F9" w14:textId="77777777" w:rsidR="00A40818" w:rsidRPr="009E1BE1" w:rsidRDefault="00A40818" w:rsidP="00943E3F">
            <w:pPr>
              <w:jc w:val="center"/>
              <w:rPr>
                <w:rFonts w:ascii="Times New Roman" w:hAnsi="Times New Roman" w:cs="Times New Roman"/>
                <w:b/>
                <w:sz w:val="24"/>
                <w:szCs w:val="24"/>
              </w:rPr>
            </w:pPr>
            <w:r>
              <w:rPr>
                <w:rFonts w:ascii="Times New Roman" w:hAnsi="Times New Roman" w:cs="Times New Roman"/>
                <w:b/>
                <w:sz w:val="24"/>
                <w:szCs w:val="24"/>
                <w:lang w:val="id-ID"/>
              </w:rPr>
              <w:t xml:space="preserve">Indikator </w:t>
            </w:r>
            <w:r w:rsidRPr="009E1BE1">
              <w:rPr>
                <w:rFonts w:ascii="Times New Roman" w:hAnsi="Times New Roman" w:cs="Times New Roman"/>
                <w:b/>
                <w:sz w:val="24"/>
                <w:szCs w:val="24"/>
              </w:rPr>
              <w:t>Berfikir Kreatif</w:t>
            </w:r>
          </w:p>
        </w:tc>
        <w:tc>
          <w:tcPr>
            <w:tcW w:w="2127" w:type="dxa"/>
          </w:tcPr>
          <w:p w14:paraId="504D2D5D" w14:textId="77777777" w:rsidR="00A40818" w:rsidRPr="009E1BE1" w:rsidRDefault="00A40818" w:rsidP="00943E3F">
            <w:pPr>
              <w:jc w:val="center"/>
              <w:rPr>
                <w:rFonts w:ascii="Times New Roman" w:hAnsi="Times New Roman" w:cs="Times New Roman"/>
                <w:b/>
                <w:sz w:val="24"/>
                <w:szCs w:val="24"/>
              </w:rPr>
            </w:pPr>
            <w:r w:rsidRPr="009E1BE1">
              <w:rPr>
                <w:rFonts w:ascii="Times New Roman" w:hAnsi="Times New Roman" w:cs="Times New Roman"/>
                <w:b/>
                <w:sz w:val="24"/>
                <w:szCs w:val="24"/>
              </w:rPr>
              <w:t>Indikator Piano Pop Grade I</w:t>
            </w:r>
          </w:p>
        </w:tc>
        <w:tc>
          <w:tcPr>
            <w:tcW w:w="2846" w:type="dxa"/>
          </w:tcPr>
          <w:p w14:paraId="3BD21AC2" w14:textId="77777777" w:rsidR="00A40818" w:rsidRPr="00575724" w:rsidRDefault="00A40818" w:rsidP="00943E3F">
            <w:pPr>
              <w:jc w:val="center"/>
              <w:rPr>
                <w:rFonts w:ascii="Times New Roman" w:hAnsi="Times New Roman" w:cs="Times New Roman"/>
                <w:b/>
                <w:sz w:val="24"/>
                <w:szCs w:val="24"/>
                <w:lang w:val="id-ID"/>
              </w:rPr>
            </w:pPr>
            <w:r>
              <w:rPr>
                <w:rFonts w:ascii="Times New Roman" w:hAnsi="Times New Roman" w:cs="Times New Roman"/>
                <w:b/>
                <w:sz w:val="24"/>
                <w:szCs w:val="24"/>
                <w:lang w:val="id-ID"/>
              </w:rPr>
              <w:t>Indikator keberhasilan</w:t>
            </w:r>
          </w:p>
        </w:tc>
      </w:tr>
      <w:tr w:rsidR="00A40818" w:rsidRPr="009E1BE1" w14:paraId="411799BA" w14:textId="77777777" w:rsidTr="00943E3F">
        <w:trPr>
          <w:trHeight w:val="1212"/>
          <w:jc w:val="center"/>
        </w:trPr>
        <w:tc>
          <w:tcPr>
            <w:tcW w:w="675" w:type="dxa"/>
            <w:vMerge w:val="restart"/>
          </w:tcPr>
          <w:p w14:paraId="2BE06DFB" w14:textId="77777777" w:rsidR="00A40818" w:rsidRPr="00575724" w:rsidRDefault="00A40818" w:rsidP="00943E3F">
            <w:pPr>
              <w:rPr>
                <w:rFonts w:ascii="Times New Roman" w:hAnsi="Times New Roman" w:cs="Times New Roman"/>
                <w:sz w:val="24"/>
                <w:szCs w:val="24"/>
                <w:lang w:val="id-ID"/>
              </w:rPr>
            </w:pPr>
            <w:r>
              <w:rPr>
                <w:rFonts w:ascii="Times New Roman" w:hAnsi="Times New Roman" w:cs="Times New Roman"/>
                <w:sz w:val="24"/>
                <w:szCs w:val="24"/>
                <w:lang w:val="id-ID"/>
              </w:rPr>
              <w:t xml:space="preserve">1. </w:t>
            </w:r>
          </w:p>
        </w:tc>
        <w:tc>
          <w:tcPr>
            <w:tcW w:w="1701" w:type="dxa"/>
            <w:vMerge w:val="restart"/>
          </w:tcPr>
          <w:p w14:paraId="5BE8036F"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Keterampilan berfikir lancar</w:t>
            </w:r>
          </w:p>
        </w:tc>
        <w:tc>
          <w:tcPr>
            <w:tcW w:w="2127" w:type="dxa"/>
          </w:tcPr>
          <w:p w14:paraId="6ED89D93" w14:textId="77777777" w:rsidR="00A40818" w:rsidRPr="002677E8" w:rsidRDefault="00A40818" w:rsidP="00943E3F">
            <w:pPr>
              <w:rPr>
                <w:rFonts w:ascii="Times New Roman" w:hAnsi="Times New Roman" w:cs="Times New Roman"/>
                <w:sz w:val="24"/>
                <w:szCs w:val="24"/>
                <w:lang w:val="id-ID"/>
              </w:rPr>
            </w:pPr>
            <w:r w:rsidRPr="009E1BE1">
              <w:rPr>
                <w:rFonts w:ascii="Times New Roman" w:hAnsi="Times New Roman" w:cs="Times New Roman"/>
                <w:sz w:val="24"/>
                <w:szCs w:val="24"/>
              </w:rPr>
              <w:t>Pemahaman dasar piano dan pengenalan nada</w:t>
            </w:r>
          </w:p>
        </w:tc>
        <w:tc>
          <w:tcPr>
            <w:tcW w:w="2846" w:type="dxa"/>
          </w:tcPr>
          <w:p w14:paraId="072211F5"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 xml:space="preserve">Siswa </w:t>
            </w:r>
            <w:r>
              <w:rPr>
                <w:rFonts w:ascii="Times New Roman" w:hAnsi="Times New Roman" w:cs="Times New Roman"/>
                <w:sz w:val="24"/>
                <w:szCs w:val="24"/>
                <w:lang w:val="id-ID"/>
              </w:rPr>
              <w:t xml:space="preserve">mampu </w:t>
            </w:r>
            <w:r w:rsidRPr="009E1BE1">
              <w:rPr>
                <w:rFonts w:ascii="Times New Roman" w:hAnsi="Times New Roman" w:cs="Times New Roman"/>
                <w:sz w:val="24"/>
                <w:szCs w:val="24"/>
              </w:rPr>
              <w:t>memahami dasar piano dan pengenalan nada dengan sangat baik</w:t>
            </w:r>
          </w:p>
        </w:tc>
      </w:tr>
      <w:tr w:rsidR="00A40818" w:rsidRPr="009E1BE1" w14:paraId="20075D12" w14:textId="77777777" w:rsidTr="00943E3F">
        <w:trPr>
          <w:trHeight w:val="974"/>
          <w:jc w:val="center"/>
        </w:trPr>
        <w:tc>
          <w:tcPr>
            <w:tcW w:w="675" w:type="dxa"/>
            <w:vMerge/>
          </w:tcPr>
          <w:p w14:paraId="4171577A" w14:textId="77777777" w:rsidR="00A40818" w:rsidRPr="009E1BE1" w:rsidRDefault="00A40818" w:rsidP="00943E3F">
            <w:pPr>
              <w:rPr>
                <w:rFonts w:ascii="Times New Roman" w:hAnsi="Times New Roman" w:cs="Times New Roman"/>
                <w:sz w:val="24"/>
                <w:szCs w:val="24"/>
              </w:rPr>
            </w:pPr>
          </w:p>
        </w:tc>
        <w:tc>
          <w:tcPr>
            <w:tcW w:w="1701" w:type="dxa"/>
            <w:vMerge/>
          </w:tcPr>
          <w:p w14:paraId="3435B42B" w14:textId="77777777" w:rsidR="00A40818" w:rsidRPr="009E1BE1" w:rsidRDefault="00A40818" w:rsidP="00943E3F">
            <w:pPr>
              <w:rPr>
                <w:rFonts w:ascii="Times New Roman" w:hAnsi="Times New Roman" w:cs="Times New Roman"/>
                <w:sz w:val="24"/>
                <w:szCs w:val="24"/>
              </w:rPr>
            </w:pPr>
          </w:p>
        </w:tc>
        <w:tc>
          <w:tcPr>
            <w:tcW w:w="2127" w:type="dxa"/>
          </w:tcPr>
          <w:p w14:paraId="0B4DAF17" w14:textId="77777777" w:rsidR="00A40818" w:rsidRPr="002677E8" w:rsidRDefault="00A40818" w:rsidP="00943E3F">
            <w:pPr>
              <w:rPr>
                <w:rFonts w:ascii="Times New Roman" w:hAnsi="Times New Roman" w:cs="Times New Roman"/>
                <w:sz w:val="24"/>
                <w:szCs w:val="24"/>
                <w:lang w:val="id-ID"/>
              </w:rPr>
            </w:pPr>
            <w:r>
              <w:rPr>
                <w:rFonts w:ascii="Times New Roman" w:hAnsi="Times New Roman" w:cs="Times New Roman"/>
                <w:sz w:val="24"/>
                <w:szCs w:val="24"/>
                <w:lang w:val="id-ID"/>
              </w:rPr>
              <w:t>Penjarian dasar</w:t>
            </w:r>
          </w:p>
        </w:tc>
        <w:tc>
          <w:tcPr>
            <w:tcW w:w="2846" w:type="dxa"/>
          </w:tcPr>
          <w:p w14:paraId="3E42B430"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Siswa dapat menguasai penjarian dasar dengan sangat baik</w:t>
            </w:r>
          </w:p>
        </w:tc>
      </w:tr>
      <w:tr w:rsidR="00A40818" w:rsidRPr="009E1BE1" w14:paraId="6A269B78" w14:textId="77777777" w:rsidTr="00943E3F">
        <w:trPr>
          <w:trHeight w:val="906"/>
          <w:jc w:val="center"/>
        </w:trPr>
        <w:tc>
          <w:tcPr>
            <w:tcW w:w="675" w:type="dxa"/>
            <w:vMerge/>
          </w:tcPr>
          <w:p w14:paraId="558A47E4" w14:textId="77777777" w:rsidR="00A40818" w:rsidRPr="009E1BE1" w:rsidRDefault="00A40818" w:rsidP="00943E3F">
            <w:pPr>
              <w:rPr>
                <w:rFonts w:ascii="Times New Roman" w:hAnsi="Times New Roman" w:cs="Times New Roman"/>
                <w:sz w:val="24"/>
                <w:szCs w:val="24"/>
              </w:rPr>
            </w:pPr>
          </w:p>
        </w:tc>
        <w:tc>
          <w:tcPr>
            <w:tcW w:w="1701" w:type="dxa"/>
            <w:vMerge/>
          </w:tcPr>
          <w:p w14:paraId="34F4D331" w14:textId="77777777" w:rsidR="00A40818" w:rsidRPr="009E1BE1" w:rsidRDefault="00A40818" w:rsidP="00943E3F">
            <w:pPr>
              <w:rPr>
                <w:rFonts w:ascii="Times New Roman" w:hAnsi="Times New Roman" w:cs="Times New Roman"/>
                <w:sz w:val="24"/>
                <w:szCs w:val="24"/>
              </w:rPr>
            </w:pPr>
          </w:p>
        </w:tc>
        <w:tc>
          <w:tcPr>
            <w:tcW w:w="2127" w:type="dxa"/>
          </w:tcPr>
          <w:p w14:paraId="2F56BEB7" w14:textId="77777777" w:rsidR="00A40818" w:rsidRPr="002677E8" w:rsidRDefault="00A40818" w:rsidP="00943E3F">
            <w:pPr>
              <w:rPr>
                <w:rFonts w:ascii="Times New Roman" w:hAnsi="Times New Roman" w:cs="Times New Roman"/>
                <w:sz w:val="24"/>
                <w:szCs w:val="24"/>
                <w:lang w:val="id-ID"/>
              </w:rPr>
            </w:pPr>
            <w:r>
              <w:rPr>
                <w:rFonts w:ascii="Times New Roman" w:hAnsi="Times New Roman" w:cs="Times New Roman"/>
                <w:sz w:val="24"/>
                <w:szCs w:val="24"/>
                <w:lang w:val="id-ID"/>
              </w:rPr>
              <w:t>Dasar teori bermusik</w:t>
            </w:r>
          </w:p>
        </w:tc>
        <w:tc>
          <w:tcPr>
            <w:tcW w:w="2846" w:type="dxa"/>
          </w:tcPr>
          <w:p w14:paraId="2DDF4A00"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Siswa</w:t>
            </w:r>
            <w:r>
              <w:rPr>
                <w:rFonts w:ascii="Times New Roman" w:hAnsi="Times New Roman" w:cs="Times New Roman"/>
                <w:sz w:val="24"/>
                <w:szCs w:val="24"/>
                <w:lang w:val="id-ID"/>
              </w:rPr>
              <w:t xml:space="preserve"> mampu</w:t>
            </w:r>
            <w:r w:rsidRPr="009E1BE1">
              <w:rPr>
                <w:rFonts w:ascii="Times New Roman" w:hAnsi="Times New Roman" w:cs="Times New Roman"/>
                <w:sz w:val="24"/>
                <w:szCs w:val="24"/>
              </w:rPr>
              <w:t xml:space="preserve"> mengetahui dasar-dasar teori musik</w:t>
            </w:r>
          </w:p>
        </w:tc>
      </w:tr>
      <w:tr w:rsidR="00A40818" w:rsidRPr="009E1BE1" w14:paraId="2BBAD778" w14:textId="77777777" w:rsidTr="00943E3F">
        <w:trPr>
          <w:trHeight w:val="976"/>
          <w:jc w:val="center"/>
        </w:trPr>
        <w:tc>
          <w:tcPr>
            <w:tcW w:w="675" w:type="dxa"/>
            <w:vMerge w:val="restart"/>
          </w:tcPr>
          <w:p w14:paraId="662730A5"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2</w:t>
            </w:r>
          </w:p>
        </w:tc>
        <w:tc>
          <w:tcPr>
            <w:tcW w:w="1701" w:type="dxa"/>
            <w:vMerge w:val="restart"/>
          </w:tcPr>
          <w:p w14:paraId="088212EB"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Keterampilan berfikir luwes</w:t>
            </w:r>
          </w:p>
        </w:tc>
        <w:tc>
          <w:tcPr>
            <w:tcW w:w="2127" w:type="dxa"/>
          </w:tcPr>
          <w:p w14:paraId="011C8735"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Tangga nada</w:t>
            </w:r>
          </w:p>
        </w:tc>
        <w:tc>
          <w:tcPr>
            <w:tcW w:w="2846" w:type="dxa"/>
          </w:tcPr>
          <w:p w14:paraId="3E7BBAD2"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Siswa mampu mengetahui tangga nada dengan biak dan benar</w:t>
            </w:r>
          </w:p>
        </w:tc>
      </w:tr>
      <w:tr w:rsidR="00A40818" w:rsidRPr="009E1BE1" w14:paraId="32F5EFD3" w14:textId="77777777" w:rsidTr="00943E3F">
        <w:trPr>
          <w:trHeight w:val="1049"/>
          <w:jc w:val="center"/>
        </w:trPr>
        <w:tc>
          <w:tcPr>
            <w:tcW w:w="675" w:type="dxa"/>
            <w:vMerge/>
          </w:tcPr>
          <w:p w14:paraId="39E8D8FB" w14:textId="77777777" w:rsidR="00A40818" w:rsidRPr="009E1BE1" w:rsidRDefault="00A40818" w:rsidP="00943E3F">
            <w:pPr>
              <w:rPr>
                <w:rFonts w:ascii="Times New Roman" w:hAnsi="Times New Roman" w:cs="Times New Roman"/>
                <w:sz w:val="24"/>
                <w:szCs w:val="24"/>
              </w:rPr>
            </w:pPr>
          </w:p>
        </w:tc>
        <w:tc>
          <w:tcPr>
            <w:tcW w:w="1701" w:type="dxa"/>
            <w:vMerge/>
          </w:tcPr>
          <w:p w14:paraId="34D8EC7A" w14:textId="77777777" w:rsidR="00A40818" w:rsidRPr="009E1BE1" w:rsidRDefault="00A40818" w:rsidP="00943E3F">
            <w:pPr>
              <w:rPr>
                <w:rFonts w:ascii="Times New Roman" w:hAnsi="Times New Roman" w:cs="Times New Roman"/>
                <w:sz w:val="24"/>
                <w:szCs w:val="24"/>
              </w:rPr>
            </w:pPr>
          </w:p>
        </w:tc>
        <w:tc>
          <w:tcPr>
            <w:tcW w:w="2127" w:type="dxa"/>
          </w:tcPr>
          <w:p w14:paraId="00F4CF41"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Membaca not balok</w:t>
            </w:r>
          </w:p>
        </w:tc>
        <w:tc>
          <w:tcPr>
            <w:tcW w:w="2846" w:type="dxa"/>
          </w:tcPr>
          <w:p w14:paraId="4ABF964D"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Siswa mampu membaca not balok dengan baik dan benar</w:t>
            </w:r>
          </w:p>
        </w:tc>
      </w:tr>
      <w:tr w:rsidR="00A40818" w:rsidRPr="009E1BE1" w14:paraId="41065987" w14:textId="77777777" w:rsidTr="00943E3F">
        <w:trPr>
          <w:trHeight w:val="837"/>
          <w:jc w:val="center"/>
        </w:trPr>
        <w:tc>
          <w:tcPr>
            <w:tcW w:w="675" w:type="dxa"/>
            <w:vMerge w:val="restart"/>
          </w:tcPr>
          <w:p w14:paraId="1FFE4D84"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 xml:space="preserve">        3</w:t>
            </w:r>
          </w:p>
        </w:tc>
        <w:tc>
          <w:tcPr>
            <w:tcW w:w="1701" w:type="dxa"/>
            <w:vMerge w:val="restart"/>
          </w:tcPr>
          <w:p w14:paraId="79F08EF3"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Keterampilan berfikir orisinal</w:t>
            </w:r>
          </w:p>
        </w:tc>
        <w:tc>
          <w:tcPr>
            <w:tcW w:w="2127" w:type="dxa"/>
          </w:tcPr>
          <w:p w14:paraId="1CA903DB"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Pemahaman chord</w:t>
            </w:r>
          </w:p>
        </w:tc>
        <w:tc>
          <w:tcPr>
            <w:tcW w:w="2846" w:type="dxa"/>
          </w:tcPr>
          <w:p w14:paraId="1B059A8A"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Siswa mampu memahami chord dengan sangat baik</w:t>
            </w:r>
          </w:p>
        </w:tc>
      </w:tr>
      <w:tr w:rsidR="00A40818" w:rsidRPr="009E1BE1" w14:paraId="7D349208" w14:textId="77777777" w:rsidTr="00943E3F">
        <w:trPr>
          <w:trHeight w:val="990"/>
          <w:jc w:val="center"/>
        </w:trPr>
        <w:tc>
          <w:tcPr>
            <w:tcW w:w="675" w:type="dxa"/>
            <w:vMerge/>
          </w:tcPr>
          <w:p w14:paraId="2BA56F21" w14:textId="77777777" w:rsidR="00A40818" w:rsidRPr="009E1BE1" w:rsidRDefault="00A40818" w:rsidP="00943E3F">
            <w:pPr>
              <w:rPr>
                <w:rFonts w:ascii="Times New Roman" w:hAnsi="Times New Roman" w:cs="Times New Roman"/>
                <w:sz w:val="24"/>
                <w:szCs w:val="24"/>
              </w:rPr>
            </w:pPr>
          </w:p>
        </w:tc>
        <w:tc>
          <w:tcPr>
            <w:tcW w:w="1701" w:type="dxa"/>
            <w:vMerge/>
          </w:tcPr>
          <w:p w14:paraId="04A50BB9" w14:textId="77777777" w:rsidR="00A40818" w:rsidRPr="009E1BE1" w:rsidRDefault="00A40818" w:rsidP="00943E3F">
            <w:pPr>
              <w:rPr>
                <w:rFonts w:ascii="Times New Roman" w:hAnsi="Times New Roman" w:cs="Times New Roman"/>
                <w:sz w:val="24"/>
                <w:szCs w:val="24"/>
              </w:rPr>
            </w:pPr>
          </w:p>
        </w:tc>
        <w:tc>
          <w:tcPr>
            <w:tcW w:w="2127" w:type="dxa"/>
          </w:tcPr>
          <w:p w14:paraId="4ABF7DAA"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Rentang ketukan</w:t>
            </w:r>
          </w:p>
        </w:tc>
        <w:tc>
          <w:tcPr>
            <w:tcW w:w="2846" w:type="dxa"/>
          </w:tcPr>
          <w:p w14:paraId="2F44CB36"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Siswa mampu memahami rentang ketukan dengan baik dan benar</w:t>
            </w:r>
          </w:p>
        </w:tc>
      </w:tr>
      <w:tr w:rsidR="00A40818" w:rsidRPr="009E1BE1" w14:paraId="4B11214E" w14:textId="77777777" w:rsidTr="00943E3F">
        <w:trPr>
          <w:trHeight w:val="906"/>
          <w:jc w:val="center"/>
        </w:trPr>
        <w:tc>
          <w:tcPr>
            <w:tcW w:w="675" w:type="dxa"/>
            <w:vMerge/>
          </w:tcPr>
          <w:p w14:paraId="64D33EAE" w14:textId="77777777" w:rsidR="00A40818" w:rsidRPr="009E1BE1" w:rsidRDefault="00A40818" w:rsidP="00943E3F">
            <w:pPr>
              <w:rPr>
                <w:rFonts w:ascii="Times New Roman" w:hAnsi="Times New Roman" w:cs="Times New Roman"/>
                <w:sz w:val="24"/>
                <w:szCs w:val="24"/>
              </w:rPr>
            </w:pPr>
          </w:p>
        </w:tc>
        <w:tc>
          <w:tcPr>
            <w:tcW w:w="1701" w:type="dxa"/>
            <w:vMerge/>
          </w:tcPr>
          <w:p w14:paraId="17188A21" w14:textId="77777777" w:rsidR="00A40818" w:rsidRPr="009E1BE1" w:rsidRDefault="00A40818" w:rsidP="00943E3F">
            <w:pPr>
              <w:rPr>
                <w:rFonts w:ascii="Times New Roman" w:hAnsi="Times New Roman" w:cs="Times New Roman"/>
                <w:sz w:val="24"/>
                <w:szCs w:val="24"/>
              </w:rPr>
            </w:pPr>
          </w:p>
        </w:tc>
        <w:tc>
          <w:tcPr>
            <w:tcW w:w="2127" w:type="dxa"/>
          </w:tcPr>
          <w:p w14:paraId="2377E390"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Membaca notasi</w:t>
            </w:r>
          </w:p>
        </w:tc>
        <w:tc>
          <w:tcPr>
            <w:tcW w:w="2846" w:type="dxa"/>
          </w:tcPr>
          <w:p w14:paraId="4961E168"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Siswa mampu membaca notasi dengan baik dan benar</w:t>
            </w:r>
          </w:p>
        </w:tc>
      </w:tr>
      <w:tr w:rsidR="00A40818" w:rsidRPr="009E1BE1" w14:paraId="5454651D" w14:textId="77777777" w:rsidTr="00943E3F">
        <w:trPr>
          <w:trHeight w:val="1120"/>
          <w:jc w:val="center"/>
        </w:trPr>
        <w:tc>
          <w:tcPr>
            <w:tcW w:w="675" w:type="dxa"/>
            <w:vMerge w:val="restart"/>
          </w:tcPr>
          <w:p w14:paraId="6B3794F6"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4</w:t>
            </w:r>
          </w:p>
        </w:tc>
        <w:tc>
          <w:tcPr>
            <w:tcW w:w="1701" w:type="dxa"/>
            <w:vMerge w:val="restart"/>
          </w:tcPr>
          <w:p w14:paraId="4E5A8339"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Keterampilan merinci/ mengelaborasi</w:t>
            </w:r>
          </w:p>
        </w:tc>
        <w:tc>
          <w:tcPr>
            <w:tcW w:w="2127" w:type="dxa"/>
          </w:tcPr>
          <w:p w14:paraId="0169043E"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Tebak nada</w:t>
            </w:r>
          </w:p>
        </w:tc>
        <w:tc>
          <w:tcPr>
            <w:tcW w:w="2846" w:type="dxa"/>
          </w:tcPr>
          <w:p w14:paraId="34D46C88"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Siswa mampu menebak nada dengan benar dan tepat</w:t>
            </w:r>
          </w:p>
        </w:tc>
      </w:tr>
      <w:tr w:rsidR="00A40818" w:rsidRPr="009E1BE1" w14:paraId="4A125A02" w14:textId="77777777" w:rsidTr="00943E3F">
        <w:trPr>
          <w:trHeight w:val="1521"/>
          <w:jc w:val="center"/>
        </w:trPr>
        <w:tc>
          <w:tcPr>
            <w:tcW w:w="675" w:type="dxa"/>
            <w:vMerge/>
          </w:tcPr>
          <w:p w14:paraId="44B7E85B" w14:textId="77777777" w:rsidR="00A40818" w:rsidRPr="009E1BE1" w:rsidRDefault="00A40818" w:rsidP="00943E3F">
            <w:pPr>
              <w:rPr>
                <w:rFonts w:ascii="Times New Roman" w:hAnsi="Times New Roman" w:cs="Times New Roman"/>
                <w:sz w:val="24"/>
                <w:szCs w:val="24"/>
              </w:rPr>
            </w:pPr>
          </w:p>
        </w:tc>
        <w:tc>
          <w:tcPr>
            <w:tcW w:w="1701" w:type="dxa"/>
            <w:vMerge/>
          </w:tcPr>
          <w:p w14:paraId="5E59D2E8" w14:textId="77777777" w:rsidR="00A40818" w:rsidRPr="009E1BE1" w:rsidRDefault="00A40818" w:rsidP="00943E3F">
            <w:pPr>
              <w:rPr>
                <w:rFonts w:ascii="Times New Roman" w:hAnsi="Times New Roman" w:cs="Times New Roman"/>
                <w:sz w:val="24"/>
                <w:szCs w:val="24"/>
              </w:rPr>
            </w:pPr>
          </w:p>
        </w:tc>
        <w:tc>
          <w:tcPr>
            <w:tcW w:w="2127" w:type="dxa"/>
            <w:vMerge w:val="restart"/>
          </w:tcPr>
          <w:p w14:paraId="36FD050B"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Memainkan lagu pop</w:t>
            </w:r>
          </w:p>
        </w:tc>
        <w:tc>
          <w:tcPr>
            <w:tcW w:w="2846" w:type="dxa"/>
          </w:tcPr>
          <w:p w14:paraId="23B74D04"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Siswa mampu memainkan lagu pop dengan baik dan lancar</w:t>
            </w:r>
          </w:p>
        </w:tc>
      </w:tr>
      <w:tr w:rsidR="00A40818" w:rsidRPr="009E1BE1" w14:paraId="68839EE4" w14:textId="77777777" w:rsidTr="00943E3F">
        <w:trPr>
          <w:gridAfter w:val="1"/>
          <w:wAfter w:w="2846" w:type="dxa"/>
          <w:trHeight w:val="458"/>
          <w:jc w:val="center"/>
        </w:trPr>
        <w:tc>
          <w:tcPr>
            <w:tcW w:w="675" w:type="dxa"/>
            <w:vMerge/>
          </w:tcPr>
          <w:p w14:paraId="3D13EA79" w14:textId="77777777" w:rsidR="00A40818" w:rsidRPr="009E1BE1" w:rsidRDefault="00A40818" w:rsidP="00943E3F">
            <w:pPr>
              <w:rPr>
                <w:rFonts w:ascii="Times New Roman" w:hAnsi="Times New Roman" w:cs="Times New Roman"/>
                <w:sz w:val="24"/>
                <w:szCs w:val="24"/>
              </w:rPr>
            </w:pPr>
          </w:p>
        </w:tc>
        <w:tc>
          <w:tcPr>
            <w:tcW w:w="1701" w:type="dxa"/>
            <w:vMerge/>
          </w:tcPr>
          <w:p w14:paraId="40170570" w14:textId="77777777" w:rsidR="00A40818" w:rsidRPr="009E1BE1" w:rsidRDefault="00A40818" w:rsidP="00943E3F">
            <w:pPr>
              <w:rPr>
                <w:rFonts w:ascii="Times New Roman" w:hAnsi="Times New Roman" w:cs="Times New Roman"/>
                <w:sz w:val="24"/>
                <w:szCs w:val="24"/>
              </w:rPr>
            </w:pPr>
          </w:p>
        </w:tc>
        <w:tc>
          <w:tcPr>
            <w:tcW w:w="2127" w:type="dxa"/>
            <w:vMerge/>
          </w:tcPr>
          <w:p w14:paraId="4E387F97" w14:textId="77777777" w:rsidR="00A40818" w:rsidRPr="009E1BE1" w:rsidRDefault="00A40818" w:rsidP="00943E3F">
            <w:pPr>
              <w:rPr>
                <w:rFonts w:ascii="Times New Roman" w:hAnsi="Times New Roman" w:cs="Times New Roman"/>
                <w:sz w:val="24"/>
                <w:szCs w:val="24"/>
              </w:rPr>
            </w:pPr>
          </w:p>
        </w:tc>
      </w:tr>
    </w:tbl>
    <w:p w14:paraId="1C738545" w14:textId="77777777" w:rsidR="00A40818" w:rsidRPr="009E1BE1" w:rsidRDefault="00A40818" w:rsidP="00A40818">
      <w:pPr>
        <w:pStyle w:val="DaftarParagraf"/>
        <w:spacing w:line="360" w:lineRule="auto"/>
        <w:ind w:firstLine="720"/>
        <w:jc w:val="both"/>
        <w:rPr>
          <w:rFonts w:ascii="Times New Roman" w:hAnsi="Times New Roman" w:cs="Times New Roman"/>
          <w:sz w:val="24"/>
          <w:szCs w:val="24"/>
          <w:lang w:val="id-ID"/>
        </w:rPr>
      </w:pPr>
    </w:p>
    <w:p w14:paraId="16CC65E3" w14:textId="77777777" w:rsidR="00A40818" w:rsidRPr="00D32A71" w:rsidRDefault="00A40818" w:rsidP="00A40818">
      <w:pPr>
        <w:pStyle w:val="Judul2"/>
        <w:numPr>
          <w:ilvl w:val="0"/>
          <w:numId w:val="15"/>
        </w:numPr>
        <w:rPr>
          <w:rFonts w:ascii="Times New Roman" w:hAnsi="Times New Roman" w:cs="Times New Roman"/>
          <w:color w:val="auto"/>
          <w:sz w:val="24"/>
          <w:szCs w:val="24"/>
        </w:rPr>
      </w:pPr>
      <w:bookmarkStart w:id="216" w:name="_Toc219323303"/>
      <w:bookmarkStart w:id="217" w:name="_Toc219318992"/>
      <w:bookmarkStart w:id="218" w:name="_Toc219319906"/>
      <w:bookmarkStart w:id="219" w:name="_Toc219323442"/>
      <w:r w:rsidRPr="00D32A71">
        <w:rPr>
          <w:rFonts w:ascii="Times New Roman" w:hAnsi="Times New Roman" w:cs="Times New Roman"/>
          <w:color w:val="auto"/>
          <w:sz w:val="24"/>
          <w:szCs w:val="24"/>
        </w:rPr>
        <w:t>Teknik Pengolahan Data</w:t>
      </w:r>
      <w:bookmarkEnd w:id="216"/>
      <w:bookmarkEnd w:id="217"/>
      <w:bookmarkEnd w:id="218"/>
      <w:bookmarkEnd w:id="219"/>
    </w:p>
    <w:p w14:paraId="3A6D6352" w14:textId="77777777" w:rsidR="00A40818" w:rsidRPr="009E1BE1" w:rsidRDefault="00A40818" w:rsidP="00A40818">
      <w:pPr>
        <w:pStyle w:val="Judul2"/>
        <w:numPr>
          <w:ilvl w:val="3"/>
          <w:numId w:val="21"/>
        </w:numPr>
        <w:spacing w:before="0" w:line="360" w:lineRule="auto"/>
        <w:ind w:left="709"/>
        <w:rPr>
          <w:rFonts w:ascii="Times New Roman" w:hAnsi="Times New Roman" w:cs="Times New Roman"/>
          <w:color w:val="auto"/>
          <w:sz w:val="24"/>
          <w:szCs w:val="24"/>
        </w:rPr>
      </w:pPr>
      <w:bookmarkStart w:id="220" w:name="_Toc219318544"/>
      <w:bookmarkStart w:id="221" w:name="_Toc219321301"/>
      <w:bookmarkStart w:id="222" w:name="_Toc219318993"/>
      <w:bookmarkStart w:id="223" w:name="_Toc219317808"/>
      <w:bookmarkStart w:id="224" w:name="_Toc219319907"/>
      <w:bookmarkStart w:id="225" w:name="_Toc219323304"/>
      <w:bookmarkStart w:id="226" w:name="_Toc219320497"/>
      <w:bookmarkStart w:id="227" w:name="_Toc219323443"/>
      <w:bookmarkStart w:id="228" w:name="_Toc219321107"/>
      <w:r w:rsidRPr="009E1BE1">
        <w:rPr>
          <w:rFonts w:ascii="Times New Roman" w:hAnsi="Times New Roman" w:cs="Times New Roman"/>
          <w:color w:val="auto"/>
          <w:sz w:val="24"/>
          <w:szCs w:val="24"/>
        </w:rPr>
        <w:t xml:space="preserve">Uji </w:t>
      </w:r>
      <w:proofErr w:type="spellStart"/>
      <w:r w:rsidRPr="009E1BE1">
        <w:rPr>
          <w:rFonts w:ascii="Times New Roman" w:hAnsi="Times New Roman" w:cs="Times New Roman"/>
          <w:color w:val="auto"/>
          <w:sz w:val="24"/>
          <w:szCs w:val="24"/>
        </w:rPr>
        <w:t>Normalitas</w:t>
      </w:r>
      <w:proofErr w:type="spellEnd"/>
      <w:r w:rsidRPr="009E1BE1">
        <w:rPr>
          <w:rFonts w:ascii="Times New Roman" w:hAnsi="Times New Roman" w:cs="Times New Roman"/>
          <w:color w:val="auto"/>
          <w:sz w:val="24"/>
          <w:szCs w:val="24"/>
        </w:rPr>
        <w:t xml:space="preserve"> Data</w:t>
      </w:r>
      <w:bookmarkEnd w:id="220"/>
      <w:bookmarkEnd w:id="221"/>
      <w:bookmarkEnd w:id="222"/>
      <w:bookmarkEnd w:id="223"/>
      <w:bookmarkEnd w:id="224"/>
      <w:bookmarkEnd w:id="225"/>
      <w:bookmarkEnd w:id="226"/>
      <w:bookmarkEnd w:id="227"/>
      <w:bookmarkEnd w:id="228"/>
    </w:p>
    <w:p w14:paraId="118820ED" w14:textId="77777777" w:rsidR="00A40818" w:rsidRPr="009E1BE1" w:rsidRDefault="00A40818" w:rsidP="00A40818">
      <w:pPr>
        <w:spacing w:after="0" w:line="360" w:lineRule="auto"/>
        <w:ind w:left="284" w:firstLine="425"/>
        <w:jc w:val="both"/>
        <w:rPr>
          <w:rFonts w:ascii="Times New Roman" w:hAnsi="Times New Roman" w:cs="Times New Roman"/>
          <w:sz w:val="24"/>
          <w:szCs w:val="24"/>
        </w:rPr>
      </w:pPr>
      <w:r w:rsidRPr="009E1BE1">
        <w:rPr>
          <w:rFonts w:ascii="Times New Roman" w:hAnsi="Times New Roman" w:cs="Times New Roman"/>
          <w:sz w:val="24"/>
          <w:szCs w:val="24"/>
        </w:rPr>
        <w:t>Uji normalitas data dalam penelitian ini menggunakan uji lilifors. Menurut Sundayana (2019, hlm.140), uji lilifors ini biasanya digunakan pada data diskrit yaitu data berbentuk sebaran atau tudak disajikan dalam bentuk interval. Langkah-langkah dalam uji lilifors adalah sebagai berikut:</w:t>
      </w:r>
    </w:p>
    <w:p w14:paraId="2E63D94C" w14:textId="77777777" w:rsidR="00A40818" w:rsidRPr="009E1BE1" w:rsidRDefault="00A40818" w:rsidP="00A40818">
      <w:pPr>
        <w:pStyle w:val="DaftarParagraf"/>
        <w:numPr>
          <w:ilvl w:val="0"/>
          <w:numId w:val="22"/>
        </w:numPr>
        <w:spacing w:after="200" w:line="360" w:lineRule="auto"/>
        <w:ind w:left="709"/>
        <w:jc w:val="both"/>
        <w:rPr>
          <w:rFonts w:ascii="Times New Roman" w:hAnsi="Times New Roman" w:cs="Times New Roman"/>
          <w:sz w:val="24"/>
          <w:szCs w:val="24"/>
        </w:rPr>
      </w:pPr>
      <w:r w:rsidRPr="009E1BE1">
        <w:rPr>
          <w:rFonts w:ascii="Times New Roman" w:hAnsi="Times New Roman" w:cs="Times New Roman"/>
          <w:sz w:val="24"/>
          <w:szCs w:val="24"/>
        </w:rPr>
        <w:t>Menghitung nilai rata-rata dan simpangan bakunya.</w:t>
      </w:r>
    </w:p>
    <w:p w14:paraId="47941119" w14:textId="77777777" w:rsidR="00A40818" w:rsidRPr="009E1BE1" w:rsidRDefault="00A40818" w:rsidP="00A40818">
      <w:pPr>
        <w:pStyle w:val="DaftarParagraf"/>
        <w:numPr>
          <w:ilvl w:val="0"/>
          <w:numId w:val="22"/>
        </w:numPr>
        <w:spacing w:after="200" w:line="360" w:lineRule="auto"/>
        <w:ind w:left="709"/>
        <w:jc w:val="both"/>
        <w:rPr>
          <w:rFonts w:ascii="Times New Roman" w:hAnsi="Times New Roman" w:cs="Times New Roman"/>
          <w:sz w:val="24"/>
          <w:szCs w:val="24"/>
        </w:rPr>
      </w:pPr>
      <w:r w:rsidRPr="009E1BE1">
        <w:rPr>
          <w:rFonts w:ascii="Times New Roman" w:hAnsi="Times New Roman" w:cs="Times New Roman"/>
          <w:sz w:val="24"/>
          <w:szCs w:val="24"/>
        </w:rPr>
        <w:t>Susun data dari yang terkecil sampai data terbesar pada tabel</w:t>
      </w:r>
    </w:p>
    <w:p w14:paraId="1660D9C8" w14:textId="77777777" w:rsidR="00A40818" w:rsidRPr="009E1BE1" w:rsidRDefault="00A40818" w:rsidP="00A40818">
      <w:pPr>
        <w:pStyle w:val="DaftarParagraf"/>
        <w:numPr>
          <w:ilvl w:val="0"/>
          <w:numId w:val="22"/>
        </w:numPr>
        <w:spacing w:after="200" w:line="360" w:lineRule="auto"/>
        <w:ind w:left="709"/>
        <w:jc w:val="both"/>
        <w:rPr>
          <w:rFonts w:ascii="Times New Roman" w:hAnsi="Times New Roman" w:cs="Times New Roman"/>
          <w:sz w:val="24"/>
          <w:szCs w:val="24"/>
        </w:rPr>
      </w:pPr>
      <w:r w:rsidRPr="009E1BE1">
        <w:rPr>
          <w:rFonts w:ascii="Times New Roman" w:hAnsi="Times New Roman" w:cs="Times New Roman"/>
          <w:sz w:val="24"/>
          <w:szCs w:val="24"/>
        </w:rPr>
        <w:t>Mengubah nilai x pada nilai z</w:t>
      </w:r>
    </w:p>
    <w:p w14:paraId="1C8F7E23" w14:textId="77777777" w:rsidR="00A40818" w:rsidRPr="009E1BE1" w:rsidRDefault="00A40818" w:rsidP="00A40818">
      <w:pPr>
        <w:pStyle w:val="DaftarParagraf"/>
        <w:numPr>
          <w:ilvl w:val="0"/>
          <w:numId w:val="22"/>
        </w:numPr>
        <w:spacing w:after="200" w:line="360" w:lineRule="auto"/>
        <w:ind w:left="709"/>
        <w:jc w:val="both"/>
        <w:rPr>
          <w:rFonts w:ascii="Times New Roman" w:hAnsi="Times New Roman" w:cs="Times New Roman"/>
          <w:sz w:val="24"/>
          <w:szCs w:val="24"/>
        </w:rPr>
      </w:pPr>
      <w:r w:rsidRPr="009E1BE1">
        <w:rPr>
          <w:rFonts w:ascii="Times New Roman" w:hAnsi="Times New Roman" w:cs="Times New Roman"/>
          <w:sz w:val="24"/>
          <w:szCs w:val="24"/>
        </w:rPr>
        <w:lastRenderedPageBreak/>
        <w:t>Menghitung luas z dengan menggunakan tabel z</w:t>
      </w:r>
    </w:p>
    <w:p w14:paraId="47E6CC32" w14:textId="77777777" w:rsidR="00A40818" w:rsidRPr="009E1BE1" w:rsidRDefault="00A40818" w:rsidP="00A40818">
      <w:pPr>
        <w:pStyle w:val="DaftarParagraf"/>
        <w:numPr>
          <w:ilvl w:val="0"/>
          <w:numId w:val="22"/>
        </w:numPr>
        <w:spacing w:after="200" w:line="360" w:lineRule="auto"/>
        <w:ind w:left="709"/>
        <w:jc w:val="both"/>
        <w:rPr>
          <w:rFonts w:ascii="Times New Roman" w:hAnsi="Times New Roman" w:cs="Times New Roman"/>
          <w:sz w:val="24"/>
          <w:szCs w:val="24"/>
        </w:rPr>
      </w:pPr>
      <w:r w:rsidRPr="009E1BE1">
        <w:rPr>
          <w:rFonts w:ascii="Times New Roman" w:hAnsi="Times New Roman" w:cs="Times New Roman"/>
          <w:sz w:val="24"/>
          <w:szCs w:val="24"/>
        </w:rPr>
        <w:t>Menentukian nilai proporsi data yang lebih kecil atau sama dengan data tersebut</w:t>
      </w:r>
    </w:p>
    <w:p w14:paraId="7C347EF0" w14:textId="77777777" w:rsidR="00A40818" w:rsidRPr="009E1BE1" w:rsidRDefault="00A40818" w:rsidP="00A40818">
      <w:pPr>
        <w:pStyle w:val="DaftarParagraf"/>
        <w:numPr>
          <w:ilvl w:val="0"/>
          <w:numId w:val="22"/>
        </w:numPr>
        <w:spacing w:after="200" w:line="360" w:lineRule="auto"/>
        <w:ind w:left="709"/>
        <w:jc w:val="both"/>
        <w:rPr>
          <w:rFonts w:ascii="Times New Roman" w:hAnsi="Times New Roman" w:cs="Times New Roman"/>
          <w:sz w:val="24"/>
          <w:szCs w:val="24"/>
        </w:rPr>
      </w:pPr>
      <w:r w:rsidRPr="009E1BE1">
        <w:rPr>
          <w:rFonts w:ascii="Times New Roman" w:hAnsi="Times New Roman" w:cs="Times New Roman"/>
          <w:sz w:val="24"/>
          <w:szCs w:val="24"/>
        </w:rPr>
        <w:t>Menghitung selisih luas z dengan nilai proporsi</w:t>
      </w:r>
    </w:p>
    <w:p w14:paraId="04F6C928" w14:textId="77777777" w:rsidR="00A40818" w:rsidRPr="009E1BE1" w:rsidRDefault="00A40818" w:rsidP="00A40818">
      <w:pPr>
        <w:pStyle w:val="DaftarParagraf"/>
        <w:numPr>
          <w:ilvl w:val="0"/>
          <w:numId w:val="22"/>
        </w:numPr>
        <w:spacing w:after="200" w:line="360" w:lineRule="auto"/>
        <w:ind w:left="709"/>
        <w:jc w:val="both"/>
        <w:rPr>
          <w:rFonts w:ascii="Times New Roman" w:hAnsi="Times New Roman" w:cs="Times New Roman"/>
          <w:sz w:val="24"/>
          <w:szCs w:val="24"/>
        </w:rPr>
      </w:pPr>
      <w:r w:rsidRPr="009E1BE1">
        <w:rPr>
          <w:rFonts w:ascii="Times New Roman" w:hAnsi="Times New Roman" w:cs="Times New Roman"/>
          <w:sz w:val="24"/>
          <w:szCs w:val="24"/>
        </w:rPr>
        <w:t>Menentukan luas maximum</w:t>
      </w:r>
    </w:p>
    <w:p w14:paraId="0A8FC2B3" w14:textId="77777777" w:rsidR="00A40818" w:rsidRPr="009E1BE1" w:rsidRDefault="00A40818" w:rsidP="00A40818">
      <w:pPr>
        <w:pStyle w:val="DaftarParagraf"/>
        <w:numPr>
          <w:ilvl w:val="0"/>
          <w:numId w:val="22"/>
        </w:numPr>
        <w:spacing w:after="200" w:line="360" w:lineRule="auto"/>
        <w:ind w:left="709"/>
        <w:jc w:val="both"/>
        <w:rPr>
          <w:rFonts w:ascii="Times New Roman" w:hAnsi="Times New Roman" w:cs="Times New Roman"/>
          <w:sz w:val="24"/>
          <w:szCs w:val="24"/>
        </w:rPr>
      </w:pPr>
      <w:r w:rsidRPr="009E1BE1">
        <w:rPr>
          <w:rFonts w:ascii="Times New Roman" w:hAnsi="Times New Roman" w:cs="Times New Roman"/>
          <w:sz w:val="24"/>
          <w:szCs w:val="24"/>
        </w:rPr>
        <w:t>Menentukan luas tabel lilifors</w:t>
      </w:r>
    </w:p>
    <w:p w14:paraId="482D0539" w14:textId="77777777" w:rsidR="00A40818" w:rsidRPr="009E1BE1" w:rsidRDefault="00A40818" w:rsidP="00A40818">
      <w:pPr>
        <w:pStyle w:val="DaftarParagraf"/>
        <w:numPr>
          <w:ilvl w:val="0"/>
          <w:numId w:val="22"/>
        </w:numPr>
        <w:spacing w:after="200" w:line="360" w:lineRule="auto"/>
        <w:ind w:left="709"/>
        <w:jc w:val="both"/>
        <w:rPr>
          <w:rFonts w:ascii="Times New Roman" w:hAnsi="Times New Roman" w:cs="Times New Roman"/>
          <w:sz w:val="24"/>
          <w:szCs w:val="24"/>
        </w:rPr>
      </w:pPr>
      <w:r w:rsidRPr="009E1BE1">
        <w:rPr>
          <w:rFonts w:ascii="Times New Roman" w:hAnsi="Times New Roman" w:cs="Times New Roman"/>
          <w:sz w:val="24"/>
          <w:szCs w:val="24"/>
        </w:rPr>
        <w:t>Kriteria kenormalan: jika Lhitung&lt;Ltabel maka data distribusi normal</w:t>
      </w:r>
    </w:p>
    <w:p w14:paraId="022E3E64" w14:textId="77777777" w:rsidR="00A40818" w:rsidRPr="009E1BE1" w:rsidRDefault="00A40818" w:rsidP="00A40818">
      <w:pPr>
        <w:pStyle w:val="DaftarParagraf"/>
        <w:numPr>
          <w:ilvl w:val="3"/>
          <w:numId w:val="21"/>
        </w:numPr>
        <w:spacing w:after="200" w:line="360" w:lineRule="auto"/>
        <w:ind w:left="709"/>
        <w:jc w:val="both"/>
        <w:rPr>
          <w:rFonts w:ascii="Times New Roman" w:hAnsi="Times New Roman" w:cs="Times New Roman"/>
          <w:sz w:val="24"/>
          <w:szCs w:val="24"/>
        </w:rPr>
      </w:pPr>
      <w:r w:rsidRPr="009E1BE1">
        <w:rPr>
          <w:rFonts w:ascii="Times New Roman" w:hAnsi="Times New Roman" w:cs="Times New Roman"/>
          <w:b/>
          <w:sz w:val="24"/>
          <w:szCs w:val="24"/>
        </w:rPr>
        <w:t>Penggunaan Uji t</w:t>
      </w:r>
    </w:p>
    <w:p w14:paraId="431C3E45" w14:textId="77777777" w:rsidR="00A40818" w:rsidRPr="009E1BE1" w:rsidRDefault="00A40818" w:rsidP="00A40818">
      <w:pPr>
        <w:pStyle w:val="DaftarParagraf"/>
        <w:spacing w:line="360" w:lineRule="auto"/>
        <w:ind w:left="284" w:firstLine="425"/>
        <w:jc w:val="both"/>
        <w:rPr>
          <w:rFonts w:ascii="Times New Roman" w:hAnsi="Times New Roman" w:cs="Times New Roman"/>
          <w:sz w:val="24"/>
          <w:szCs w:val="24"/>
        </w:rPr>
      </w:pPr>
      <w:r w:rsidRPr="009E1BE1">
        <w:rPr>
          <w:rFonts w:ascii="Times New Roman" w:hAnsi="Times New Roman" w:cs="Times New Roman"/>
          <w:sz w:val="24"/>
          <w:szCs w:val="24"/>
        </w:rPr>
        <w:t xml:space="preserve">Sundayana (2019, hlm. 143) menyatakan bahwa uji t, seperti halnya uji z, dapat diterapkan untuk menguji hipotesis dalam penelitian satu perlakuan . Teknik analisa data yang digunakan dalam penelitian ini adalah menanalisa data dengan uji “t”. Terdapat dua rumus uji “t” yang dapat digunakan untuk menguji hipotesis dua sampel independen yaitu </w:t>
      </w:r>
      <w:r w:rsidRPr="009E1BE1">
        <w:rPr>
          <w:rFonts w:ascii="Times New Roman" w:hAnsi="Times New Roman" w:cs="Times New Roman"/>
          <w:i/>
          <w:sz w:val="24"/>
          <w:szCs w:val="24"/>
        </w:rPr>
        <w:t xml:space="preserve">separated varians </w:t>
      </w:r>
      <w:r w:rsidRPr="009E1BE1">
        <w:rPr>
          <w:rFonts w:ascii="Times New Roman" w:hAnsi="Times New Roman" w:cs="Times New Roman"/>
          <w:sz w:val="24"/>
          <w:szCs w:val="24"/>
        </w:rPr>
        <w:t xml:space="preserve"> dan </w:t>
      </w:r>
      <w:r w:rsidRPr="009E1BE1">
        <w:rPr>
          <w:rFonts w:ascii="Times New Roman" w:hAnsi="Times New Roman" w:cs="Times New Roman"/>
          <w:i/>
          <w:sz w:val="24"/>
          <w:szCs w:val="24"/>
        </w:rPr>
        <w:t xml:space="preserve">polled varians. </w:t>
      </w:r>
      <w:r w:rsidRPr="009E1BE1">
        <w:rPr>
          <w:rFonts w:ascii="Times New Roman" w:hAnsi="Times New Roman" w:cs="Times New Roman"/>
          <w:sz w:val="24"/>
          <w:szCs w:val="24"/>
        </w:rPr>
        <w:t xml:space="preserve">Akan tetapi, dalam penelitian ini akan menggunakan rumus </w:t>
      </w:r>
      <w:r w:rsidRPr="009E1BE1">
        <w:rPr>
          <w:rFonts w:ascii="Times New Roman" w:hAnsi="Times New Roman" w:cs="Times New Roman"/>
          <w:i/>
          <w:sz w:val="24"/>
          <w:szCs w:val="24"/>
        </w:rPr>
        <w:t xml:space="preserve">Polled Varians. </w:t>
      </w:r>
      <w:r w:rsidRPr="009E1BE1">
        <w:rPr>
          <w:rFonts w:ascii="Times New Roman" w:hAnsi="Times New Roman" w:cs="Times New Roman"/>
          <w:sz w:val="24"/>
          <w:szCs w:val="24"/>
        </w:rPr>
        <w:t>Adapun rumusnya adalah sebagai berikut:</w:t>
      </w:r>
    </w:p>
    <w:p w14:paraId="2D8DC2E6" w14:textId="77777777" w:rsidR="00A40818" w:rsidRPr="009E1BE1" w:rsidRDefault="00A40818" w:rsidP="00A40818">
      <w:pPr>
        <w:pStyle w:val="DaftarParagraf"/>
        <w:spacing w:line="240" w:lineRule="auto"/>
        <w:ind w:firstLine="720"/>
        <w:jc w:val="both"/>
        <w:rPr>
          <w:rFonts w:ascii="Times New Roman" w:hAnsi="Times New Roman" w:cs="Times New Roman"/>
          <w:sz w:val="24"/>
          <w:szCs w:val="24"/>
        </w:rPr>
      </w:pPr>
      <w:r w:rsidRPr="009E1BE1">
        <w:rPr>
          <w:rFonts w:ascii="Times New Roman" w:hAnsi="Times New Roman" w:cs="Times New Roman"/>
          <w:sz w:val="24"/>
          <w:szCs w:val="24"/>
        </w:rPr>
        <w:t xml:space="preserve">t = </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bar>
                  <m:barPr>
                    <m:pos m:val="top"/>
                    <m:ctrlPr>
                      <w:rPr>
                        <w:rFonts w:ascii="Cambria Math" w:hAnsi="Cambria Math" w:cs="Times New Roman"/>
                        <w:i/>
                        <w:sz w:val="24"/>
                        <w:szCs w:val="24"/>
                      </w:rPr>
                    </m:ctrlPr>
                  </m:barPr>
                  <m:e>
                    <m:r>
                      <w:rPr>
                        <w:rFonts w:ascii="Cambria Math" w:hAnsi="Cambria Math" w:cs="Times New Roman"/>
                        <w:sz w:val="24"/>
                        <w:szCs w:val="24"/>
                      </w:rPr>
                      <m:t>X</m:t>
                    </m:r>
                  </m:e>
                </m:ba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bar>
                  <m:barPr>
                    <m:pos m:val="top"/>
                    <m:ctrlPr>
                      <w:rPr>
                        <w:rFonts w:ascii="Cambria Math" w:hAnsi="Cambria Math" w:cs="Times New Roman"/>
                        <w:i/>
                        <w:sz w:val="24"/>
                        <w:szCs w:val="24"/>
                      </w:rPr>
                    </m:ctrlPr>
                  </m:barPr>
                  <m:e>
                    <m:r>
                      <w:rPr>
                        <w:rFonts w:ascii="Cambria Math" w:hAnsi="Cambria Math" w:cs="Times New Roman"/>
                        <w:sz w:val="24"/>
                        <w:szCs w:val="24"/>
                      </w:rPr>
                      <m:t>X</m:t>
                    </m:r>
                  </m:e>
                </m:bar>
              </m:e>
              <m:sub>
                <m:r>
                  <w:rPr>
                    <w:rFonts w:ascii="Cambria Math" w:hAnsi="Cambria Math" w:cs="Times New Roman"/>
                    <w:sz w:val="24"/>
                    <w:szCs w:val="24"/>
                  </w:rPr>
                  <m:t>2</m:t>
                </m:r>
              </m:sub>
            </m:sSub>
          </m:num>
          <m:den>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1</m:t>
                            </m:r>
                          </m:sub>
                        </m:sSub>
                        <m:r>
                          <w:rPr>
                            <w:rFonts w:ascii="Cambria Math" w:hAnsi="Cambria Math" w:cs="Times New Roman"/>
                            <w:sz w:val="24"/>
                            <w:szCs w:val="24"/>
                          </w:rPr>
                          <m:t>-1</m:t>
                        </m:r>
                      </m:e>
                    </m:d>
                    <m:sSubSup>
                      <m:sSubSupPr>
                        <m:ctrlPr>
                          <w:rPr>
                            <w:rFonts w:ascii="Cambria Math" w:hAnsi="Cambria Math" w:cs="Times New Roman"/>
                            <w:i/>
                            <w:sz w:val="24"/>
                            <w:szCs w:val="24"/>
                          </w:rPr>
                        </m:ctrlPr>
                      </m:sSubSupPr>
                      <m:e>
                        <m:r>
                          <w:rPr>
                            <w:rFonts w:ascii="Cambria Math" w:hAnsi="Cambria Math" w:cs="Times New Roman"/>
                            <w:sz w:val="24"/>
                            <w:szCs w:val="24"/>
                          </w:rPr>
                          <m:t>S</m:t>
                        </m:r>
                      </m:e>
                      <m:sub>
                        <m:r>
                          <w:rPr>
                            <w:rFonts w:ascii="Cambria Math" w:hAnsi="Cambria Math" w:cs="Times New Roman"/>
                            <w:sz w:val="24"/>
                            <w:szCs w:val="24"/>
                          </w:rPr>
                          <m:t>1</m:t>
                        </m:r>
                      </m:sub>
                      <m:sup>
                        <m:r>
                          <w:rPr>
                            <w:rFonts w:ascii="Cambria Math" w:hAnsi="Cambria Math" w:cs="Times New Roman"/>
                            <w:sz w:val="24"/>
                            <w:szCs w:val="24"/>
                          </w:rPr>
                          <m:t>2</m:t>
                        </m:r>
                      </m:sup>
                    </m:sSubSup>
                    <m:r>
                      <w:rPr>
                        <w:rFonts w:ascii="Cambria Math" w:hAnsi="Cambria Math" w:cs="Times New Roman"/>
                        <w:sz w:val="24"/>
                        <w:szCs w:val="24"/>
                      </w:rPr>
                      <m:t>+</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r>
                          <w:rPr>
                            <w:rFonts w:ascii="Cambria Math" w:hAnsi="Cambria Math" w:cs="Times New Roman"/>
                            <w:sz w:val="24"/>
                            <w:szCs w:val="24"/>
                          </w:rPr>
                          <m:t>-1</m:t>
                        </m:r>
                      </m:e>
                    </m:d>
                    <m:sSubSup>
                      <m:sSubSupPr>
                        <m:ctrlPr>
                          <w:rPr>
                            <w:rFonts w:ascii="Cambria Math" w:hAnsi="Cambria Math" w:cs="Times New Roman"/>
                            <w:i/>
                            <w:sz w:val="24"/>
                            <w:szCs w:val="24"/>
                          </w:rPr>
                        </m:ctrlPr>
                      </m:sSubSupPr>
                      <m:e>
                        <m:r>
                          <w:rPr>
                            <w:rFonts w:ascii="Cambria Math" w:hAnsi="Cambria Math" w:cs="Times New Roman"/>
                            <w:sz w:val="24"/>
                            <w:szCs w:val="24"/>
                          </w:rPr>
                          <m:t>S</m:t>
                        </m:r>
                      </m:e>
                      <m:sub>
                        <m:r>
                          <w:rPr>
                            <w:rFonts w:ascii="Cambria Math" w:hAnsi="Cambria Math" w:cs="Times New Roman"/>
                            <w:sz w:val="24"/>
                            <w:szCs w:val="24"/>
                          </w:rPr>
                          <m:t>2</m:t>
                        </m:r>
                      </m:sub>
                      <m:sup>
                        <m:r>
                          <w:rPr>
                            <w:rFonts w:ascii="Cambria Math" w:hAnsi="Cambria Math" w:cs="Times New Roman"/>
                            <w:sz w:val="24"/>
                            <w:szCs w:val="24"/>
                          </w:rPr>
                          <m:t>2</m:t>
                        </m:r>
                      </m:sup>
                    </m:sSubSup>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r>
                      <w:rPr>
                        <w:rFonts w:ascii="Cambria Math" w:hAnsi="Cambria Math" w:cs="Times New Roman"/>
                        <w:sz w:val="24"/>
                        <w:szCs w:val="24"/>
                      </w:rPr>
                      <m:t>-2</m:t>
                    </m:r>
                  </m:den>
                </m:f>
                <m:r>
                  <w:rPr>
                    <w:rFonts w:ascii="Cambria Math" w:hAnsi="Cambria Math" w:cs="Times New Roman"/>
                    <w:sz w:val="24"/>
                    <w:szCs w:val="24"/>
                  </w:rPr>
                  <m:t xml:space="preserve"> </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m:t>
                        </m:r>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1</m:t>
                            </m:r>
                          </m:sub>
                        </m:sSub>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den>
                    </m:f>
                  </m:e>
                </m:d>
              </m:e>
            </m:rad>
          </m:den>
        </m:f>
      </m:oMath>
    </w:p>
    <w:p w14:paraId="327AB644" w14:textId="77777777" w:rsidR="00A40818" w:rsidRPr="009E1BE1" w:rsidRDefault="00A40818" w:rsidP="00A40818">
      <w:pPr>
        <w:spacing w:line="240" w:lineRule="auto"/>
        <w:ind w:left="360" w:firstLine="360"/>
        <w:jc w:val="both"/>
        <w:rPr>
          <w:rFonts w:ascii="Times New Roman" w:hAnsi="Times New Roman" w:cs="Times New Roman"/>
          <w:sz w:val="24"/>
          <w:szCs w:val="24"/>
        </w:rPr>
      </w:pPr>
    </w:p>
    <w:p w14:paraId="28AF17D6" w14:textId="77777777" w:rsidR="00A40818" w:rsidRPr="009E1BE1" w:rsidRDefault="00A40818" w:rsidP="00A40818">
      <w:pPr>
        <w:spacing w:line="240" w:lineRule="auto"/>
        <w:ind w:left="360" w:firstLine="360"/>
        <w:jc w:val="both"/>
        <w:rPr>
          <w:rFonts w:ascii="Times New Roman" w:hAnsi="Times New Roman" w:cs="Times New Roman"/>
          <w:sz w:val="24"/>
          <w:szCs w:val="24"/>
        </w:rPr>
      </w:pPr>
      <w:r w:rsidRPr="009E1BE1">
        <w:rPr>
          <w:rFonts w:ascii="Times New Roman" w:hAnsi="Times New Roman" w:cs="Times New Roman"/>
          <w:sz w:val="24"/>
          <w:szCs w:val="24"/>
        </w:rPr>
        <w:t>Keterangan :</w:t>
      </w:r>
    </w:p>
    <w:tbl>
      <w:tblPr>
        <w:tblW w:w="0" w:type="auto"/>
        <w:tblInd w:w="817" w:type="dxa"/>
        <w:tblLook w:val="04A0" w:firstRow="1" w:lastRow="0" w:firstColumn="1" w:lastColumn="0" w:noHBand="0" w:noVBand="1"/>
      </w:tblPr>
      <w:tblGrid>
        <w:gridCol w:w="700"/>
        <w:gridCol w:w="419"/>
        <w:gridCol w:w="6001"/>
      </w:tblGrid>
      <w:tr w:rsidR="00A40818" w:rsidRPr="009E1BE1" w14:paraId="6968B9F7" w14:textId="77777777" w:rsidTr="00943E3F">
        <w:tc>
          <w:tcPr>
            <w:tcW w:w="709" w:type="dxa"/>
          </w:tcPr>
          <w:p w14:paraId="60322B02" w14:textId="77777777" w:rsidR="00A40818" w:rsidRPr="009E1BE1" w:rsidRDefault="00000000" w:rsidP="00943E3F">
            <w:pPr>
              <w:spacing w:line="240" w:lineRule="auto"/>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bar>
                      <m:barPr>
                        <m:pos m:val="top"/>
                        <m:ctrlPr>
                          <w:rPr>
                            <w:rFonts w:ascii="Cambria Math" w:hAnsi="Cambria Math" w:cs="Times New Roman"/>
                            <w:i/>
                            <w:sz w:val="24"/>
                            <w:szCs w:val="24"/>
                          </w:rPr>
                        </m:ctrlPr>
                      </m:barPr>
                      <m:e>
                        <m:r>
                          <w:rPr>
                            <w:rFonts w:ascii="Cambria Math" w:hAnsi="Cambria Math" w:cs="Times New Roman"/>
                            <w:sz w:val="24"/>
                            <w:szCs w:val="24"/>
                          </w:rPr>
                          <m:t>X</m:t>
                        </m:r>
                      </m:e>
                    </m:bar>
                  </m:e>
                  <m:sub>
                    <m:r>
                      <w:rPr>
                        <w:rFonts w:ascii="Cambria Math" w:hAnsi="Cambria Math" w:cs="Times New Roman"/>
                        <w:sz w:val="24"/>
                        <w:szCs w:val="24"/>
                      </w:rPr>
                      <m:t>1</m:t>
                    </m:r>
                  </m:sub>
                </m:sSub>
              </m:oMath>
            </m:oMathPara>
          </w:p>
        </w:tc>
        <w:tc>
          <w:tcPr>
            <w:tcW w:w="425" w:type="dxa"/>
          </w:tcPr>
          <w:p w14:paraId="7FA8C364" w14:textId="77777777" w:rsidR="00A40818" w:rsidRPr="009E1BE1" w:rsidRDefault="00A40818" w:rsidP="00943E3F">
            <w:pPr>
              <w:spacing w:line="240" w:lineRule="auto"/>
              <w:jc w:val="center"/>
              <w:rPr>
                <w:rFonts w:ascii="Times New Roman" w:hAnsi="Times New Roman" w:cs="Times New Roman"/>
                <w:sz w:val="24"/>
                <w:szCs w:val="24"/>
              </w:rPr>
            </w:pPr>
            <w:r w:rsidRPr="009E1BE1">
              <w:rPr>
                <w:rFonts w:ascii="Times New Roman" w:hAnsi="Times New Roman" w:cs="Times New Roman"/>
                <w:sz w:val="24"/>
                <w:szCs w:val="24"/>
              </w:rPr>
              <w:t>:</w:t>
            </w:r>
          </w:p>
        </w:tc>
        <w:tc>
          <w:tcPr>
            <w:tcW w:w="6202" w:type="dxa"/>
          </w:tcPr>
          <w:p w14:paraId="085CC11A" w14:textId="77777777" w:rsidR="00A40818" w:rsidRPr="009E1BE1" w:rsidRDefault="00A40818" w:rsidP="00943E3F">
            <w:pPr>
              <w:spacing w:line="240" w:lineRule="auto"/>
              <w:jc w:val="both"/>
              <w:rPr>
                <w:rFonts w:ascii="Times New Roman" w:hAnsi="Times New Roman" w:cs="Times New Roman"/>
                <w:sz w:val="24"/>
                <w:szCs w:val="24"/>
              </w:rPr>
            </w:pPr>
            <w:r w:rsidRPr="009E1BE1">
              <w:rPr>
                <w:rFonts w:ascii="Times New Roman" w:hAnsi="Times New Roman" w:cs="Times New Roman"/>
                <w:sz w:val="24"/>
                <w:szCs w:val="24"/>
              </w:rPr>
              <w:t>Rata-rata kelas eksperimen</w:t>
            </w:r>
          </w:p>
        </w:tc>
      </w:tr>
      <w:tr w:rsidR="00A40818" w:rsidRPr="009E1BE1" w14:paraId="0973162C" w14:textId="77777777" w:rsidTr="00943E3F">
        <w:tc>
          <w:tcPr>
            <w:tcW w:w="709" w:type="dxa"/>
          </w:tcPr>
          <w:p w14:paraId="71B3296B" w14:textId="77777777" w:rsidR="00A40818" w:rsidRPr="009E1BE1" w:rsidRDefault="00000000" w:rsidP="00943E3F">
            <w:pPr>
              <w:spacing w:line="240" w:lineRule="auto"/>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bar>
                      <m:barPr>
                        <m:pos m:val="top"/>
                        <m:ctrlPr>
                          <w:rPr>
                            <w:rFonts w:ascii="Cambria Math" w:hAnsi="Cambria Math" w:cs="Times New Roman"/>
                            <w:i/>
                            <w:sz w:val="24"/>
                            <w:szCs w:val="24"/>
                          </w:rPr>
                        </m:ctrlPr>
                      </m:barPr>
                      <m:e>
                        <m:r>
                          <w:rPr>
                            <w:rFonts w:ascii="Cambria Math" w:hAnsi="Cambria Math" w:cs="Times New Roman"/>
                            <w:sz w:val="24"/>
                            <w:szCs w:val="24"/>
                          </w:rPr>
                          <m:t>X</m:t>
                        </m:r>
                      </m:e>
                    </m:bar>
                  </m:e>
                  <m:sub>
                    <m:r>
                      <w:rPr>
                        <w:rFonts w:ascii="Cambria Math" w:hAnsi="Cambria Math" w:cs="Times New Roman"/>
                        <w:sz w:val="24"/>
                        <w:szCs w:val="24"/>
                      </w:rPr>
                      <m:t>2</m:t>
                    </m:r>
                  </m:sub>
                </m:sSub>
              </m:oMath>
            </m:oMathPara>
          </w:p>
        </w:tc>
        <w:tc>
          <w:tcPr>
            <w:tcW w:w="425" w:type="dxa"/>
          </w:tcPr>
          <w:p w14:paraId="0148F545" w14:textId="77777777" w:rsidR="00A40818" w:rsidRPr="009E1BE1" w:rsidRDefault="00A40818" w:rsidP="00943E3F">
            <w:pPr>
              <w:spacing w:line="240" w:lineRule="auto"/>
              <w:jc w:val="center"/>
              <w:rPr>
                <w:rFonts w:ascii="Times New Roman" w:hAnsi="Times New Roman" w:cs="Times New Roman"/>
                <w:sz w:val="24"/>
                <w:szCs w:val="24"/>
              </w:rPr>
            </w:pPr>
            <w:r w:rsidRPr="009E1BE1">
              <w:rPr>
                <w:rFonts w:ascii="Times New Roman" w:hAnsi="Times New Roman" w:cs="Times New Roman"/>
                <w:sz w:val="24"/>
                <w:szCs w:val="24"/>
              </w:rPr>
              <w:t>:</w:t>
            </w:r>
          </w:p>
        </w:tc>
        <w:tc>
          <w:tcPr>
            <w:tcW w:w="6202" w:type="dxa"/>
          </w:tcPr>
          <w:p w14:paraId="66F6143B" w14:textId="77777777" w:rsidR="00A40818" w:rsidRPr="009E1BE1" w:rsidRDefault="00A40818" w:rsidP="00943E3F">
            <w:pPr>
              <w:spacing w:line="240" w:lineRule="auto"/>
              <w:jc w:val="both"/>
              <w:rPr>
                <w:rFonts w:ascii="Times New Roman" w:hAnsi="Times New Roman" w:cs="Times New Roman"/>
                <w:sz w:val="24"/>
                <w:szCs w:val="24"/>
              </w:rPr>
            </w:pPr>
            <w:r w:rsidRPr="009E1BE1">
              <w:rPr>
                <w:rFonts w:ascii="Times New Roman" w:hAnsi="Times New Roman" w:cs="Times New Roman"/>
                <w:sz w:val="24"/>
                <w:szCs w:val="24"/>
              </w:rPr>
              <w:t>Rata-rata kelas kontrol</w:t>
            </w:r>
          </w:p>
        </w:tc>
      </w:tr>
      <w:tr w:rsidR="00A40818" w:rsidRPr="009E1BE1" w14:paraId="4A0AF8DC" w14:textId="77777777" w:rsidTr="00943E3F">
        <w:tc>
          <w:tcPr>
            <w:tcW w:w="709" w:type="dxa"/>
          </w:tcPr>
          <w:p w14:paraId="1F2642CB" w14:textId="77777777" w:rsidR="00A40818" w:rsidRPr="009E1BE1" w:rsidRDefault="00000000" w:rsidP="00943E3F">
            <w:pPr>
              <w:spacing w:line="240" w:lineRule="auto"/>
              <w:jc w:val="center"/>
              <w:rPr>
                <w:rFonts w:ascii="Times New Roman" w:hAnsi="Times New Roman" w:cs="Times New Roman"/>
                <w:sz w:val="24"/>
                <w:szCs w:val="24"/>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S</m:t>
                    </m:r>
                  </m:e>
                  <m:sub>
                    <m:r>
                      <w:rPr>
                        <w:rFonts w:ascii="Cambria Math" w:hAnsi="Cambria Math" w:cs="Times New Roman"/>
                        <w:sz w:val="24"/>
                        <w:szCs w:val="24"/>
                      </w:rPr>
                      <m:t>1</m:t>
                    </m:r>
                  </m:sub>
                  <m:sup>
                    <m:r>
                      <w:rPr>
                        <w:rFonts w:ascii="Cambria Math" w:hAnsi="Cambria Math" w:cs="Times New Roman"/>
                        <w:sz w:val="24"/>
                        <w:szCs w:val="24"/>
                      </w:rPr>
                      <m:t>2</m:t>
                    </m:r>
                  </m:sup>
                </m:sSubSup>
              </m:oMath>
            </m:oMathPara>
          </w:p>
        </w:tc>
        <w:tc>
          <w:tcPr>
            <w:tcW w:w="425" w:type="dxa"/>
          </w:tcPr>
          <w:p w14:paraId="19DD310D" w14:textId="77777777" w:rsidR="00A40818" w:rsidRPr="009E1BE1" w:rsidRDefault="00A40818" w:rsidP="00943E3F">
            <w:pPr>
              <w:spacing w:line="240" w:lineRule="auto"/>
              <w:jc w:val="center"/>
              <w:rPr>
                <w:rFonts w:ascii="Times New Roman" w:hAnsi="Times New Roman" w:cs="Times New Roman"/>
                <w:sz w:val="24"/>
                <w:szCs w:val="24"/>
              </w:rPr>
            </w:pPr>
            <w:r w:rsidRPr="009E1BE1">
              <w:rPr>
                <w:rFonts w:ascii="Times New Roman" w:hAnsi="Times New Roman" w:cs="Times New Roman"/>
                <w:sz w:val="24"/>
                <w:szCs w:val="24"/>
              </w:rPr>
              <w:t>:</w:t>
            </w:r>
          </w:p>
        </w:tc>
        <w:tc>
          <w:tcPr>
            <w:tcW w:w="6202" w:type="dxa"/>
          </w:tcPr>
          <w:p w14:paraId="55AF8841" w14:textId="77777777" w:rsidR="00A40818" w:rsidRPr="009E1BE1" w:rsidRDefault="00A40818" w:rsidP="00943E3F">
            <w:pPr>
              <w:spacing w:line="240" w:lineRule="auto"/>
              <w:jc w:val="both"/>
              <w:rPr>
                <w:rFonts w:ascii="Times New Roman" w:hAnsi="Times New Roman" w:cs="Times New Roman"/>
                <w:sz w:val="24"/>
                <w:szCs w:val="24"/>
              </w:rPr>
            </w:pPr>
            <w:r w:rsidRPr="009E1BE1">
              <w:rPr>
                <w:rFonts w:ascii="Times New Roman" w:hAnsi="Times New Roman" w:cs="Times New Roman"/>
                <w:sz w:val="24"/>
                <w:szCs w:val="24"/>
              </w:rPr>
              <w:t>Varians kelas eksperimen</w:t>
            </w:r>
          </w:p>
        </w:tc>
      </w:tr>
      <w:tr w:rsidR="00A40818" w:rsidRPr="009E1BE1" w14:paraId="414C7FEE" w14:textId="77777777" w:rsidTr="00943E3F">
        <w:tc>
          <w:tcPr>
            <w:tcW w:w="709" w:type="dxa"/>
          </w:tcPr>
          <w:p w14:paraId="21F9E232" w14:textId="77777777" w:rsidR="00A40818" w:rsidRPr="009E1BE1" w:rsidRDefault="00000000" w:rsidP="00943E3F">
            <w:pPr>
              <w:spacing w:line="240" w:lineRule="auto"/>
              <w:jc w:val="center"/>
              <w:rPr>
                <w:rFonts w:ascii="Times New Roman" w:hAnsi="Times New Roman" w:cs="Times New Roman"/>
                <w:sz w:val="24"/>
                <w:szCs w:val="24"/>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S</m:t>
                    </m:r>
                  </m:e>
                  <m:sub>
                    <m:r>
                      <w:rPr>
                        <w:rFonts w:ascii="Cambria Math" w:hAnsi="Cambria Math" w:cs="Times New Roman"/>
                        <w:sz w:val="24"/>
                        <w:szCs w:val="24"/>
                      </w:rPr>
                      <m:t>2</m:t>
                    </m:r>
                  </m:sub>
                  <m:sup>
                    <m:r>
                      <w:rPr>
                        <w:rFonts w:ascii="Cambria Math" w:hAnsi="Cambria Math" w:cs="Times New Roman"/>
                        <w:sz w:val="24"/>
                        <w:szCs w:val="24"/>
                      </w:rPr>
                      <m:t>2</m:t>
                    </m:r>
                  </m:sup>
                </m:sSubSup>
              </m:oMath>
            </m:oMathPara>
          </w:p>
        </w:tc>
        <w:tc>
          <w:tcPr>
            <w:tcW w:w="425" w:type="dxa"/>
          </w:tcPr>
          <w:p w14:paraId="0A675C94" w14:textId="77777777" w:rsidR="00A40818" w:rsidRPr="009E1BE1" w:rsidRDefault="00A40818" w:rsidP="00943E3F">
            <w:pPr>
              <w:spacing w:line="240" w:lineRule="auto"/>
              <w:jc w:val="center"/>
              <w:rPr>
                <w:rFonts w:ascii="Times New Roman" w:hAnsi="Times New Roman" w:cs="Times New Roman"/>
                <w:sz w:val="24"/>
                <w:szCs w:val="24"/>
              </w:rPr>
            </w:pPr>
            <w:r w:rsidRPr="009E1BE1">
              <w:rPr>
                <w:rFonts w:ascii="Times New Roman" w:hAnsi="Times New Roman" w:cs="Times New Roman"/>
                <w:sz w:val="24"/>
                <w:szCs w:val="24"/>
              </w:rPr>
              <w:t>:</w:t>
            </w:r>
          </w:p>
        </w:tc>
        <w:tc>
          <w:tcPr>
            <w:tcW w:w="6202" w:type="dxa"/>
          </w:tcPr>
          <w:p w14:paraId="3A574706" w14:textId="77777777" w:rsidR="00A40818" w:rsidRPr="009E1BE1" w:rsidRDefault="00A40818" w:rsidP="00943E3F">
            <w:pPr>
              <w:spacing w:line="240" w:lineRule="auto"/>
              <w:jc w:val="both"/>
              <w:rPr>
                <w:rFonts w:ascii="Times New Roman" w:hAnsi="Times New Roman" w:cs="Times New Roman"/>
                <w:sz w:val="24"/>
                <w:szCs w:val="24"/>
              </w:rPr>
            </w:pPr>
            <w:r w:rsidRPr="009E1BE1">
              <w:rPr>
                <w:rFonts w:ascii="Times New Roman" w:hAnsi="Times New Roman" w:cs="Times New Roman"/>
                <w:sz w:val="24"/>
                <w:szCs w:val="24"/>
              </w:rPr>
              <w:t>Varians kelas kontrol</w:t>
            </w:r>
          </w:p>
        </w:tc>
      </w:tr>
      <w:tr w:rsidR="00A40818" w:rsidRPr="009E1BE1" w14:paraId="41E44E2B" w14:textId="77777777" w:rsidTr="00943E3F">
        <w:tc>
          <w:tcPr>
            <w:tcW w:w="709" w:type="dxa"/>
          </w:tcPr>
          <w:p w14:paraId="2ED4A3A1" w14:textId="77777777" w:rsidR="00A40818" w:rsidRPr="009E1BE1" w:rsidRDefault="00000000" w:rsidP="00943E3F">
            <w:pPr>
              <w:spacing w:line="240" w:lineRule="auto"/>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1</m:t>
                    </m:r>
                  </m:sub>
                </m:sSub>
              </m:oMath>
            </m:oMathPara>
          </w:p>
        </w:tc>
        <w:tc>
          <w:tcPr>
            <w:tcW w:w="425" w:type="dxa"/>
          </w:tcPr>
          <w:p w14:paraId="2E962CFC" w14:textId="77777777" w:rsidR="00A40818" w:rsidRPr="009E1BE1" w:rsidRDefault="00A40818" w:rsidP="00943E3F">
            <w:pPr>
              <w:spacing w:line="240" w:lineRule="auto"/>
              <w:jc w:val="center"/>
              <w:rPr>
                <w:rFonts w:ascii="Times New Roman" w:hAnsi="Times New Roman" w:cs="Times New Roman"/>
                <w:sz w:val="24"/>
                <w:szCs w:val="24"/>
              </w:rPr>
            </w:pPr>
            <w:r w:rsidRPr="009E1BE1">
              <w:rPr>
                <w:rFonts w:ascii="Times New Roman" w:hAnsi="Times New Roman" w:cs="Times New Roman"/>
                <w:sz w:val="24"/>
                <w:szCs w:val="24"/>
              </w:rPr>
              <w:t>:</w:t>
            </w:r>
          </w:p>
        </w:tc>
        <w:tc>
          <w:tcPr>
            <w:tcW w:w="6202" w:type="dxa"/>
          </w:tcPr>
          <w:p w14:paraId="52487CB0" w14:textId="77777777" w:rsidR="00A40818" w:rsidRPr="009E1BE1" w:rsidRDefault="00A40818" w:rsidP="00943E3F">
            <w:pPr>
              <w:spacing w:line="240" w:lineRule="auto"/>
              <w:jc w:val="both"/>
              <w:rPr>
                <w:rFonts w:ascii="Times New Roman" w:hAnsi="Times New Roman" w:cs="Times New Roman"/>
                <w:sz w:val="24"/>
                <w:szCs w:val="24"/>
              </w:rPr>
            </w:pPr>
            <w:r w:rsidRPr="009E1BE1">
              <w:rPr>
                <w:rFonts w:ascii="Times New Roman" w:hAnsi="Times New Roman" w:cs="Times New Roman"/>
                <w:sz w:val="24"/>
                <w:szCs w:val="24"/>
              </w:rPr>
              <w:t>Jumlah anggota sampel kelas eksperimen</w:t>
            </w:r>
          </w:p>
        </w:tc>
      </w:tr>
      <w:tr w:rsidR="00A40818" w:rsidRPr="009E1BE1" w14:paraId="6E85705C" w14:textId="77777777" w:rsidTr="00943E3F">
        <w:tc>
          <w:tcPr>
            <w:tcW w:w="709" w:type="dxa"/>
          </w:tcPr>
          <w:p w14:paraId="6E97A67A" w14:textId="77777777" w:rsidR="00A40818" w:rsidRPr="009E1BE1" w:rsidRDefault="00000000" w:rsidP="00943E3F">
            <w:pPr>
              <w:spacing w:line="240" w:lineRule="auto"/>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oMath>
            </m:oMathPara>
          </w:p>
        </w:tc>
        <w:tc>
          <w:tcPr>
            <w:tcW w:w="425" w:type="dxa"/>
          </w:tcPr>
          <w:p w14:paraId="4ADA94E0" w14:textId="77777777" w:rsidR="00A40818" w:rsidRPr="009E1BE1" w:rsidRDefault="00A40818" w:rsidP="00943E3F">
            <w:pPr>
              <w:spacing w:line="240" w:lineRule="auto"/>
              <w:jc w:val="center"/>
              <w:rPr>
                <w:rFonts w:ascii="Times New Roman" w:hAnsi="Times New Roman" w:cs="Times New Roman"/>
                <w:sz w:val="24"/>
                <w:szCs w:val="24"/>
              </w:rPr>
            </w:pPr>
            <w:r w:rsidRPr="009E1BE1">
              <w:rPr>
                <w:rFonts w:ascii="Times New Roman" w:hAnsi="Times New Roman" w:cs="Times New Roman"/>
                <w:sz w:val="24"/>
                <w:szCs w:val="24"/>
              </w:rPr>
              <w:t>:</w:t>
            </w:r>
          </w:p>
        </w:tc>
        <w:tc>
          <w:tcPr>
            <w:tcW w:w="6202" w:type="dxa"/>
          </w:tcPr>
          <w:p w14:paraId="3E8E2746" w14:textId="77777777" w:rsidR="00A40818" w:rsidRPr="009E1BE1" w:rsidRDefault="00A40818" w:rsidP="00943E3F">
            <w:pPr>
              <w:spacing w:line="240" w:lineRule="auto"/>
              <w:jc w:val="both"/>
              <w:rPr>
                <w:rFonts w:ascii="Times New Roman" w:hAnsi="Times New Roman" w:cs="Times New Roman"/>
                <w:sz w:val="24"/>
                <w:szCs w:val="24"/>
              </w:rPr>
            </w:pPr>
            <w:r w:rsidRPr="009E1BE1">
              <w:rPr>
                <w:rFonts w:ascii="Times New Roman" w:hAnsi="Times New Roman" w:cs="Times New Roman"/>
                <w:sz w:val="24"/>
                <w:szCs w:val="24"/>
              </w:rPr>
              <w:t>Jumlah anggota sampel kelas kontrol</w:t>
            </w:r>
          </w:p>
        </w:tc>
      </w:tr>
    </w:tbl>
    <w:p w14:paraId="103461A6" w14:textId="77777777" w:rsidR="00A40818" w:rsidRPr="009E1BE1" w:rsidRDefault="00A40818" w:rsidP="00A40818">
      <w:pPr>
        <w:spacing w:after="0" w:line="360" w:lineRule="auto"/>
        <w:ind w:left="360" w:firstLine="360"/>
        <w:jc w:val="both"/>
        <w:rPr>
          <w:rFonts w:ascii="Times New Roman" w:hAnsi="Times New Roman" w:cs="Times New Roman"/>
          <w:sz w:val="24"/>
          <w:szCs w:val="24"/>
        </w:rPr>
      </w:pPr>
      <w:r w:rsidRPr="009E1BE1">
        <w:rPr>
          <w:rFonts w:ascii="Times New Roman" w:hAnsi="Times New Roman" w:cs="Times New Roman"/>
          <w:sz w:val="24"/>
          <w:szCs w:val="24"/>
        </w:rPr>
        <w:t xml:space="preserve">Setelah dilakukan uji hipotesis maka dapat disimpulkan dengan ketentuan: </w:t>
      </w:r>
    </w:p>
    <w:p w14:paraId="4492EA42" w14:textId="77777777" w:rsidR="00A40818" w:rsidRPr="009E1BE1" w:rsidRDefault="00A40818" w:rsidP="00A40818">
      <w:pPr>
        <w:pStyle w:val="DaftarParagraf"/>
        <w:numPr>
          <w:ilvl w:val="2"/>
          <w:numId w:val="23"/>
        </w:numPr>
        <w:spacing w:line="360" w:lineRule="auto"/>
        <w:ind w:left="709"/>
        <w:jc w:val="both"/>
        <w:rPr>
          <w:rFonts w:ascii="Times New Roman" w:hAnsi="Times New Roman" w:cs="Times New Roman"/>
          <w:sz w:val="24"/>
          <w:szCs w:val="24"/>
        </w:rPr>
      </w:pPr>
      <w:r w:rsidRPr="009E1BE1">
        <w:rPr>
          <w:rFonts w:ascii="Times New Roman" w:hAnsi="Times New Roman" w:cs="Times New Roman"/>
          <w:sz w:val="24"/>
          <w:szCs w:val="24"/>
        </w:rPr>
        <w:t xml:space="preserve">Apabila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hit</m:t>
            </m:r>
          </m:sub>
        </m:sSub>
      </m:oMath>
      <w:r w:rsidRPr="009E1BE1">
        <w:rPr>
          <w:rFonts w:ascii="Times New Roman" w:hAnsi="Times New Roman" w:cs="Times New Roman"/>
          <w:sz w:val="24"/>
          <w:szCs w:val="24"/>
        </w:rPr>
        <w:t xml:space="preserve"> ≥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tabel</m:t>
            </m:r>
          </m:sub>
        </m:sSub>
        <m:r>
          <w:rPr>
            <w:rFonts w:ascii="Cambria Math" w:hAnsi="Cambria Math" w:cs="Times New Roman"/>
            <w:sz w:val="24"/>
            <w:szCs w:val="24"/>
          </w:rPr>
          <m:t xml:space="preserve"> </m:t>
        </m:r>
      </m:oMath>
      <w:r w:rsidRPr="009E1BE1">
        <w:rPr>
          <w:rFonts w:ascii="Times New Roman" w:hAnsi="Times New Roman" w:cs="Times New Roman"/>
          <w:sz w:val="24"/>
          <w:szCs w:val="24"/>
        </w:rPr>
        <w:t>maka Ho ditolak, artinya terdapat pengaruh penggunaan</w:t>
      </w:r>
      <w:r w:rsidRPr="009E1BE1">
        <w:rPr>
          <w:rFonts w:ascii="Times New Roman" w:hAnsi="Times New Roman" w:cs="Times New Roman"/>
          <w:sz w:val="24"/>
          <w:szCs w:val="24"/>
          <w:lang w:val="id-ID"/>
        </w:rPr>
        <w:t xml:space="preserve"> piano pop </w:t>
      </w:r>
      <w:proofErr w:type="spellStart"/>
      <w:r w:rsidRPr="009E1BE1">
        <w:rPr>
          <w:rFonts w:ascii="Times New Roman" w:hAnsi="Times New Roman" w:cs="Times New Roman"/>
          <w:sz w:val="24"/>
          <w:szCs w:val="24"/>
          <w:lang w:val="id-ID"/>
        </w:rPr>
        <w:t>grade</w:t>
      </w:r>
      <w:proofErr w:type="spellEnd"/>
      <w:r w:rsidRPr="009E1BE1">
        <w:rPr>
          <w:rFonts w:ascii="Times New Roman" w:hAnsi="Times New Roman" w:cs="Times New Roman"/>
          <w:sz w:val="24"/>
          <w:szCs w:val="24"/>
          <w:lang w:val="id-ID"/>
        </w:rPr>
        <w:t xml:space="preserve"> I terhadap kemampuan </w:t>
      </w:r>
      <w:proofErr w:type="spellStart"/>
      <w:r w:rsidRPr="009E1BE1">
        <w:rPr>
          <w:rFonts w:ascii="Times New Roman" w:hAnsi="Times New Roman" w:cs="Times New Roman"/>
          <w:sz w:val="24"/>
          <w:szCs w:val="24"/>
          <w:lang w:val="id-ID"/>
        </w:rPr>
        <w:t>berfikir</w:t>
      </w:r>
      <w:proofErr w:type="spellEnd"/>
      <w:r w:rsidRPr="009E1BE1">
        <w:rPr>
          <w:rFonts w:ascii="Times New Roman" w:hAnsi="Times New Roman" w:cs="Times New Roman"/>
          <w:sz w:val="24"/>
          <w:szCs w:val="24"/>
          <w:lang w:val="id-ID"/>
        </w:rPr>
        <w:t xml:space="preserve"> kreatif siswa</w:t>
      </w:r>
      <w:r w:rsidRPr="009E1BE1">
        <w:rPr>
          <w:rFonts w:ascii="Times New Roman" w:hAnsi="Times New Roman" w:cs="Times New Roman"/>
          <w:sz w:val="24"/>
          <w:szCs w:val="24"/>
        </w:rPr>
        <w:t>.</w:t>
      </w:r>
    </w:p>
    <w:p w14:paraId="5331AE5B" w14:textId="77777777" w:rsidR="00A40818" w:rsidRPr="009E1BE1" w:rsidRDefault="00A40818" w:rsidP="00A40818">
      <w:pPr>
        <w:pStyle w:val="DaftarParagraf"/>
        <w:numPr>
          <w:ilvl w:val="2"/>
          <w:numId w:val="23"/>
        </w:numPr>
        <w:spacing w:line="360" w:lineRule="auto"/>
        <w:ind w:left="709"/>
        <w:jc w:val="both"/>
        <w:rPr>
          <w:rFonts w:ascii="Times New Roman" w:hAnsi="Times New Roman" w:cs="Times New Roman"/>
          <w:sz w:val="24"/>
          <w:szCs w:val="24"/>
        </w:rPr>
      </w:pPr>
      <w:r w:rsidRPr="009E1BE1">
        <w:rPr>
          <w:rFonts w:ascii="Times New Roman" w:hAnsi="Times New Roman" w:cs="Times New Roman"/>
          <w:sz w:val="24"/>
          <w:szCs w:val="24"/>
        </w:rPr>
        <w:lastRenderedPageBreak/>
        <w:t xml:space="preserve">Apabila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hit</m:t>
            </m:r>
          </m:sub>
        </m:sSub>
      </m:oMath>
      <w:r w:rsidRPr="009E1BE1">
        <w:rPr>
          <w:rFonts w:ascii="Times New Roman" w:hAnsi="Times New Roman" w:cs="Times New Roman"/>
          <w:sz w:val="24"/>
          <w:szCs w:val="24"/>
        </w:rPr>
        <w:t xml:space="preserve"> &lt;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tabel</m:t>
            </m:r>
          </m:sub>
        </m:sSub>
      </m:oMath>
      <w:r w:rsidRPr="009E1BE1">
        <w:rPr>
          <w:rFonts w:ascii="Times New Roman" w:hAnsi="Times New Roman" w:cs="Times New Roman"/>
          <w:sz w:val="24"/>
          <w:szCs w:val="24"/>
        </w:rPr>
        <w:t xml:space="preserve">maka Ho diterima, artinya tidak terdapat pengaruh penggunaan </w:t>
      </w:r>
      <w:r w:rsidRPr="009E1BE1">
        <w:rPr>
          <w:rFonts w:ascii="Times New Roman" w:hAnsi="Times New Roman" w:cs="Times New Roman"/>
          <w:sz w:val="24"/>
          <w:szCs w:val="24"/>
          <w:lang w:val="id-ID"/>
        </w:rPr>
        <w:t xml:space="preserve">piano pop </w:t>
      </w:r>
      <w:proofErr w:type="spellStart"/>
      <w:r w:rsidRPr="009E1BE1">
        <w:rPr>
          <w:rFonts w:ascii="Times New Roman" w:hAnsi="Times New Roman" w:cs="Times New Roman"/>
          <w:sz w:val="24"/>
          <w:szCs w:val="24"/>
          <w:lang w:val="id-ID"/>
        </w:rPr>
        <w:t>grade</w:t>
      </w:r>
      <w:proofErr w:type="spellEnd"/>
      <w:r w:rsidRPr="009E1BE1">
        <w:rPr>
          <w:rFonts w:ascii="Times New Roman" w:hAnsi="Times New Roman" w:cs="Times New Roman"/>
          <w:sz w:val="24"/>
          <w:szCs w:val="24"/>
          <w:lang w:val="id-ID"/>
        </w:rPr>
        <w:t xml:space="preserve"> I terhadap kemampuan </w:t>
      </w:r>
      <w:proofErr w:type="spellStart"/>
      <w:r w:rsidRPr="009E1BE1">
        <w:rPr>
          <w:rFonts w:ascii="Times New Roman" w:hAnsi="Times New Roman" w:cs="Times New Roman"/>
          <w:sz w:val="24"/>
          <w:szCs w:val="24"/>
          <w:lang w:val="id-ID"/>
        </w:rPr>
        <w:t>berfikir</w:t>
      </w:r>
      <w:proofErr w:type="spellEnd"/>
      <w:r w:rsidRPr="009E1BE1">
        <w:rPr>
          <w:rFonts w:ascii="Times New Roman" w:hAnsi="Times New Roman" w:cs="Times New Roman"/>
          <w:sz w:val="24"/>
          <w:szCs w:val="24"/>
          <w:lang w:val="id-ID"/>
        </w:rPr>
        <w:t xml:space="preserve"> kreatif siswa</w:t>
      </w:r>
      <w:r w:rsidRPr="009E1BE1">
        <w:rPr>
          <w:rFonts w:ascii="Times New Roman" w:hAnsi="Times New Roman" w:cs="Times New Roman"/>
          <w:sz w:val="24"/>
          <w:szCs w:val="24"/>
        </w:rPr>
        <w:t>.</w:t>
      </w:r>
    </w:p>
    <w:p w14:paraId="33FAC4BB" w14:textId="77777777" w:rsidR="00A40818" w:rsidRPr="009E1BE1" w:rsidRDefault="00A40818" w:rsidP="00A40818">
      <w:pPr>
        <w:pStyle w:val="Judul2"/>
        <w:numPr>
          <w:ilvl w:val="0"/>
          <w:numId w:val="15"/>
        </w:numPr>
        <w:rPr>
          <w:rFonts w:ascii="Times New Roman" w:hAnsi="Times New Roman" w:cs="Times New Roman"/>
          <w:color w:val="auto"/>
          <w:sz w:val="24"/>
          <w:szCs w:val="24"/>
        </w:rPr>
      </w:pPr>
      <w:bookmarkStart w:id="229" w:name="_Toc219319911"/>
      <w:bookmarkStart w:id="230" w:name="_Toc219323447"/>
      <w:bookmarkStart w:id="231" w:name="_Toc219323308"/>
      <w:bookmarkStart w:id="232" w:name="_Toc219318997"/>
      <w:r w:rsidRPr="009E1BE1">
        <w:rPr>
          <w:rFonts w:ascii="Times New Roman" w:hAnsi="Times New Roman" w:cs="Times New Roman"/>
          <w:color w:val="auto"/>
          <w:sz w:val="24"/>
          <w:szCs w:val="24"/>
        </w:rPr>
        <w:t>Prosedur Penelitian</w:t>
      </w:r>
      <w:bookmarkEnd w:id="229"/>
      <w:bookmarkEnd w:id="230"/>
      <w:bookmarkEnd w:id="231"/>
      <w:bookmarkEnd w:id="232"/>
    </w:p>
    <w:p w14:paraId="365A1473" w14:textId="77777777" w:rsidR="00A40818" w:rsidRPr="009E1BE1" w:rsidRDefault="00A40818" w:rsidP="00A40818">
      <w:pPr>
        <w:pStyle w:val="DaftarParagraf"/>
        <w:numPr>
          <w:ilvl w:val="0"/>
          <w:numId w:val="24"/>
        </w:numPr>
        <w:spacing w:after="200" w:line="360" w:lineRule="auto"/>
        <w:ind w:left="709"/>
        <w:rPr>
          <w:rFonts w:ascii="Times New Roman" w:hAnsi="Times New Roman" w:cs="Times New Roman"/>
          <w:b/>
          <w:sz w:val="24"/>
          <w:szCs w:val="24"/>
        </w:rPr>
      </w:pPr>
      <w:r w:rsidRPr="009E1BE1">
        <w:rPr>
          <w:rFonts w:ascii="Times New Roman" w:hAnsi="Times New Roman" w:cs="Times New Roman"/>
          <w:b/>
          <w:sz w:val="24"/>
          <w:szCs w:val="24"/>
        </w:rPr>
        <w:t>Tahap Persiapan</w:t>
      </w:r>
    </w:p>
    <w:p w14:paraId="38CF4370" w14:textId="77777777" w:rsidR="00A40818" w:rsidRPr="009E1BE1" w:rsidRDefault="00A40818" w:rsidP="00A40818">
      <w:pPr>
        <w:pStyle w:val="DaftarParagraf"/>
        <w:numPr>
          <w:ilvl w:val="0"/>
          <w:numId w:val="25"/>
        </w:numPr>
        <w:spacing w:after="200" w:line="360" w:lineRule="auto"/>
        <w:ind w:left="709"/>
        <w:rPr>
          <w:rFonts w:ascii="Times New Roman" w:hAnsi="Times New Roman" w:cs="Times New Roman"/>
          <w:sz w:val="24"/>
          <w:szCs w:val="24"/>
        </w:rPr>
      </w:pPr>
      <w:r w:rsidRPr="009E1BE1">
        <w:rPr>
          <w:rFonts w:ascii="Times New Roman" w:hAnsi="Times New Roman" w:cs="Times New Roman"/>
          <w:sz w:val="24"/>
          <w:szCs w:val="24"/>
        </w:rPr>
        <w:t>Menyusun jadwal penelitian</w:t>
      </w:r>
    </w:p>
    <w:p w14:paraId="025AFA5B" w14:textId="77777777" w:rsidR="00A40818" w:rsidRPr="009E1BE1" w:rsidRDefault="00A40818" w:rsidP="00A40818">
      <w:pPr>
        <w:pStyle w:val="DaftarParagraf"/>
        <w:numPr>
          <w:ilvl w:val="0"/>
          <w:numId w:val="25"/>
        </w:numPr>
        <w:spacing w:after="200" w:line="360" w:lineRule="auto"/>
        <w:ind w:left="709"/>
        <w:rPr>
          <w:rFonts w:ascii="Times New Roman" w:hAnsi="Times New Roman" w:cs="Times New Roman"/>
          <w:sz w:val="24"/>
          <w:szCs w:val="24"/>
        </w:rPr>
      </w:pPr>
      <w:r w:rsidRPr="009E1BE1">
        <w:rPr>
          <w:rFonts w:ascii="Times New Roman" w:hAnsi="Times New Roman" w:cs="Times New Roman"/>
          <w:sz w:val="24"/>
          <w:szCs w:val="24"/>
        </w:rPr>
        <w:t>Membuat rencana penelitian</w:t>
      </w:r>
    </w:p>
    <w:p w14:paraId="7743204A" w14:textId="77777777" w:rsidR="00A40818" w:rsidRPr="009E1BE1" w:rsidRDefault="00A40818" w:rsidP="00A40818">
      <w:pPr>
        <w:pStyle w:val="DaftarParagraf"/>
        <w:numPr>
          <w:ilvl w:val="0"/>
          <w:numId w:val="25"/>
        </w:numPr>
        <w:spacing w:after="200" w:line="360" w:lineRule="auto"/>
        <w:ind w:left="709"/>
        <w:rPr>
          <w:rFonts w:ascii="Times New Roman" w:hAnsi="Times New Roman" w:cs="Times New Roman"/>
          <w:sz w:val="24"/>
          <w:szCs w:val="24"/>
        </w:rPr>
      </w:pPr>
      <w:r w:rsidRPr="009E1BE1">
        <w:rPr>
          <w:rFonts w:ascii="Times New Roman" w:hAnsi="Times New Roman" w:cs="Times New Roman"/>
          <w:sz w:val="24"/>
          <w:szCs w:val="24"/>
        </w:rPr>
        <w:t>Menyusun instrumen penelitian</w:t>
      </w:r>
    </w:p>
    <w:p w14:paraId="653AAFAB" w14:textId="77777777" w:rsidR="00A40818" w:rsidRPr="009E1BE1" w:rsidRDefault="00A40818" w:rsidP="00A40818">
      <w:pPr>
        <w:pStyle w:val="DaftarParagraf"/>
        <w:numPr>
          <w:ilvl w:val="0"/>
          <w:numId w:val="25"/>
        </w:numPr>
        <w:spacing w:after="200" w:line="360" w:lineRule="auto"/>
        <w:ind w:left="709"/>
        <w:jc w:val="both"/>
        <w:rPr>
          <w:rFonts w:ascii="Times New Roman" w:hAnsi="Times New Roman" w:cs="Times New Roman"/>
          <w:sz w:val="24"/>
          <w:szCs w:val="24"/>
        </w:rPr>
      </w:pPr>
      <w:r w:rsidRPr="009E1BE1">
        <w:rPr>
          <w:rFonts w:ascii="Times New Roman" w:hAnsi="Times New Roman" w:cs="Times New Roman"/>
          <w:sz w:val="24"/>
          <w:szCs w:val="24"/>
        </w:rPr>
        <w:t>Melakukan uji instrumen penelitian untuk menganalisis validitas</w:t>
      </w:r>
      <w:r w:rsidRPr="009E1BE1">
        <w:rPr>
          <w:rFonts w:ascii="Times New Roman" w:hAnsi="Times New Roman" w:cs="Times New Roman"/>
          <w:sz w:val="24"/>
          <w:szCs w:val="24"/>
          <w:lang w:val="id-ID"/>
        </w:rPr>
        <w:t xml:space="preserve"> dan reliabilitas</w:t>
      </w:r>
    </w:p>
    <w:p w14:paraId="17721C8C" w14:textId="77777777" w:rsidR="00A40818" w:rsidRPr="009E1BE1" w:rsidRDefault="00A40818" w:rsidP="00A40818">
      <w:pPr>
        <w:pStyle w:val="DaftarParagraf"/>
        <w:numPr>
          <w:ilvl w:val="0"/>
          <w:numId w:val="24"/>
        </w:numPr>
        <w:spacing w:after="200" w:line="360" w:lineRule="auto"/>
        <w:ind w:left="709"/>
        <w:rPr>
          <w:rFonts w:ascii="Times New Roman" w:hAnsi="Times New Roman" w:cs="Times New Roman"/>
          <w:b/>
          <w:sz w:val="24"/>
          <w:szCs w:val="24"/>
        </w:rPr>
      </w:pPr>
      <w:r w:rsidRPr="009E1BE1">
        <w:rPr>
          <w:rFonts w:ascii="Times New Roman" w:hAnsi="Times New Roman" w:cs="Times New Roman"/>
          <w:b/>
          <w:sz w:val="24"/>
          <w:szCs w:val="24"/>
        </w:rPr>
        <w:t>Tahap Pelaksanaan</w:t>
      </w:r>
    </w:p>
    <w:p w14:paraId="0FBDF024" w14:textId="77777777" w:rsidR="00A40818" w:rsidRPr="009E1BE1" w:rsidRDefault="00A40818" w:rsidP="00A40818">
      <w:pPr>
        <w:pStyle w:val="DaftarParagraf"/>
        <w:numPr>
          <w:ilvl w:val="0"/>
          <w:numId w:val="26"/>
        </w:numPr>
        <w:tabs>
          <w:tab w:val="left" w:pos="567"/>
        </w:tabs>
        <w:spacing w:after="200" w:line="360" w:lineRule="auto"/>
        <w:ind w:left="709"/>
        <w:rPr>
          <w:rFonts w:ascii="Times New Roman" w:hAnsi="Times New Roman" w:cs="Times New Roman"/>
          <w:sz w:val="24"/>
          <w:szCs w:val="24"/>
        </w:rPr>
      </w:pPr>
      <w:r w:rsidRPr="009E1BE1">
        <w:rPr>
          <w:rFonts w:ascii="Times New Roman" w:hAnsi="Times New Roman" w:cs="Times New Roman"/>
          <w:sz w:val="24"/>
          <w:szCs w:val="24"/>
        </w:rPr>
        <w:t xml:space="preserve">  Melakukan </w:t>
      </w:r>
      <w:r w:rsidRPr="009E1BE1">
        <w:rPr>
          <w:rFonts w:ascii="Times New Roman" w:hAnsi="Times New Roman" w:cs="Times New Roman"/>
          <w:i/>
          <w:sz w:val="24"/>
          <w:szCs w:val="24"/>
        </w:rPr>
        <w:t xml:space="preserve">pre-test </w:t>
      </w:r>
    </w:p>
    <w:p w14:paraId="04B26149" w14:textId="77777777" w:rsidR="00A40818" w:rsidRPr="009E1BE1" w:rsidRDefault="00A40818" w:rsidP="00A40818">
      <w:pPr>
        <w:pStyle w:val="DaftarParagraf"/>
        <w:numPr>
          <w:ilvl w:val="0"/>
          <w:numId w:val="26"/>
        </w:numPr>
        <w:spacing w:after="200" w:line="360" w:lineRule="auto"/>
        <w:ind w:left="709"/>
        <w:jc w:val="both"/>
        <w:rPr>
          <w:rFonts w:ascii="Times New Roman" w:hAnsi="Times New Roman" w:cs="Times New Roman"/>
          <w:sz w:val="24"/>
          <w:szCs w:val="24"/>
        </w:rPr>
      </w:pPr>
      <w:r w:rsidRPr="009E1BE1">
        <w:rPr>
          <w:rFonts w:ascii="Times New Roman" w:hAnsi="Times New Roman" w:cs="Times New Roman"/>
          <w:sz w:val="24"/>
          <w:szCs w:val="24"/>
        </w:rPr>
        <w:t>Melakukan perlakuan pembelajarann sesuai dengan rencana pembelajaran</w:t>
      </w:r>
    </w:p>
    <w:p w14:paraId="4A4AD694" w14:textId="77777777" w:rsidR="00A40818" w:rsidRPr="009E1BE1" w:rsidRDefault="00A40818" w:rsidP="00A40818">
      <w:pPr>
        <w:pStyle w:val="DaftarParagraf"/>
        <w:numPr>
          <w:ilvl w:val="0"/>
          <w:numId w:val="26"/>
        </w:numPr>
        <w:spacing w:after="200" w:line="360" w:lineRule="auto"/>
        <w:ind w:left="709"/>
        <w:jc w:val="both"/>
        <w:rPr>
          <w:rFonts w:ascii="Times New Roman" w:hAnsi="Times New Roman" w:cs="Times New Roman"/>
          <w:sz w:val="24"/>
          <w:szCs w:val="24"/>
        </w:rPr>
      </w:pPr>
      <w:r w:rsidRPr="009E1BE1">
        <w:rPr>
          <w:rFonts w:ascii="Times New Roman" w:hAnsi="Times New Roman" w:cs="Times New Roman"/>
          <w:sz w:val="24"/>
          <w:szCs w:val="24"/>
        </w:rPr>
        <w:t xml:space="preserve">Melaksanakan </w:t>
      </w:r>
      <w:r w:rsidRPr="009E1BE1">
        <w:rPr>
          <w:rFonts w:ascii="Times New Roman" w:hAnsi="Times New Roman" w:cs="Times New Roman"/>
          <w:i/>
          <w:sz w:val="24"/>
          <w:szCs w:val="24"/>
        </w:rPr>
        <w:t xml:space="preserve">post-test </w:t>
      </w:r>
      <w:r w:rsidRPr="009E1BE1">
        <w:rPr>
          <w:rFonts w:ascii="Times New Roman" w:hAnsi="Times New Roman" w:cs="Times New Roman"/>
          <w:sz w:val="24"/>
          <w:szCs w:val="24"/>
        </w:rPr>
        <w:t>setelah pembelajaran selesai dilakukan</w:t>
      </w:r>
    </w:p>
    <w:p w14:paraId="3416DA49" w14:textId="77777777" w:rsidR="00A40818" w:rsidRPr="009E1BE1" w:rsidRDefault="00A40818" w:rsidP="00A40818">
      <w:pPr>
        <w:pStyle w:val="DaftarParagraf"/>
        <w:numPr>
          <w:ilvl w:val="0"/>
          <w:numId w:val="26"/>
        </w:numPr>
        <w:spacing w:after="200" w:line="360" w:lineRule="auto"/>
        <w:ind w:left="709"/>
        <w:jc w:val="both"/>
        <w:rPr>
          <w:rFonts w:ascii="Times New Roman" w:hAnsi="Times New Roman" w:cs="Times New Roman"/>
          <w:sz w:val="24"/>
          <w:szCs w:val="24"/>
        </w:rPr>
      </w:pPr>
      <w:r w:rsidRPr="009E1BE1">
        <w:rPr>
          <w:rFonts w:ascii="Times New Roman" w:hAnsi="Times New Roman" w:cs="Times New Roman"/>
          <w:sz w:val="24"/>
          <w:szCs w:val="24"/>
        </w:rPr>
        <w:t xml:space="preserve">Memberikan angket </w:t>
      </w:r>
    </w:p>
    <w:p w14:paraId="6BC0F949" w14:textId="77777777" w:rsidR="00A40818" w:rsidRPr="009E1BE1" w:rsidRDefault="00A40818" w:rsidP="00A40818">
      <w:pPr>
        <w:pStyle w:val="DaftarParagraf"/>
        <w:numPr>
          <w:ilvl w:val="0"/>
          <w:numId w:val="24"/>
        </w:numPr>
        <w:spacing w:after="200" w:line="360" w:lineRule="auto"/>
        <w:ind w:left="709"/>
        <w:rPr>
          <w:rFonts w:ascii="Times New Roman" w:hAnsi="Times New Roman" w:cs="Times New Roman"/>
          <w:b/>
          <w:sz w:val="24"/>
          <w:szCs w:val="24"/>
        </w:rPr>
      </w:pPr>
      <w:r w:rsidRPr="009E1BE1">
        <w:rPr>
          <w:rFonts w:ascii="Times New Roman" w:hAnsi="Times New Roman" w:cs="Times New Roman"/>
          <w:b/>
          <w:sz w:val="24"/>
          <w:szCs w:val="24"/>
        </w:rPr>
        <w:t>Tahap Analisis Data</w:t>
      </w:r>
    </w:p>
    <w:p w14:paraId="65284C65" w14:textId="77777777" w:rsidR="00A40818" w:rsidRPr="009E1BE1" w:rsidRDefault="00A40818" w:rsidP="00A40818">
      <w:pPr>
        <w:pStyle w:val="DaftarParagraf"/>
        <w:numPr>
          <w:ilvl w:val="0"/>
          <w:numId w:val="27"/>
        </w:numPr>
        <w:spacing w:after="200" w:line="360" w:lineRule="auto"/>
        <w:ind w:left="709"/>
        <w:rPr>
          <w:rFonts w:ascii="Times New Roman" w:hAnsi="Times New Roman" w:cs="Times New Roman"/>
          <w:sz w:val="24"/>
          <w:szCs w:val="24"/>
        </w:rPr>
      </w:pPr>
      <w:r w:rsidRPr="009E1BE1">
        <w:rPr>
          <w:rFonts w:ascii="Times New Roman" w:hAnsi="Times New Roman" w:cs="Times New Roman"/>
          <w:sz w:val="24"/>
          <w:szCs w:val="24"/>
        </w:rPr>
        <w:t>Melakukan analisis data dan melakukan pengujian hipotesis</w:t>
      </w:r>
    </w:p>
    <w:p w14:paraId="5607A7AA" w14:textId="77777777" w:rsidR="00A40818" w:rsidRPr="009E1BE1" w:rsidRDefault="00A40818" w:rsidP="00A40818">
      <w:pPr>
        <w:pStyle w:val="DaftarParagraf"/>
        <w:numPr>
          <w:ilvl w:val="0"/>
          <w:numId w:val="27"/>
        </w:numPr>
        <w:spacing w:after="200" w:line="360" w:lineRule="auto"/>
        <w:ind w:left="709"/>
        <w:rPr>
          <w:rFonts w:ascii="Times New Roman" w:hAnsi="Times New Roman" w:cs="Times New Roman"/>
          <w:sz w:val="24"/>
          <w:szCs w:val="24"/>
        </w:rPr>
      </w:pPr>
      <w:r w:rsidRPr="009E1BE1">
        <w:rPr>
          <w:rFonts w:ascii="Times New Roman" w:hAnsi="Times New Roman" w:cs="Times New Roman"/>
          <w:sz w:val="24"/>
          <w:szCs w:val="24"/>
        </w:rPr>
        <w:t>Memebahas hasil penelitian data yang meliputi analisis data dan hasil uji coba hipotesis</w:t>
      </w:r>
    </w:p>
    <w:p w14:paraId="7EB810F3" w14:textId="77777777" w:rsidR="00A40818" w:rsidRPr="009E1BE1" w:rsidRDefault="00A40818" w:rsidP="00A40818">
      <w:pPr>
        <w:pStyle w:val="DaftarParagraf"/>
        <w:numPr>
          <w:ilvl w:val="0"/>
          <w:numId w:val="27"/>
        </w:numPr>
        <w:spacing w:after="200" w:line="360" w:lineRule="auto"/>
        <w:ind w:left="709"/>
        <w:rPr>
          <w:rFonts w:ascii="Times New Roman" w:hAnsi="Times New Roman" w:cs="Times New Roman"/>
          <w:sz w:val="24"/>
          <w:szCs w:val="24"/>
        </w:rPr>
      </w:pPr>
      <w:r w:rsidRPr="009E1BE1">
        <w:rPr>
          <w:rFonts w:ascii="Times New Roman" w:hAnsi="Times New Roman" w:cs="Times New Roman"/>
          <w:sz w:val="24"/>
          <w:szCs w:val="24"/>
        </w:rPr>
        <w:t>Menyimpulkan hasil penelitia</w:t>
      </w:r>
      <w:r w:rsidRPr="009E1BE1">
        <w:rPr>
          <w:rFonts w:ascii="Times New Roman" w:hAnsi="Times New Roman" w:cs="Times New Roman"/>
          <w:sz w:val="24"/>
          <w:szCs w:val="24"/>
          <w:lang w:val="id-ID"/>
        </w:rPr>
        <w:t>n</w:t>
      </w:r>
    </w:p>
    <w:p w14:paraId="766F4591" w14:textId="77777777" w:rsidR="00A40818" w:rsidRPr="009E1BE1" w:rsidRDefault="00A40818" w:rsidP="00A40818">
      <w:pPr>
        <w:pStyle w:val="DaftarParagraf"/>
        <w:numPr>
          <w:ilvl w:val="0"/>
          <w:numId w:val="27"/>
        </w:numPr>
        <w:spacing w:after="200" w:line="360" w:lineRule="auto"/>
        <w:ind w:left="709"/>
        <w:rPr>
          <w:rFonts w:ascii="Times New Roman" w:hAnsi="Times New Roman" w:cs="Times New Roman"/>
          <w:sz w:val="24"/>
          <w:szCs w:val="24"/>
        </w:rPr>
        <w:sectPr w:rsidR="00A40818" w:rsidRPr="009E1BE1" w:rsidSect="00A40818">
          <w:headerReference w:type="default" r:id="rId54"/>
          <w:footerReference w:type="default" r:id="rId55"/>
          <w:headerReference w:type="first" r:id="rId56"/>
          <w:footerReference w:type="first" r:id="rId57"/>
          <w:pgSz w:w="11906" w:h="16838"/>
          <w:pgMar w:top="1701" w:right="1701" w:bottom="1701" w:left="2268" w:header="709" w:footer="709" w:gutter="0"/>
          <w:cols w:space="708"/>
          <w:titlePg/>
          <w:docGrid w:linePitch="360"/>
        </w:sectPr>
      </w:pPr>
    </w:p>
    <w:p w14:paraId="25CCBF4B" w14:textId="77777777" w:rsidR="00A40818" w:rsidRPr="009E1BE1" w:rsidRDefault="00A40818" w:rsidP="00A40818">
      <w:pPr>
        <w:pStyle w:val="Judul1"/>
        <w:spacing w:before="0"/>
        <w:jc w:val="center"/>
        <w:rPr>
          <w:rFonts w:ascii="Times New Roman" w:hAnsi="Times New Roman" w:cs="Times New Roman"/>
          <w:color w:val="auto"/>
          <w:sz w:val="24"/>
          <w:szCs w:val="24"/>
        </w:rPr>
      </w:pPr>
      <w:bookmarkStart w:id="233" w:name="_Toc219320507"/>
      <w:bookmarkStart w:id="234" w:name="_Toc219321305"/>
      <w:bookmarkStart w:id="235" w:name="_Toc219317818"/>
      <w:bookmarkStart w:id="236" w:name="_Toc219318998"/>
      <w:bookmarkStart w:id="237" w:name="_Toc219318554"/>
      <w:bookmarkStart w:id="238" w:name="_Toc219321111"/>
      <w:bookmarkStart w:id="239" w:name="_Toc219323309"/>
      <w:bookmarkStart w:id="240" w:name="_Toc219319912"/>
      <w:bookmarkStart w:id="241" w:name="_Toc219323448"/>
      <w:r w:rsidRPr="009E1BE1">
        <w:rPr>
          <w:rFonts w:ascii="Times New Roman" w:hAnsi="Times New Roman" w:cs="Times New Roman"/>
          <w:color w:val="auto"/>
          <w:sz w:val="24"/>
          <w:szCs w:val="24"/>
        </w:rPr>
        <w:lastRenderedPageBreak/>
        <w:t>BAB IV</w:t>
      </w:r>
      <w:bookmarkEnd w:id="233"/>
      <w:bookmarkEnd w:id="234"/>
      <w:bookmarkEnd w:id="235"/>
      <w:bookmarkEnd w:id="236"/>
      <w:bookmarkEnd w:id="237"/>
      <w:bookmarkEnd w:id="238"/>
      <w:bookmarkEnd w:id="239"/>
      <w:bookmarkEnd w:id="240"/>
      <w:bookmarkEnd w:id="241"/>
    </w:p>
    <w:p w14:paraId="3AD35E36" w14:textId="77777777" w:rsidR="00A40818" w:rsidRPr="009E1BE1" w:rsidRDefault="00A40818" w:rsidP="00A40818">
      <w:pPr>
        <w:pStyle w:val="Judul1"/>
        <w:spacing w:before="0"/>
        <w:jc w:val="center"/>
        <w:rPr>
          <w:rFonts w:ascii="Times New Roman" w:hAnsi="Times New Roman" w:cs="Times New Roman"/>
          <w:color w:val="auto"/>
          <w:sz w:val="24"/>
          <w:szCs w:val="24"/>
        </w:rPr>
      </w:pPr>
      <w:bookmarkStart w:id="242" w:name="_Toc219321306"/>
      <w:bookmarkStart w:id="243" w:name="_Toc219317819"/>
      <w:bookmarkStart w:id="244" w:name="_Toc219323310"/>
      <w:bookmarkStart w:id="245" w:name="_Toc219320508"/>
      <w:bookmarkStart w:id="246" w:name="_Toc219318555"/>
      <w:bookmarkStart w:id="247" w:name="_Toc219323449"/>
      <w:bookmarkStart w:id="248" w:name="_Toc219321112"/>
      <w:bookmarkStart w:id="249" w:name="_Toc219319913"/>
      <w:bookmarkStart w:id="250" w:name="_Toc219318999"/>
      <w:r w:rsidRPr="009E1BE1">
        <w:rPr>
          <w:rFonts w:ascii="Times New Roman" w:hAnsi="Times New Roman" w:cs="Times New Roman"/>
          <w:color w:val="auto"/>
          <w:sz w:val="24"/>
          <w:szCs w:val="24"/>
        </w:rPr>
        <w:t>HASIL PENELITIAN DAN PEMBAHASAN</w:t>
      </w:r>
      <w:bookmarkEnd w:id="242"/>
      <w:bookmarkEnd w:id="243"/>
      <w:bookmarkEnd w:id="244"/>
      <w:bookmarkEnd w:id="245"/>
      <w:bookmarkEnd w:id="246"/>
      <w:bookmarkEnd w:id="247"/>
      <w:bookmarkEnd w:id="248"/>
      <w:bookmarkEnd w:id="249"/>
      <w:bookmarkEnd w:id="250"/>
    </w:p>
    <w:p w14:paraId="59D21FC6" w14:textId="77777777" w:rsidR="00A40818" w:rsidRPr="009E1BE1" w:rsidRDefault="00A40818" w:rsidP="00A40818">
      <w:pPr>
        <w:pStyle w:val="Judul2"/>
        <w:numPr>
          <w:ilvl w:val="0"/>
          <w:numId w:val="28"/>
        </w:numPr>
        <w:rPr>
          <w:rFonts w:ascii="Times New Roman" w:hAnsi="Times New Roman" w:cs="Times New Roman"/>
          <w:color w:val="auto"/>
          <w:sz w:val="24"/>
          <w:szCs w:val="24"/>
        </w:rPr>
      </w:pPr>
      <w:bookmarkStart w:id="251" w:name="_Toc219320509"/>
      <w:bookmarkStart w:id="252" w:name="_Toc219319000"/>
      <w:bookmarkStart w:id="253" w:name="_Toc219318556"/>
      <w:bookmarkStart w:id="254" w:name="_Toc219321113"/>
      <w:bookmarkStart w:id="255" w:name="_Toc219323450"/>
      <w:bookmarkStart w:id="256" w:name="_Toc219317820"/>
      <w:bookmarkStart w:id="257" w:name="_Toc219321307"/>
      <w:bookmarkStart w:id="258" w:name="_Toc219319914"/>
      <w:bookmarkStart w:id="259" w:name="_Toc219323311"/>
      <w:r w:rsidRPr="009E1BE1">
        <w:rPr>
          <w:rFonts w:ascii="Times New Roman" w:hAnsi="Times New Roman" w:cs="Times New Roman"/>
          <w:color w:val="auto"/>
          <w:sz w:val="24"/>
          <w:szCs w:val="24"/>
        </w:rPr>
        <w:t>Lokasi dan Waktu penelitian</w:t>
      </w:r>
      <w:bookmarkEnd w:id="251"/>
      <w:bookmarkEnd w:id="252"/>
      <w:bookmarkEnd w:id="253"/>
      <w:bookmarkEnd w:id="254"/>
      <w:bookmarkEnd w:id="255"/>
      <w:bookmarkEnd w:id="256"/>
      <w:bookmarkEnd w:id="257"/>
      <w:bookmarkEnd w:id="258"/>
      <w:bookmarkEnd w:id="259"/>
    </w:p>
    <w:p w14:paraId="6D19C6D1" w14:textId="77777777" w:rsidR="00A40818" w:rsidRPr="009E1BE1" w:rsidRDefault="00A40818" w:rsidP="00A40818">
      <w:pPr>
        <w:pStyle w:val="DaftarParagraf"/>
        <w:numPr>
          <w:ilvl w:val="5"/>
          <w:numId w:val="28"/>
        </w:numPr>
        <w:spacing w:after="200" w:line="276" w:lineRule="auto"/>
        <w:ind w:left="709"/>
        <w:jc w:val="both"/>
        <w:rPr>
          <w:rFonts w:ascii="Times New Roman" w:hAnsi="Times New Roman" w:cs="Times New Roman"/>
          <w:b/>
          <w:sz w:val="24"/>
          <w:szCs w:val="24"/>
        </w:rPr>
      </w:pPr>
      <w:r w:rsidRPr="009E1BE1">
        <w:rPr>
          <w:rFonts w:ascii="Times New Roman" w:hAnsi="Times New Roman" w:cs="Times New Roman"/>
          <w:b/>
          <w:sz w:val="24"/>
          <w:szCs w:val="24"/>
        </w:rPr>
        <w:t>Lokasi Penelitian</w:t>
      </w:r>
    </w:p>
    <w:p w14:paraId="10ED429B" w14:textId="77777777" w:rsidR="00A40818" w:rsidRPr="009E1BE1" w:rsidRDefault="00A40818" w:rsidP="00A40818">
      <w:pPr>
        <w:pStyle w:val="DaftarParagraf"/>
        <w:spacing w:line="360" w:lineRule="auto"/>
        <w:ind w:firstLine="720"/>
        <w:jc w:val="both"/>
        <w:rPr>
          <w:rFonts w:ascii="Times New Roman" w:hAnsi="Times New Roman" w:cs="Times New Roman"/>
          <w:sz w:val="24"/>
          <w:szCs w:val="24"/>
        </w:rPr>
      </w:pPr>
      <w:r w:rsidRPr="009E1BE1">
        <w:rPr>
          <w:rFonts w:ascii="Times New Roman" w:hAnsi="Times New Roman" w:cs="Times New Roman"/>
          <w:sz w:val="24"/>
          <w:szCs w:val="24"/>
        </w:rPr>
        <w:t>Lokasi penelitian bertempat di</w:t>
      </w:r>
      <w:r w:rsidRPr="009E1BE1">
        <w:rPr>
          <w:rFonts w:ascii="Times New Roman" w:hAnsi="Times New Roman" w:cs="Times New Roman"/>
          <w:sz w:val="24"/>
          <w:szCs w:val="24"/>
          <w:lang w:val="id-ID"/>
        </w:rPr>
        <w:t xml:space="preserve"> MI Miftahul Anwar</w:t>
      </w:r>
      <w:r w:rsidRPr="009E1BE1">
        <w:rPr>
          <w:rFonts w:ascii="Times New Roman" w:hAnsi="Times New Roman" w:cs="Times New Roman"/>
          <w:sz w:val="24"/>
          <w:szCs w:val="24"/>
        </w:rPr>
        <w:t xml:space="preserve">, Desa </w:t>
      </w:r>
      <w:proofErr w:type="spellStart"/>
      <w:r w:rsidRPr="009E1BE1">
        <w:rPr>
          <w:rFonts w:ascii="Times New Roman" w:hAnsi="Times New Roman" w:cs="Times New Roman"/>
          <w:sz w:val="24"/>
          <w:szCs w:val="24"/>
          <w:lang w:val="id-ID"/>
        </w:rPr>
        <w:t>Ciburuy</w:t>
      </w:r>
      <w:proofErr w:type="spellEnd"/>
      <w:r w:rsidRPr="009E1BE1">
        <w:rPr>
          <w:rFonts w:ascii="Times New Roman" w:hAnsi="Times New Roman" w:cs="Times New Roman"/>
          <w:sz w:val="24"/>
          <w:szCs w:val="24"/>
        </w:rPr>
        <w:t xml:space="preserve"> Kecamatatan </w:t>
      </w:r>
      <w:proofErr w:type="spellStart"/>
      <w:r w:rsidRPr="009E1BE1">
        <w:rPr>
          <w:rFonts w:ascii="Times New Roman" w:hAnsi="Times New Roman" w:cs="Times New Roman"/>
          <w:sz w:val="24"/>
          <w:szCs w:val="24"/>
          <w:lang w:val="id-ID"/>
        </w:rPr>
        <w:t>Bayongbong</w:t>
      </w:r>
      <w:proofErr w:type="spellEnd"/>
      <w:r w:rsidRPr="009E1BE1">
        <w:rPr>
          <w:rFonts w:ascii="Times New Roman" w:hAnsi="Times New Roman" w:cs="Times New Roman"/>
          <w:sz w:val="24"/>
          <w:szCs w:val="24"/>
        </w:rPr>
        <w:t xml:space="preserve">. Subjek penelitian ini adalah siswa kelas V (lima) </w:t>
      </w:r>
      <w:r w:rsidRPr="009E1BE1">
        <w:rPr>
          <w:rFonts w:ascii="Times New Roman" w:hAnsi="Times New Roman" w:cs="Times New Roman"/>
          <w:sz w:val="24"/>
          <w:szCs w:val="24"/>
          <w:lang w:val="id-ID"/>
        </w:rPr>
        <w:t xml:space="preserve">MI </w:t>
      </w:r>
      <w:proofErr w:type="spellStart"/>
      <w:r w:rsidRPr="009E1BE1">
        <w:rPr>
          <w:rFonts w:ascii="Times New Roman" w:hAnsi="Times New Roman" w:cs="Times New Roman"/>
          <w:sz w:val="24"/>
          <w:szCs w:val="24"/>
          <w:lang w:val="id-ID"/>
        </w:rPr>
        <w:t>Mitahul</w:t>
      </w:r>
      <w:proofErr w:type="spellEnd"/>
      <w:r w:rsidRPr="009E1BE1">
        <w:rPr>
          <w:rFonts w:ascii="Times New Roman" w:hAnsi="Times New Roman" w:cs="Times New Roman"/>
          <w:sz w:val="24"/>
          <w:szCs w:val="24"/>
          <w:lang w:val="id-ID"/>
        </w:rPr>
        <w:t xml:space="preserve"> Anwar </w:t>
      </w:r>
      <w:r w:rsidRPr="009E1BE1">
        <w:rPr>
          <w:rFonts w:ascii="Times New Roman" w:hAnsi="Times New Roman" w:cs="Times New Roman"/>
          <w:sz w:val="24"/>
          <w:szCs w:val="24"/>
        </w:rPr>
        <w:t>yang berada di Desa</w:t>
      </w:r>
      <w:r w:rsidRPr="009E1BE1">
        <w:rPr>
          <w:rFonts w:ascii="Times New Roman" w:hAnsi="Times New Roman" w:cs="Times New Roman"/>
          <w:sz w:val="24"/>
          <w:szCs w:val="24"/>
          <w:lang w:val="id-ID"/>
        </w:rPr>
        <w:t xml:space="preserve"> </w:t>
      </w:r>
      <w:proofErr w:type="spellStart"/>
      <w:r w:rsidRPr="009E1BE1">
        <w:rPr>
          <w:rFonts w:ascii="Times New Roman" w:hAnsi="Times New Roman" w:cs="Times New Roman"/>
          <w:sz w:val="24"/>
          <w:szCs w:val="24"/>
          <w:lang w:val="id-ID"/>
        </w:rPr>
        <w:t>Ciburuy</w:t>
      </w:r>
      <w:proofErr w:type="spellEnd"/>
      <w:r w:rsidRPr="009E1BE1">
        <w:rPr>
          <w:rFonts w:ascii="Times New Roman" w:hAnsi="Times New Roman" w:cs="Times New Roman"/>
          <w:sz w:val="24"/>
          <w:szCs w:val="24"/>
          <w:lang w:val="id-ID"/>
        </w:rPr>
        <w:t xml:space="preserve"> Kecamatan </w:t>
      </w:r>
      <w:commentRangeStart w:id="260"/>
      <w:proofErr w:type="spellStart"/>
      <w:r w:rsidRPr="009E1BE1">
        <w:rPr>
          <w:rFonts w:ascii="Times New Roman" w:hAnsi="Times New Roman" w:cs="Times New Roman"/>
          <w:sz w:val="24"/>
          <w:szCs w:val="24"/>
          <w:lang w:val="id-ID"/>
        </w:rPr>
        <w:t>Bayongbong</w:t>
      </w:r>
      <w:proofErr w:type="spellEnd"/>
      <w:r w:rsidRPr="009E1BE1">
        <w:rPr>
          <w:rFonts w:ascii="Times New Roman" w:hAnsi="Times New Roman" w:cs="Times New Roman"/>
          <w:sz w:val="24"/>
          <w:szCs w:val="24"/>
        </w:rPr>
        <w:t xml:space="preserve">. </w:t>
      </w:r>
    </w:p>
    <w:tbl>
      <w:tblPr>
        <w:tblW w:w="0" w:type="auto"/>
        <w:tblInd w:w="426" w:type="dxa"/>
        <w:tblLook w:val="04A0" w:firstRow="1" w:lastRow="0" w:firstColumn="1" w:lastColumn="0" w:noHBand="0" w:noVBand="1"/>
      </w:tblPr>
      <w:tblGrid>
        <w:gridCol w:w="3018"/>
        <w:gridCol w:w="284"/>
        <w:gridCol w:w="4210"/>
      </w:tblGrid>
      <w:tr w:rsidR="00A40818" w:rsidRPr="009E1BE1" w14:paraId="6E3473A1" w14:textId="77777777" w:rsidTr="00943E3F">
        <w:tc>
          <w:tcPr>
            <w:tcW w:w="3084" w:type="dxa"/>
          </w:tcPr>
          <w:p w14:paraId="7920DF64" w14:textId="77777777" w:rsidR="00A40818" w:rsidRPr="009E1BE1" w:rsidRDefault="00A40818" w:rsidP="00943E3F">
            <w:pPr>
              <w:pStyle w:val="DaftarParagraf"/>
              <w:spacing w:line="240" w:lineRule="auto"/>
              <w:ind w:left="0"/>
              <w:rPr>
                <w:rFonts w:ascii="Times New Roman" w:hAnsi="Times New Roman" w:cs="Times New Roman"/>
                <w:sz w:val="24"/>
                <w:szCs w:val="24"/>
              </w:rPr>
            </w:pPr>
            <w:r w:rsidRPr="009E1BE1">
              <w:rPr>
                <w:rFonts w:ascii="Times New Roman" w:hAnsi="Times New Roman" w:cs="Times New Roman"/>
                <w:sz w:val="24"/>
                <w:szCs w:val="24"/>
              </w:rPr>
              <w:t>Nama Sekolah</w:t>
            </w:r>
          </w:p>
        </w:tc>
        <w:tc>
          <w:tcPr>
            <w:tcW w:w="284" w:type="dxa"/>
          </w:tcPr>
          <w:p w14:paraId="7D26EA2C" w14:textId="77777777" w:rsidR="00A40818" w:rsidRPr="009E1BE1" w:rsidRDefault="00A40818" w:rsidP="00943E3F">
            <w:pPr>
              <w:pStyle w:val="DaftarParagraf"/>
              <w:spacing w:line="240" w:lineRule="auto"/>
              <w:ind w:left="0"/>
              <w:rPr>
                <w:rFonts w:ascii="Times New Roman" w:hAnsi="Times New Roman" w:cs="Times New Roman"/>
                <w:sz w:val="24"/>
                <w:szCs w:val="24"/>
              </w:rPr>
            </w:pPr>
            <w:r w:rsidRPr="009E1BE1">
              <w:rPr>
                <w:rFonts w:ascii="Times New Roman" w:hAnsi="Times New Roman" w:cs="Times New Roman"/>
                <w:sz w:val="24"/>
                <w:szCs w:val="24"/>
              </w:rPr>
              <w:t>:</w:t>
            </w:r>
          </w:p>
        </w:tc>
        <w:tc>
          <w:tcPr>
            <w:tcW w:w="4359" w:type="dxa"/>
          </w:tcPr>
          <w:p w14:paraId="58F29B16" w14:textId="77777777" w:rsidR="00A40818" w:rsidRPr="009E1BE1" w:rsidRDefault="00A40818" w:rsidP="00943E3F">
            <w:pPr>
              <w:pStyle w:val="DaftarParagraf"/>
              <w:spacing w:line="240" w:lineRule="auto"/>
              <w:ind w:left="0"/>
              <w:rPr>
                <w:rFonts w:ascii="Times New Roman" w:hAnsi="Times New Roman" w:cs="Times New Roman"/>
                <w:sz w:val="24"/>
                <w:szCs w:val="24"/>
                <w:lang w:val="id-ID"/>
              </w:rPr>
            </w:pPr>
            <w:r w:rsidRPr="009E1BE1">
              <w:rPr>
                <w:rFonts w:ascii="Times New Roman" w:hAnsi="Times New Roman" w:cs="Times New Roman"/>
                <w:sz w:val="24"/>
                <w:szCs w:val="24"/>
                <w:lang w:val="id-ID"/>
              </w:rPr>
              <w:t>MI Miftahul Anwar</w:t>
            </w:r>
          </w:p>
        </w:tc>
      </w:tr>
      <w:tr w:rsidR="00A40818" w:rsidRPr="009E1BE1" w14:paraId="23CBA158" w14:textId="77777777" w:rsidTr="00943E3F">
        <w:tc>
          <w:tcPr>
            <w:tcW w:w="3084" w:type="dxa"/>
          </w:tcPr>
          <w:p w14:paraId="6D44E31E" w14:textId="77777777" w:rsidR="00A40818" w:rsidRPr="009E1BE1" w:rsidRDefault="00A40818" w:rsidP="00943E3F">
            <w:pPr>
              <w:pStyle w:val="DaftarParagraf"/>
              <w:spacing w:line="240" w:lineRule="auto"/>
              <w:ind w:left="0"/>
              <w:rPr>
                <w:rFonts w:ascii="Times New Roman" w:hAnsi="Times New Roman" w:cs="Times New Roman"/>
                <w:sz w:val="24"/>
                <w:szCs w:val="24"/>
              </w:rPr>
            </w:pPr>
            <w:r w:rsidRPr="009E1BE1">
              <w:rPr>
                <w:rFonts w:ascii="Times New Roman" w:hAnsi="Times New Roman" w:cs="Times New Roman"/>
                <w:sz w:val="24"/>
                <w:szCs w:val="24"/>
              </w:rPr>
              <w:t>Status</w:t>
            </w:r>
          </w:p>
        </w:tc>
        <w:tc>
          <w:tcPr>
            <w:tcW w:w="284" w:type="dxa"/>
          </w:tcPr>
          <w:p w14:paraId="06C9EB04" w14:textId="77777777" w:rsidR="00A40818" w:rsidRPr="009E1BE1" w:rsidRDefault="00A40818" w:rsidP="00943E3F">
            <w:pPr>
              <w:pStyle w:val="DaftarParagraf"/>
              <w:spacing w:line="240" w:lineRule="auto"/>
              <w:ind w:left="0"/>
              <w:rPr>
                <w:rFonts w:ascii="Times New Roman" w:hAnsi="Times New Roman" w:cs="Times New Roman"/>
                <w:sz w:val="24"/>
                <w:szCs w:val="24"/>
              </w:rPr>
            </w:pPr>
            <w:r w:rsidRPr="009E1BE1">
              <w:rPr>
                <w:rFonts w:ascii="Times New Roman" w:hAnsi="Times New Roman" w:cs="Times New Roman"/>
                <w:sz w:val="24"/>
                <w:szCs w:val="24"/>
              </w:rPr>
              <w:t>:</w:t>
            </w:r>
          </w:p>
        </w:tc>
        <w:tc>
          <w:tcPr>
            <w:tcW w:w="4359" w:type="dxa"/>
          </w:tcPr>
          <w:p w14:paraId="0B49A856" w14:textId="77777777" w:rsidR="00A40818" w:rsidRPr="009E1BE1" w:rsidRDefault="00A40818" w:rsidP="00943E3F">
            <w:pPr>
              <w:pStyle w:val="DaftarParagraf"/>
              <w:spacing w:line="240" w:lineRule="auto"/>
              <w:ind w:left="0"/>
              <w:rPr>
                <w:rFonts w:ascii="Times New Roman" w:hAnsi="Times New Roman" w:cs="Times New Roman"/>
                <w:sz w:val="24"/>
                <w:szCs w:val="24"/>
                <w:lang w:val="id-ID"/>
              </w:rPr>
            </w:pPr>
            <w:r w:rsidRPr="009E1BE1">
              <w:rPr>
                <w:rFonts w:ascii="Times New Roman" w:hAnsi="Times New Roman" w:cs="Times New Roman"/>
                <w:sz w:val="24"/>
                <w:szCs w:val="24"/>
                <w:lang w:val="id-ID"/>
              </w:rPr>
              <w:t>Swasta</w:t>
            </w:r>
          </w:p>
        </w:tc>
      </w:tr>
      <w:tr w:rsidR="00A40818" w:rsidRPr="009E1BE1" w14:paraId="216A5CD5" w14:textId="77777777" w:rsidTr="00943E3F">
        <w:tc>
          <w:tcPr>
            <w:tcW w:w="3084" w:type="dxa"/>
          </w:tcPr>
          <w:p w14:paraId="55F965FD" w14:textId="77777777" w:rsidR="00A40818" w:rsidRPr="009E1BE1" w:rsidRDefault="00A40818" w:rsidP="00943E3F">
            <w:pPr>
              <w:pStyle w:val="DaftarParagraf"/>
              <w:spacing w:line="240" w:lineRule="auto"/>
              <w:ind w:left="0"/>
              <w:rPr>
                <w:rFonts w:ascii="Times New Roman" w:hAnsi="Times New Roman" w:cs="Times New Roman"/>
                <w:sz w:val="24"/>
                <w:szCs w:val="24"/>
              </w:rPr>
            </w:pPr>
            <w:r w:rsidRPr="009E1BE1">
              <w:rPr>
                <w:rFonts w:ascii="Times New Roman" w:hAnsi="Times New Roman" w:cs="Times New Roman"/>
                <w:sz w:val="24"/>
                <w:szCs w:val="24"/>
              </w:rPr>
              <w:t>Jenjang Pendidikan</w:t>
            </w:r>
          </w:p>
        </w:tc>
        <w:tc>
          <w:tcPr>
            <w:tcW w:w="284" w:type="dxa"/>
          </w:tcPr>
          <w:p w14:paraId="5BCA7D84" w14:textId="77777777" w:rsidR="00A40818" w:rsidRPr="009E1BE1" w:rsidRDefault="00A40818" w:rsidP="00943E3F">
            <w:pPr>
              <w:pStyle w:val="DaftarParagraf"/>
              <w:spacing w:line="240" w:lineRule="auto"/>
              <w:ind w:left="0"/>
              <w:rPr>
                <w:rFonts w:ascii="Times New Roman" w:hAnsi="Times New Roman" w:cs="Times New Roman"/>
                <w:sz w:val="24"/>
                <w:szCs w:val="24"/>
              </w:rPr>
            </w:pPr>
            <w:r w:rsidRPr="009E1BE1">
              <w:rPr>
                <w:rFonts w:ascii="Times New Roman" w:hAnsi="Times New Roman" w:cs="Times New Roman"/>
                <w:sz w:val="24"/>
                <w:szCs w:val="24"/>
              </w:rPr>
              <w:t>:</w:t>
            </w:r>
          </w:p>
        </w:tc>
        <w:tc>
          <w:tcPr>
            <w:tcW w:w="4359" w:type="dxa"/>
          </w:tcPr>
          <w:p w14:paraId="023E0C4B" w14:textId="77777777" w:rsidR="00A40818" w:rsidRPr="009E1BE1" w:rsidRDefault="00A40818" w:rsidP="00943E3F">
            <w:pPr>
              <w:pStyle w:val="DaftarParagraf"/>
              <w:spacing w:line="240" w:lineRule="auto"/>
              <w:ind w:left="0"/>
              <w:rPr>
                <w:rFonts w:ascii="Times New Roman" w:hAnsi="Times New Roman" w:cs="Times New Roman"/>
                <w:sz w:val="24"/>
                <w:szCs w:val="24"/>
                <w:lang w:val="id-ID"/>
              </w:rPr>
            </w:pPr>
            <w:r w:rsidRPr="009E1BE1">
              <w:rPr>
                <w:rFonts w:ascii="Times New Roman" w:hAnsi="Times New Roman" w:cs="Times New Roman"/>
                <w:sz w:val="24"/>
                <w:szCs w:val="24"/>
                <w:lang w:val="id-ID"/>
              </w:rPr>
              <w:t>SD</w:t>
            </w:r>
          </w:p>
        </w:tc>
      </w:tr>
      <w:tr w:rsidR="00A40818" w:rsidRPr="009E1BE1" w14:paraId="48213D80" w14:textId="77777777" w:rsidTr="00943E3F">
        <w:tc>
          <w:tcPr>
            <w:tcW w:w="3084" w:type="dxa"/>
          </w:tcPr>
          <w:p w14:paraId="08782B14" w14:textId="77777777" w:rsidR="00A40818" w:rsidRPr="009E1BE1" w:rsidRDefault="00A40818" w:rsidP="00943E3F">
            <w:pPr>
              <w:pStyle w:val="DaftarParagraf"/>
              <w:spacing w:line="240" w:lineRule="auto"/>
              <w:ind w:left="0"/>
              <w:rPr>
                <w:rFonts w:ascii="Times New Roman" w:hAnsi="Times New Roman" w:cs="Times New Roman"/>
                <w:sz w:val="24"/>
                <w:szCs w:val="24"/>
              </w:rPr>
            </w:pPr>
            <w:r w:rsidRPr="009E1BE1">
              <w:rPr>
                <w:rFonts w:ascii="Times New Roman" w:hAnsi="Times New Roman" w:cs="Times New Roman"/>
                <w:sz w:val="24"/>
                <w:szCs w:val="24"/>
              </w:rPr>
              <w:t>Alamat Sekolah</w:t>
            </w:r>
          </w:p>
        </w:tc>
        <w:tc>
          <w:tcPr>
            <w:tcW w:w="284" w:type="dxa"/>
          </w:tcPr>
          <w:p w14:paraId="051964A1" w14:textId="77777777" w:rsidR="00A40818" w:rsidRPr="009E1BE1" w:rsidRDefault="00A40818" w:rsidP="00943E3F">
            <w:pPr>
              <w:pStyle w:val="DaftarParagraf"/>
              <w:spacing w:line="240" w:lineRule="auto"/>
              <w:ind w:left="0"/>
              <w:rPr>
                <w:rFonts w:ascii="Times New Roman" w:hAnsi="Times New Roman" w:cs="Times New Roman"/>
                <w:sz w:val="24"/>
                <w:szCs w:val="24"/>
              </w:rPr>
            </w:pPr>
            <w:r w:rsidRPr="009E1BE1">
              <w:rPr>
                <w:rFonts w:ascii="Times New Roman" w:hAnsi="Times New Roman" w:cs="Times New Roman"/>
                <w:sz w:val="24"/>
                <w:szCs w:val="24"/>
              </w:rPr>
              <w:t>:</w:t>
            </w:r>
          </w:p>
        </w:tc>
        <w:tc>
          <w:tcPr>
            <w:tcW w:w="4359" w:type="dxa"/>
          </w:tcPr>
          <w:p w14:paraId="3A36171B" w14:textId="77777777" w:rsidR="00A40818" w:rsidRPr="009E1BE1" w:rsidRDefault="00A40818" w:rsidP="00943E3F">
            <w:pPr>
              <w:pStyle w:val="DaftarParagraf"/>
              <w:spacing w:line="240" w:lineRule="auto"/>
              <w:ind w:left="0"/>
              <w:rPr>
                <w:rFonts w:ascii="Times New Roman" w:hAnsi="Times New Roman" w:cs="Times New Roman"/>
                <w:sz w:val="24"/>
                <w:szCs w:val="24"/>
                <w:lang w:val="id-ID"/>
              </w:rPr>
            </w:pPr>
            <w:proofErr w:type="spellStart"/>
            <w:r w:rsidRPr="009E1BE1">
              <w:rPr>
                <w:rFonts w:ascii="Times New Roman" w:hAnsi="Times New Roman" w:cs="Times New Roman"/>
                <w:sz w:val="24"/>
                <w:szCs w:val="24"/>
                <w:lang w:val="id-ID"/>
              </w:rPr>
              <w:t>Kp</w:t>
            </w:r>
            <w:proofErr w:type="spellEnd"/>
            <w:r w:rsidRPr="009E1BE1">
              <w:rPr>
                <w:rFonts w:ascii="Times New Roman" w:hAnsi="Times New Roman" w:cs="Times New Roman"/>
                <w:sz w:val="24"/>
                <w:szCs w:val="24"/>
                <w:lang w:val="id-ID"/>
              </w:rPr>
              <w:t xml:space="preserve">. Lebak </w:t>
            </w:r>
            <w:proofErr w:type="spellStart"/>
            <w:r w:rsidRPr="009E1BE1">
              <w:rPr>
                <w:rFonts w:ascii="Times New Roman" w:hAnsi="Times New Roman" w:cs="Times New Roman"/>
                <w:sz w:val="24"/>
                <w:szCs w:val="24"/>
                <w:lang w:val="id-ID"/>
              </w:rPr>
              <w:t>Leungsir</w:t>
            </w:r>
            <w:proofErr w:type="spellEnd"/>
          </w:p>
        </w:tc>
      </w:tr>
      <w:tr w:rsidR="00A40818" w:rsidRPr="009E1BE1" w14:paraId="45D98AB9" w14:textId="77777777" w:rsidTr="00943E3F">
        <w:tc>
          <w:tcPr>
            <w:tcW w:w="3084" w:type="dxa"/>
          </w:tcPr>
          <w:p w14:paraId="3E413769" w14:textId="77777777" w:rsidR="00A40818" w:rsidRPr="009E1BE1" w:rsidRDefault="00A40818" w:rsidP="00943E3F">
            <w:pPr>
              <w:pStyle w:val="DaftarParagraf"/>
              <w:spacing w:line="240" w:lineRule="auto"/>
              <w:ind w:left="0"/>
              <w:rPr>
                <w:rFonts w:ascii="Times New Roman" w:hAnsi="Times New Roman" w:cs="Times New Roman"/>
                <w:sz w:val="24"/>
                <w:szCs w:val="24"/>
              </w:rPr>
            </w:pPr>
            <w:r w:rsidRPr="009E1BE1">
              <w:rPr>
                <w:rFonts w:ascii="Times New Roman" w:hAnsi="Times New Roman" w:cs="Times New Roman"/>
                <w:sz w:val="24"/>
                <w:szCs w:val="24"/>
              </w:rPr>
              <w:t>RT/RW</w:t>
            </w:r>
          </w:p>
        </w:tc>
        <w:tc>
          <w:tcPr>
            <w:tcW w:w="284" w:type="dxa"/>
          </w:tcPr>
          <w:p w14:paraId="66F77DCD" w14:textId="77777777" w:rsidR="00A40818" w:rsidRPr="009E1BE1" w:rsidRDefault="00A40818" w:rsidP="00943E3F">
            <w:pPr>
              <w:pStyle w:val="DaftarParagraf"/>
              <w:spacing w:line="240" w:lineRule="auto"/>
              <w:ind w:left="0"/>
              <w:rPr>
                <w:rFonts w:ascii="Times New Roman" w:hAnsi="Times New Roman" w:cs="Times New Roman"/>
                <w:sz w:val="24"/>
                <w:szCs w:val="24"/>
              </w:rPr>
            </w:pPr>
            <w:r w:rsidRPr="009E1BE1">
              <w:rPr>
                <w:rFonts w:ascii="Times New Roman" w:hAnsi="Times New Roman" w:cs="Times New Roman"/>
                <w:sz w:val="24"/>
                <w:szCs w:val="24"/>
              </w:rPr>
              <w:t>:</w:t>
            </w:r>
          </w:p>
        </w:tc>
        <w:tc>
          <w:tcPr>
            <w:tcW w:w="4359" w:type="dxa"/>
          </w:tcPr>
          <w:p w14:paraId="3FA20654" w14:textId="77777777" w:rsidR="00A40818" w:rsidRPr="009E1BE1" w:rsidRDefault="00A40818" w:rsidP="00943E3F">
            <w:pPr>
              <w:pStyle w:val="DaftarParagraf"/>
              <w:spacing w:line="240" w:lineRule="auto"/>
              <w:ind w:left="0"/>
              <w:rPr>
                <w:rFonts w:ascii="Times New Roman" w:hAnsi="Times New Roman" w:cs="Times New Roman"/>
                <w:sz w:val="24"/>
                <w:szCs w:val="24"/>
                <w:lang w:val="id-ID"/>
              </w:rPr>
            </w:pPr>
            <w:r w:rsidRPr="009E1BE1">
              <w:rPr>
                <w:rFonts w:ascii="Times New Roman" w:hAnsi="Times New Roman" w:cs="Times New Roman"/>
                <w:sz w:val="24"/>
                <w:szCs w:val="24"/>
                <w:lang w:val="id-ID"/>
              </w:rPr>
              <w:t>02/04</w:t>
            </w:r>
          </w:p>
        </w:tc>
      </w:tr>
      <w:tr w:rsidR="00A40818" w:rsidRPr="009E1BE1" w14:paraId="6DF8C950" w14:textId="77777777" w:rsidTr="00943E3F">
        <w:tc>
          <w:tcPr>
            <w:tcW w:w="3084" w:type="dxa"/>
          </w:tcPr>
          <w:p w14:paraId="45ABBC9D" w14:textId="77777777" w:rsidR="00A40818" w:rsidRPr="009E1BE1" w:rsidRDefault="00A40818" w:rsidP="00943E3F">
            <w:pPr>
              <w:pStyle w:val="DaftarParagraf"/>
              <w:spacing w:line="240" w:lineRule="auto"/>
              <w:ind w:left="0"/>
              <w:rPr>
                <w:rFonts w:ascii="Times New Roman" w:hAnsi="Times New Roman" w:cs="Times New Roman"/>
                <w:sz w:val="24"/>
                <w:szCs w:val="24"/>
              </w:rPr>
            </w:pPr>
            <w:r w:rsidRPr="009E1BE1">
              <w:rPr>
                <w:rFonts w:ascii="Times New Roman" w:hAnsi="Times New Roman" w:cs="Times New Roman"/>
                <w:sz w:val="24"/>
                <w:szCs w:val="24"/>
              </w:rPr>
              <w:t>Kelurahan</w:t>
            </w:r>
          </w:p>
        </w:tc>
        <w:tc>
          <w:tcPr>
            <w:tcW w:w="284" w:type="dxa"/>
          </w:tcPr>
          <w:p w14:paraId="686FB1F8" w14:textId="77777777" w:rsidR="00A40818" w:rsidRPr="009E1BE1" w:rsidRDefault="00A40818" w:rsidP="00943E3F">
            <w:pPr>
              <w:pStyle w:val="DaftarParagraf"/>
              <w:spacing w:line="240" w:lineRule="auto"/>
              <w:ind w:left="0"/>
              <w:rPr>
                <w:rFonts w:ascii="Times New Roman" w:hAnsi="Times New Roman" w:cs="Times New Roman"/>
                <w:sz w:val="24"/>
                <w:szCs w:val="24"/>
              </w:rPr>
            </w:pPr>
            <w:r w:rsidRPr="009E1BE1">
              <w:rPr>
                <w:rFonts w:ascii="Times New Roman" w:hAnsi="Times New Roman" w:cs="Times New Roman"/>
                <w:sz w:val="24"/>
                <w:szCs w:val="24"/>
              </w:rPr>
              <w:t>:</w:t>
            </w:r>
          </w:p>
        </w:tc>
        <w:tc>
          <w:tcPr>
            <w:tcW w:w="4359" w:type="dxa"/>
          </w:tcPr>
          <w:p w14:paraId="200B5641" w14:textId="77777777" w:rsidR="00A40818" w:rsidRPr="009E1BE1" w:rsidRDefault="00A40818" w:rsidP="00943E3F">
            <w:pPr>
              <w:pStyle w:val="DaftarParagraf"/>
              <w:spacing w:line="240" w:lineRule="auto"/>
              <w:ind w:left="0"/>
              <w:rPr>
                <w:rFonts w:ascii="Times New Roman" w:hAnsi="Times New Roman" w:cs="Times New Roman"/>
                <w:sz w:val="24"/>
                <w:szCs w:val="24"/>
                <w:lang w:val="id-ID"/>
              </w:rPr>
            </w:pPr>
            <w:proofErr w:type="spellStart"/>
            <w:r w:rsidRPr="009E1BE1">
              <w:rPr>
                <w:rFonts w:ascii="Times New Roman" w:hAnsi="Times New Roman" w:cs="Times New Roman"/>
                <w:sz w:val="24"/>
                <w:szCs w:val="24"/>
                <w:lang w:val="id-ID"/>
              </w:rPr>
              <w:t>Ciburuy</w:t>
            </w:r>
            <w:proofErr w:type="spellEnd"/>
          </w:p>
        </w:tc>
      </w:tr>
      <w:tr w:rsidR="00A40818" w:rsidRPr="009E1BE1" w14:paraId="1D16D47F" w14:textId="77777777" w:rsidTr="00943E3F">
        <w:tc>
          <w:tcPr>
            <w:tcW w:w="3084" w:type="dxa"/>
          </w:tcPr>
          <w:p w14:paraId="7C4FE9C3" w14:textId="77777777" w:rsidR="00A40818" w:rsidRPr="009E1BE1" w:rsidRDefault="00A40818" w:rsidP="00943E3F">
            <w:pPr>
              <w:pStyle w:val="DaftarParagraf"/>
              <w:spacing w:line="240" w:lineRule="auto"/>
              <w:ind w:left="0"/>
              <w:rPr>
                <w:rFonts w:ascii="Times New Roman" w:hAnsi="Times New Roman" w:cs="Times New Roman"/>
                <w:sz w:val="24"/>
                <w:szCs w:val="24"/>
              </w:rPr>
            </w:pPr>
            <w:r w:rsidRPr="009E1BE1">
              <w:rPr>
                <w:rFonts w:ascii="Times New Roman" w:hAnsi="Times New Roman" w:cs="Times New Roman"/>
                <w:sz w:val="24"/>
                <w:szCs w:val="24"/>
              </w:rPr>
              <w:t>Kecamatan</w:t>
            </w:r>
          </w:p>
        </w:tc>
        <w:tc>
          <w:tcPr>
            <w:tcW w:w="284" w:type="dxa"/>
          </w:tcPr>
          <w:p w14:paraId="20C7C6AB" w14:textId="77777777" w:rsidR="00A40818" w:rsidRPr="009E1BE1" w:rsidRDefault="00A40818" w:rsidP="00943E3F">
            <w:pPr>
              <w:pStyle w:val="DaftarParagraf"/>
              <w:spacing w:line="240" w:lineRule="auto"/>
              <w:ind w:left="0"/>
              <w:rPr>
                <w:rFonts w:ascii="Times New Roman" w:hAnsi="Times New Roman" w:cs="Times New Roman"/>
                <w:sz w:val="24"/>
                <w:szCs w:val="24"/>
              </w:rPr>
            </w:pPr>
            <w:r w:rsidRPr="009E1BE1">
              <w:rPr>
                <w:rFonts w:ascii="Times New Roman" w:hAnsi="Times New Roman" w:cs="Times New Roman"/>
                <w:sz w:val="24"/>
                <w:szCs w:val="24"/>
              </w:rPr>
              <w:t>:</w:t>
            </w:r>
          </w:p>
        </w:tc>
        <w:tc>
          <w:tcPr>
            <w:tcW w:w="4359" w:type="dxa"/>
          </w:tcPr>
          <w:p w14:paraId="2B1D4618" w14:textId="77777777" w:rsidR="00A40818" w:rsidRPr="009E1BE1" w:rsidRDefault="00A40818" w:rsidP="00943E3F">
            <w:pPr>
              <w:pStyle w:val="DaftarParagraf"/>
              <w:spacing w:line="240" w:lineRule="auto"/>
              <w:ind w:left="0"/>
              <w:rPr>
                <w:rFonts w:ascii="Times New Roman" w:hAnsi="Times New Roman" w:cs="Times New Roman"/>
                <w:sz w:val="24"/>
                <w:szCs w:val="24"/>
                <w:lang w:val="id-ID"/>
              </w:rPr>
            </w:pPr>
            <w:proofErr w:type="spellStart"/>
            <w:r w:rsidRPr="009E1BE1">
              <w:rPr>
                <w:rFonts w:ascii="Times New Roman" w:hAnsi="Times New Roman" w:cs="Times New Roman"/>
                <w:sz w:val="24"/>
                <w:szCs w:val="24"/>
                <w:lang w:val="id-ID"/>
              </w:rPr>
              <w:t>Bayongbong</w:t>
            </w:r>
            <w:proofErr w:type="spellEnd"/>
          </w:p>
        </w:tc>
      </w:tr>
      <w:tr w:rsidR="00A40818" w:rsidRPr="009E1BE1" w14:paraId="2A93BA0A" w14:textId="77777777" w:rsidTr="00943E3F">
        <w:tc>
          <w:tcPr>
            <w:tcW w:w="3084" w:type="dxa"/>
          </w:tcPr>
          <w:p w14:paraId="0FE2D472" w14:textId="77777777" w:rsidR="00A40818" w:rsidRPr="009E1BE1" w:rsidRDefault="00A40818" w:rsidP="00943E3F">
            <w:pPr>
              <w:pStyle w:val="DaftarParagraf"/>
              <w:spacing w:line="240" w:lineRule="auto"/>
              <w:ind w:left="0"/>
              <w:rPr>
                <w:rFonts w:ascii="Times New Roman" w:hAnsi="Times New Roman" w:cs="Times New Roman"/>
                <w:sz w:val="24"/>
                <w:szCs w:val="24"/>
              </w:rPr>
            </w:pPr>
            <w:r w:rsidRPr="009E1BE1">
              <w:rPr>
                <w:rFonts w:ascii="Times New Roman" w:hAnsi="Times New Roman" w:cs="Times New Roman"/>
                <w:sz w:val="24"/>
                <w:szCs w:val="24"/>
              </w:rPr>
              <w:t>Kabupaten/Kota</w:t>
            </w:r>
          </w:p>
        </w:tc>
        <w:tc>
          <w:tcPr>
            <w:tcW w:w="284" w:type="dxa"/>
          </w:tcPr>
          <w:p w14:paraId="0BFCD7C2" w14:textId="77777777" w:rsidR="00A40818" w:rsidRPr="009E1BE1" w:rsidRDefault="00A40818" w:rsidP="00943E3F">
            <w:pPr>
              <w:pStyle w:val="DaftarParagraf"/>
              <w:spacing w:line="240" w:lineRule="auto"/>
              <w:ind w:left="0"/>
              <w:rPr>
                <w:rFonts w:ascii="Times New Roman" w:hAnsi="Times New Roman" w:cs="Times New Roman"/>
                <w:sz w:val="24"/>
                <w:szCs w:val="24"/>
              </w:rPr>
            </w:pPr>
            <w:r w:rsidRPr="009E1BE1">
              <w:rPr>
                <w:rFonts w:ascii="Times New Roman" w:hAnsi="Times New Roman" w:cs="Times New Roman"/>
                <w:sz w:val="24"/>
                <w:szCs w:val="24"/>
              </w:rPr>
              <w:t>:</w:t>
            </w:r>
          </w:p>
        </w:tc>
        <w:tc>
          <w:tcPr>
            <w:tcW w:w="4359" w:type="dxa"/>
          </w:tcPr>
          <w:p w14:paraId="7DEDE5BF" w14:textId="77777777" w:rsidR="00A40818" w:rsidRPr="009E1BE1" w:rsidRDefault="00A40818" w:rsidP="00943E3F">
            <w:pPr>
              <w:pStyle w:val="DaftarParagraf"/>
              <w:spacing w:line="240" w:lineRule="auto"/>
              <w:ind w:left="0"/>
              <w:rPr>
                <w:rFonts w:ascii="Times New Roman" w:hAnsi="Times New Roman" w:cs="Times New Roman"/>
                <w:sz w:val="24"/>
                <w:szCs w:val="24"/>
              </w:rPr>
            </w:pPr>
            <w:r w:rsidRPr="009E1BE1">
              <w:rPr>
                <w:rFonts w:ascii="Times New Roman" w:hAnsi="Times New Roman" w:cs="Times New Roman"/>
                <w:sz w:val="24"/>
                <w:szCs w:val="24"/>
              </w:rPr>
              <w:t>Garut</w:t>
            </w:r>
          </w:p>
        </w:tc>
      </w:tr>
      <w:tr w:rsidR="00A40818" w:rsidRPr="009E1BE1" w14:paraId="1DC9CFB4" w14:textId="77777777" w:rsidTr="00943E3F">
        <w:tc>
          <w:tcPr>
            <w:tcW w:w="3084" w:type="dxa"/>
          </w:tcPr>
          <w:p w14:paraId="0054C99C" w14:textId="77777777" w:rsidR="00A40818" w:rsidRPr="009E1BE1" w:rsidRDefault="00A40818" w:rsidP="00943E3F">
            <w:pPr>
              <w:pStyle w:val="DaftarParagraf"/>
              <w:spacing w:line="240" w:lineRule="auto"/>
              <w:ind w:left="0"/>
              <w:rPr>
                <w:rFonts w:ascii="Times New Roman" w:hAnsi="Times New Roman" w:cs="Times New Roman"/>
                <w:sz w:val="24"/>
                <w:szCs w:val="24"/>
              </w:rPr>
            </w:pPr>
            <w:r w:rsidRPr="009E1BE1">
              <w:rPr>
                <w:rFonts w:ascii="Times New Roman" w:hAnsi="Times New Roman" w:cs="Times New Roman"/>
                <w:sz w:val="24"/>
                <w:szCs w:val="24"/>
              </w:rPr>
              <w:t>Kurikulum</w:t>
            </w:r>
          </w:p>
        </w:tc>
        <w:tc>
          <w:tcPr>
            <w:tcW w:w="284" w:type="dxa"/>
          </w:tcPr>
          <w:p w14:paraId="4FC70D15" w14:textId="77777777" w:rsidR="00A40818" w:rsidRPr="009E1BE1" w:rsidRDefault="00A40818" w:rsidP="00943E3F">
            <w:pPr>
              <w:pStyle w:val="DaftarParagraf"/>
              <w:spacing w:line="240" w:lineRule="auto"/>
              <w:ind w:left="0"/>
              <w:rPr>
                <w:rFonts w:ascii="Times New Roman" w:hAnsi="Times New Roman" w:cs="Times New Roman"/>
                <w:sz w:val="24"/>
                <w:szCs w:val="24"/>
              </w:rPr>
            </w:pPr>
            <w:r w:rsidRPr="009E1BE1">
              <w:rPr>
                <w:rFonts w:ascii="Times New Roman" w:hAnsi="Times New Roman" w:cs="Times New Roman"/>
                <w:sz w:val="24"/>
                <w:szCs w:val="24"/>
              </w:rPr>
              <w:t>:</w:t>
            </w:r>
          </w:p>
        </w:tc>
        <w:tc>
          <w:tcPr>
            <w:tcW w:w="4359" w:type="dxa"/>
          </w:tcPr>
          <w:p w14:paraId="224DCD4D" w14:textId="77777777" w:rsidR="00A40818" w:rsidRPr="009E1BE1" w:rsidRDefault="00A40818" w:rsidP="00943E3F">
            <w:pPr>
              <w:pStyle w:val="DaftarParagraf"/>
              <w:spacing w:line="240" w:lineRule="auto"/>
              <w:ind w:left="0"/>
              <w:rPr>
                <w:rFonts w:ascii="Times New Roman" w:hAnsi="Times New Roman" w:cs="Times New Roman"/>
                <w:sz w:val="24"/>
                <w:szCs w:val="24"/>
              </w:rPr>
            </w:pPr>
            <w:r w:rsidRPr="009E1BE1">
              <w:rPr>
                <w:rFonts w:ascii="Times New Roman" w:hAnsi="Times New Roman" w:cs="Times New Roman"/>
                <w:sz w:val="24"/>
                <w:szCs w:val="24"/>
              </w:rPr>
              <w:t>Merdeka</w:t>
            </w:r>
          </w:p>
        </w:tc>
      </w:tr>
      <w:tr w:rsidR="00A40818" w:rsidRPr="009E1BE1" w14:paraId="24060AF0" w14:textId="77777777" w:rsidTr="00943E3F">
        <w:tc>
          <w:tcPr>
            <w:tcW w:w="3084" w:type="dxa"/>
          </w:tcPr>
          <w:p w14:paraId="6231DFDD" w14:textId="77777777" w:rsidR="00A40818" w:rsidRPr="009E1BE1" w:rsidRDefault="00A40818" w:rsidP="00943E3F">
            <w:pPr>
              <w:pStyle w:val="DaftarParagraf"/>
              <w:spacing w:line="240" w:lineRule="auto"/>
              <w:ind w:left="0"/>
              <w:rPr>
                <w:rFonts w:ascii="Times New Roman" w:hAnsi="Times New Roman" w:cs="Times New Roman"/>
                <w:sz w:val="24"/>
                <w:szCs w:val="24"/>
              </w:rPr>
            </w:pPr>
            <w:r w:rsidRPr="009E1BE1">
              <w:rPr>
                <w:rFonts w:ascii="Times New Roman" w:hAnsi="Times New Roman" w:cs="Times New Roman"/>
                <w:sz w:val="24"/>
                <w:szCs w:val="24"/>
              </w:rPr>
              <w:t>Rombongan Belajar</w:t>
            </w:r>
          </w:p>
        </w:tc>
        <w:tc>
          <w:tcPr>
            <w:tcW w:w="284" w:type="dxa"/>
          </w:tcPr>
          <w:p w14:paraId="2E661952" w14:textId="77777777" w:rsidR="00A40818" w:rsidRPr="009E1BE1" w:rsidRDefault="00A40818" w:rsidP="00943E3F">
            <w:pPr>
              <w:pStyle w:val="DaftarParagraf"/>
              <w:spacing w:line="240" w:lineRule="auto"/>
              <w:ind w:left="0"/>
              <w:rPr>
                <w:rFonts w:ascii="Times New Roman" w:hAnsi="Times New Roman" w:cs="Times New Roman"/>
                <w:sz w:val="24"/>
                <w:szCs w:val="24"/>
              </w:rPr>
            </w:pPr>
            <w:r w:rsidRPr="009E1BE1">
              <w:rPr>
                <w:rFonts w:ascii="Times New Roman" w:hAnsi="Times New Roman" w:cs="Times New Roman"/>
                <w:sz w:val="24"/>
                <w:szCs w:val="24"/>
              </w:rPr>
              <w:t>:</w:t>
            </w:r>
          </w:p>
        </w:tc>
        <w:tc>
          <w:tcPr>
            <w:tcW w:w="4359" w:type="dxa"/>
          </w:tcPr>
          <w:p w14:paraId="1DE6382E" w14:textId="77777777" w:rsidR="00A40818" w:rsidRPr="009E1BE1" w:rsidRDefault="00A40818" w:rsidP="00943E3F">
            <w:pPr>
              <w:pStyle w:val="DaftarParagraf"/>
              <w:spacing w:line="240" w:lineRule="auto"/>
              <w:ind w:left="0"/>
              <w:rPr>
                <w:rFonts w:ascii="Times New Roman" w:hAnsi="Times New Roman" w:cs="Times New Roman"/>
                <w:sz w:val="24"/>
                <w:szCs w:val="24"/>
                <w:lang w:val="id-ID"/>
              </w:rPr>
            </w:pPr>
            <w:r w:rsidRPr="009E1BE1">
              <w:rPr>
                <w:rFonts w:ascii="Times New Roman" w:hAnsi="Times New Roman" w:cs="Times New Roman"/>
                <w:sz w:val="24"/>
                <w:szCs w:val="24"/>
                <w:lang w:val="id-ID"/>
              </w:rPr>
              <w:t>6</w:t>
            </w:r>
          </w:p>
        </w:tc>
      </w:tr>
      <w:tr w:rsidR="00A40818" w:rsidRPr="009E1BE1" w14:paraId="491D0CB1" w14:textId="77777777" w:rsidTr="00943E3F">
        <w:tc>
          <w:tcPr>
            <w:tcW w:w="3084" w:type="dxa"/>
          </w:tcPr>
          <w:p w14:paraId="16DE64F1" w14:textId="77777777" w:rsidR="00A40818" w:rsidRPr="009E1BE1" w:rsidRDefault="00A40818" w:rsidP="00943E3F">
            <w:pPr>
              <w:pStyle w:val="DaftarParagraf"/>
              <w:spacing w:line="240" w:lineRule="auto"/>
              <w:ind w:left="0"/>
              <w:rPr>
                <w:rFonts w:ascii="Times New Roman" w:hAnsi="Times New Roman" w:cs="Times New Roman"/>
                <w:sz w:val="24"/>
                <w:szCs w:val="24"/>
              </w:rPr>
            </w:pPr>
            <w:r w:rsidRPr="009E1BE1">
              <w:rPr>
                <w:rFonts w:ascii="Times New Roman" w:hAnsi="Times New Roman" w:cs="Times New Roman"/>
                <w:sz w:val="24"/>
                <w:szCs w:val="24"/>
              </w:rPr>
              <w:t>Guru</w:t>
            </w:r>
          </w:p>
        </w:tc>
        <w:tc>
          <w:tcPr>
            <w:tcW w:w="284" w:type="dxa"/>
          </w:tcPr>
          <w:p w14:paraId="6CD33D87" w14:textId="77777777" w:rsidR="00A40818" w:rsidRPr="009E1BE1" w:rsidRDefault="00A40818" w:rsidP="00943E3F">
            <w:pPr>
              <w:pStyle w:val="DaftarParagraf"/>
              <w:spacing w:line="240" w:lineRule="auto"/>
              <w:ind w:left="0"/>
              <w:rPr>
                <w:rFonts w:ascii="Times New Roman" w:hAnsi="Times New Roman" w:cs="Times New Roman"/>
                <w:sz w:val="24"/>
                <w:szCs w:val="24"/>
              </w:rPr>
            </w:pPr>
            <w:r w:rsidRPr="009E1BE1">
              <w:rPr>
                <w:rFonts w:ascii="Times New Roman" w:hAnsi="Times New Roman" w:cs="Times New Roman"/>
                <w:sz w:val="24"/>
                <w:szCs w:val="24"/>
              </w:rPr>
              <w:t>:</w:t>
            </w:r>
          </w:p>
        </w:tc>
        <w:tc>
          <w:tcPr>
            <w:tcW w:w="4359" w:type="dxa"/>
          </w:tcPr>
          <w:p w14:paraId="7EEC44EC" w14:textId="77777777" w:rsidR="00A40818" w:rsidRPr="009E1BE1" w:rsidRDefault="00A40818" w:rsidP="00943E3F">
            <w:pPr>
              <w:pStyle w:val="DaftarParagraf"/>
              <w:spacing w:line="240" w:lineRule="auto"/>
              <w:ind w:left="0"/>
              <w:rPr>
                <w:rFonts w:ascii="Times New Roman" w:hAnsi="Times New Roman" w:cs="Times New Roman"/>
                <w:sz w:val="24"/>
                <w:szCs w:val="24"/>
                <w:lang w:val="id-ID"/>
              </w:rPr>
            </w:pPr>
            <w:r w:rsidRPr="009E1BE1">
              <w:rPr>
                <w:rFonts w:ascii="Times New Roman" w:hAnsi="Times New Roman" w:cs="Times New Roman"/>
                <w:sz w:val="24"/>
                <w:szCs w:val="24"/>
                <w:lang w:val="id-ID"/>
              </w:rPr>
              <w:t>6</w:t>
            </w:r>
            <w:commentRangeEnd w:id="260"/>
            <w:r w:rsidRPr="009E1BE1">
              <w:rPr>
                <w:rFonts w:ascii="Times New Roman" w:hAnsi="Times New Roman" w:cs="Times New Roman"/>
              </w:rPr>
              <w:commentReference w:id="260"/>
            </w:r>
          </w:p>
        </w:tc>
      </w:tr>
    </w:tbl>
    <w:p w14:paraId="7A7CBEFC" w14:textId="77777777" w:rsidR="00A40818" w:rsidRPr="009E1BE1" w:rsidRDefault="00A40818" w:rsidP="00A40818">
      <w:pPr>
        <w:pStyle w:val="DaftarParagraf"/>
        <w:numPr>
          <w:ilvl w:val="5"/>
          <w:numId w:val="28"/>
        </w:numPr>
        <w:spacing w:after="200" w:line="360" w:lineRule="auto"/>
        <w:ind w:left="426"/>
        <w:jc w:val="both"/>
        <w:rPr>
          <w:rFonts w:ascii="Times New Roman" w:hAnsi="Times New Roman" w:cs="Times New Roman"/>
          <w:b/>
          <w:sz w:val="24"/>
          <w:szCs w:val="24"/>
        </w:rPr>
      </w:pPr>
      <w:r w:rsidRPr="009E1BE1">
        <w:rPr>
          <w:rFonts w:ascii="Times New Roman" w:hAnsi="Times New Roman" w:cs="Times New Roman"/>
          <w:b/>
          <w:sz w:val="24"/>
          <w:szCs w:val="24"/>
        </w:rPr>
        <w:t>Waktu Penelitian</w:t>
      </w:r>
    </w:p>
    <w:p w14:paraId="1EB7BDD7" w14:textId="77777777" w:rsidR="00A40818" w:rsidRPr="009E1BE1" w:rsidRDefault="00A40818" w:rsidP="00A40818">
      <w:pPr>
        <w:pStyle w:val="DaftarParagraf"/>
        <w:spacing w:line="360" w:lineRule="auto"/>
        <w:ind w:left="284" w:firstLine="425"/>
        <w:jc w:val="both"/>
        <w:rPr>
          <w:rFonts w:ascii="Times New Roman" w:hAnsi="Times New Roman" w:cs="Times New Roman"/>
          <w:sz w:val="24"/>
          <w:szCs w:val="24"/>
        </w:rPr>
      </w:pPr>
      <w:commentRangeStart w:id="261"/>
      <w:r w:rsidRPr="009E1BE1">
        <w:rPr>
          <w:rFonts w:ascii="Times New Roman" w:hAnsi="Times New Roman" w:cs="Times New Roman"/>
          <w:sz w:val="24"/>
          <w:szCs w:val="24"/>
        </w:rPr>
        <w:t xml:space="preserve">Pengambilan data di lapangan dilaksanakan pada tanggal </w:t>
      </w:r>
      <w:r w:rsidRPr="009E1BE1">
        <w:rPr>
          <w:rFonts w:ascii="Times New Roman" w:hAnsi="Times New Roman" w:cs="Times New Roman"/>
          <w:sz w:val="24"/>
          <w:szCs w:val="24"/>
          <w:lang w:val="id-ID"/>
        </w:rPr>
        <w:t>20</w:t>
      </w:r>
      <w:r w:rsidRPr="009E1BE1">
        <w:rPr>
          <w:rFonts w:ascii="Times New Roman" w:hAnsi="Times New Roman" w:cs="Times New Roman"/>
          <w:sz w:val="24"/>
          <w:szCs w:val="24"/>
        </w:rPr>
        <w:t xml:space="preserve"> sampai </w:t>
      </w:r>
      <w:r w:rsidRPr="009E1BE1">
        <w:rPr>
          <w:rFonts w:ascii="Times New Roman" w:hAnsi="Times New Roman" w:cs="Times New Roman"/>
          <w:sz w:val="24"/>
          <w:szCs w:val="24"/>
          <w:lang w:val="id-ID"/>
        </w:rPr>
        <w:t>31</w:t>
      </w:r>
      <w:r w:rsidRPr="009E1BE1">
        <w:rPr>
          <w:rFonts w:ascii="Times New Roman" w:hAnsi="Times New Roman" w:cs="Times New Roman"/>
          <w:sz w:val="24"/>
          <w:szCs w:val="24"/>
        </w:rPr>
        <w:t xml:space="preserve"> </w:t>
      </w:r>
      <w:r w:rsidRPr="009E1BE1">
        <w:rPr>
          <w:rFonts w:ascii="Times New Roman" w:hAnsi="Times New Roman" w:cs="Times New Roman"/>
          <w:sz w:val="24"/>
          <w:szCs w:val="24"/>
          <w:lang w:val="id-ID"/>
        </w:rPr>
        <w:t>Mei</w:t>
      </w:r>
      <w:r w:rsidRPr="009E1BE1">
        <w:rPr>
          <w:rFonts w:ascii="Times New Roman" w:hAnsi="Times New Roman" w:cs="Times New Roman"/>
          <w:sz w:val="24"/>
          <w:szCs w:val="24"/>
        </w:rPr>
        <w:t xml:space="preserve"> 2024. Jadwal pengambilan data di lapangan dapat dilihat pada tabel berikut ini</w:t>
      </w:r>
      <w:commentRangeEnd w:id="261"/>
      <w:r w:rsidRPr="009E1BE1">
        <w:rPr>
          <w:rFonts w:ascii="Times New Roman" w:hAnsi="Times New Roman" w:cs="Times New Roman"/>
        </w:rPr>
        <w:commentReference w:id="261"/>
      </w:r>
    </w:p>
    <w:p w14:paraId="09FA90FD" w14:textId="77777777" w:rsidR="00A40818" w:rsidRPr="009E1BE1" w:rsidRDefault="00A40818" w:rsidP="00A40818">
      <w:pPr>
        <w:pStyle w:val="Judul3"/>
        <w:jc w:val="center"/>
        <w:rPr>
          <w:rFonts w:ascii="Times New Roman" w:hAnsi="Times New Roman" w:cs="Times New Roman"/>
          <w:color w:val="auto"/>
          <w:sz w:val="24"/>
          <w:szCs w:val="24"/>
        </w:rPr>
      </w:pPr>
      <w:bookmarkStart w:id="262" w:name="_Toc219317821"/>
      <w:bookmarkStart w:id="263" w:name="_Toc219318557"/>
      <w:bookmarkStart w:id="264" w:name="_Toc219320510"/>
      <w:bookmarkStart w:id="265" w:name="_Toc219319001"/>
      <w:bookmarkStart w:id="266" w:name="_Toc219323312"/>
      <w:bookmarkStart w:id="267" w:name="_Toc219323451"/>
      <w:bookmarkStart w:id="268" w:name="_Toc219319915"/>
      <w:r w:rsidRPr="009E1BE1">
        <w:rPr>
          <w:rFonts w:ascii="Times New Roman" w:hAnsi="Times New Roman" w:cs="Times New Roman"/>
          <w:color w:val="auto"/>
          <w:sz w:val="24"/>
          <w:szCs w:val="24"/>
        </w:rPr>
        <w:t>Tabel 4.1</w:t>
      </w:r>
      <w:bookmarkStart w:id="269" w:name="_Toc219317822"/>
      <w:bookmarkStart w:id="270" w:name="_Toc219320511"/>
      <w:bookmarkStart w:id="271" w:name="_Toc219318558"/>
      <w:bookmarkEnd w:id="262"/>
      <w:bookmarkEnd w:id="263"/>
      <w:bookmarkEnd w:id="264"/>
      <w:r w:rsidRPr="009E1BE1">
        <w:rPr>
          <w:rFonts w:ascii="Times New Roman" w:hAnsi="Times New Roman" w:cs="Times New Roman"/>
          <w:color w:val="auto"/>
          <w:sz w:val="24"/>
          <w:szCs w:val="24"/>
        </w:rPr>
        <w:t xml:space="preserve"> Jadwal Penelitian</w:t>
      </w:r>
      <w:bookmarkEnd w:id="265"/>
      <w:bookmarkEnd w:id="266"/>
      <w:bookmarkEnd w:id="267"/>
      <w:bookmarkEnd w:id="268"/>
      <w:bookmarkEnd w:id="269"/>
      <w:bookmarkEnd w:id="270"/>
      <w:bookmarkEnd w:id="27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081"/>
        <w:gridCol w:w="2694"/>
        <w:gridCol w:w="1382"/>
      </w:tblGrid>
      <w:tr w:rsidR="00A40818" w:rsidRPr="009E1BE1" w14:paraId="4CD4CD54" w14:textId="77777777" w:rsidTr="00943E3F">
        <w:trPr>
          <w:jc w:val="center"/>
        </w:trPr>
        <w:tc>
          <w:tcPr>
            <w:tcW w:w="570" w:type="dxa"/>
          </w:tcPr>
          <w:p w14:paraId="6C98F002" w14:textId="77777777" w:rsidR="00A40818" w:rsidRPr="009E1BE1" w:rsidRDefault="00A40818" w:rsidP="00943E3F">
            <w:pPr>
              <w:pStyle w:val="DaftarParagraf"/>
              <w:spacing w:line="240" w:lineRule="auto"/>
              <w:ind w:left="0"/>
              <w:jc w:val="center"/>
              <w:rPr>
                <w:rFonts w:ascii="Times New Roman" w:hAnsi="Times New Roman" w:cs="Times New Roman"/>
                <w:b/>
                <w:sz w:val="24"/>
                <w:szCs w:val="24"/>
              </w:rPr>
            </w:pPr>
            <w:r w:rsidRPr="009E1BE1">
              <w:rPr>
                <w:rFonts w:ascii="Times New Roman" w:hAnsi="Times New Roman" w:cs="Times New Roman"/>
                <w:b/>
                <w:sz w:val="24"/>
                <w:szCs w:val="24"/>
              </w:rPr>
              <w:t>No.</w:t>
            </w:r>
          </w:p>
        </w:tc>
        <w:tc>
          <w:tcPr>
            <w:tcW w:w="3081" w:type="dxa"/>
          </w:tcPr>
          <w:p w14:paraId="423C5C1C" w14:textId="77777777" w:rsidR="00A40818" w:rsidRPr="009E1BE1" w:rsidRDefault="00A40818" w:rsidP="00943E3F">
            <w:pPr>
              <w:pStyle w:val="DaftarParagraf"/>
              <w:spacing w:line="240" w:lineRule="auto"/>
              <w:ind w:left="0"/>
              <w:jc w:val="center"/>
              <w:rPr>
                <w:rFonts w:ascii="Times New Roman" w:hAnsi="Times New Roman" w:cs="Times New Roman"/>
                <w:b/>
                <w:sz w:val="24"/>
                <w:szCs w:val="24"/>
              </w:rPr>
            </w:pPr>
            <w:r w:rsidRPr="009E1BE1">
              <w:rPr>
                <w:rFonts w:ascii="Times New Roman" w:hAnsi="Times New Roman" w:cs="Times New Roman"/>
                <w:b/>
                <w:sz w:val="24"/>
                <w:szCs w:val="24"/>
              </w:rPr>
              <w:t>Jenis Kegiatan</w:t>
            </w:r>
          </w:p>
        </w:tc>
        <w:tc>
          <w:tcPr>
            <w:tcW w:w="2694" w:type="dxa"/>
          </w:tcPr>
          <w:p w14:paraId="20A680DB" w14:textId="77777777" w:rsidR="00A40818" w:rsidRPr="009E1BE1" w:rsidRDefault="00A40818" w:rsidP="00943E3F">
            <w:pPr>
              <w:pStyle w:val="DaftarParagraf"/>
              <w:spacing w:line="240" w:lineRule="auto"/>
              <w:ind w:left="0"/>
              <w:jc w:val="center"/>
              <w:rPr>
                <w:rFonts w:ascii="Times New Roman" w:hAnsi="Times New Roman" w:cs="Times New Roman"/>
                <w:b/>
                <w:sz w:val="24"/>
                <w:szCs w:val="24"/>
              </w:rPr>
            </w:pPr>
            <w:r w:rsidRPr="009E1BE1">
              <w:rPr>
                <w:rFonts w:ascii="Times New Roman" w:hAnsi="Times New Roman" w:cs="Times New Roman"/>
                <w:b/>
                <w:sz w:val="24"/>
                <w:szCs w:val="24"/>
              </w:rPr>
              <w:t>Hari,Tanggal</w:t>
            </w:r>
          </w:p>
        </w:tc>
        <w:tc>
          <w:tcPr>
            <w:tcW w:w="1382" w:type="dxa"/>
          </w:tcPr>
          <w:p w14:paraId="2EAA0D81" w14:textId="77777777" w:rsidR="00A40818" w:rsidRPr="009E1BE1" w:rsidRDefault="00A40818" w:rsidP="00943E3F">
            <w:pPr>
              <w:pStyle w:val="DaftarParagraf"/>
              <w:spacing w:line="240" w:lineRule="auto"/>
              <w:ind w:left="0"/>
              <w:jc w:val="center"/>
              <w:rPr>
                <w:rFonts w:ascii="Times New Roman" w:hAnsi="Times New Roman" w:cs="Times New Roman"/>
                <w:b/>
                <w:sz w:val="24"/>
                <w:szCs w:val="24"/>
              </w:rPr>
            </w:pPr>
            <w:r w:rsidRPr="009E1BE1">
              <w:rPr>
                <w:rFonts w:ascii="Times New Roman" w:hAnsi="Times New Roman" w:cs="Times New Roman"/>
                <w:b/>
                <w:sz w:val="24"/>
                <w:szCs w:val="24"/>
              </w:rPr>
              <w:t>Waktu</w:t>
            </w:r>
          </w:p>
        </w:tc>
      </w:tr>
      <w:tr w:rsidR="00A40818" w:rsidRPr="009E1BE1" w14:paraId="7C5AA793" w14:textId="77777777" w:rsidTr="00943E3F">
        <w:trPr>
          <w:jc w:val="center"/>
        </w:trPr>
        <w:tc>
          <w:tcPr>
            <w:tcW w:w="570" w:type="dxa"/>
          </w:tcPr>
          <w:p w14:paraId="1AD5E396" w14:textId="77777777" w:rsidR="00A40818" w:rsidRPr="009E1BE1" w:rsidRDefault="00A40818" w:rsidP="00943E3F">
            <w:pPr>
              <w:pStyle w:val="DaftarParagraf"/>
              <w:spacing w:line="240" w:lineRule="auto"/>
              <w:ind w:left="0"/>
              <w:jc w:val="both"/>
              <w:rPr>
                <w:rFonts w:ascii="Times New Roman" w:hAnsi="Times New Roman" w:cs="Times New Roman"/>
                <w:sz w:val="24"/>
                <w:szCs w:val="24"/>
              </w:rPr>
            </w:pPr>
            <w:r w:rsidRPr="009E1BE1">
              <w:rPr>
                <w:rFonts w:ascii="Times New Roman" w:hAnsi="Times New Roman" w:cs="Times New Roman"/>
                <w:sz w:val="24"/>
                <w:szCs w:val="24"/>
              </w:rPr>
              <w:t>1.</w:t>
            </w:r>
          </w:p>
        </w:tc>
        <w:tc>
          <w:tcPr>
            <w:tcW w:w="3081" w:type="dxa"/>
          </w:tcPr>
          <w:p w14:paraId="1A88C3B1" w14:textId="77777777" w:rsidR="00A40818" w:rsidRPr="009E1BE1" w:rsidRDefault="00A40818" w:rsidP="00943E3F">
            <w:pPr>
              <w:pStyle w:val="DaftarParagraf"/>
              <w:spacing w:line="240" w:lineRule="auto"/>
              <w:ind w:left="0"/>
              <w:jc w:val="both"/>
              <w:rPr>
                <w:rFonts w:ascii="Times New Roman" w:hAnsi="Times New Roman" w:cs="Times New Roman"/>
                <w:sz w:val="24"/>
                <w:szCs w:val="24"/>
              </w:rPr>
            </w:pPr>
            <w:r w:rsidRPr="009E1BE1">
              <w:rPr>
                <w:rFonts w:ascii="Times New Roman" w:hAnsi="Times New Roman" w:cs="Times New Roman"/>
                <w:sz w:val="24"/>
                <w:szCs w:val="24"/>
              </w:rPr>
              <w:t>Meminta surat izin permohonan penelitian</w:t>
            </w:r>
          </w:p>
        </w:tc>
        <w:tc>
          <w:tcPr>
            <w:tcW w:w="2694" w:type="dxa"/>
          </w:tcPr>
          <w:p w14:paraId="0BC81ABF" w14:textId="77777777" w:rsidR="00A40818" w:rsidRPr="009E1BE1" w:rsidRDefault="00A40818" w:rsidP="00943E3F">
            <w:pPr>
              <w:pStyle w:val="DaftarParagraf"/>
              <w:spacing w:line="240" w:lineRule="auto"/>
              <w:ind w:left="0"/>
              <w:rPr>
                <w:rFonts w:ascii="Times New Roman" w:hAnsi="Times New Roman" w:cs="Times New Roman"/>
                <w:sz w:val="24"/>
                <w:szCs w:val="24"/>
                <w:lang w:val="id-ID"/>
              </w:rPr>
            </w:pPr>
            <w:r w:rsidRPr="009E1BE1">
              <w:rPr>
                <w:rFonts w:ascii="Times New Roman" w:hAnsi="Times New Roman" w:cs="Times New Roman"/>
                <w:sz w:val="24"/>
                <w:szCs w:val="24"/>
                <w:lang w:val="id-ID"/>
              </w:rPr>
              <w:t>Kamis, 16 Mei 2024</w:t>
            </w:r>
          </w:p>
        </w:tc>
        <w:tc>
          <w:tcPr>
            <w:tcW w:w="1382" w:type="dxa"/>
          </w:tcPr>
          <w:p w14:paraId="16B6C2C4" w14:textId="77777777" w:rsidR="00A40818" w:rsidRPr="009E1BE1" w:rsidRDefault="00A40818" w:rsidP="00943E3F">
            <w:pPr>
              <w:pStyle w:val="DaftarParagraf"/>
              <w:spacing w:line="240" w:lineRule="auto"/>
              <w:ind w:left="0"/>
              <w:jc w:val="both"/>
              <w:rPr>
                <w:rFonts w:ascii="Times New Roman" w:hAnsi="Times New Roman" w:cs="Times New Roman"/>
                <w:sz w:val="24"/>
                <w:szCs w:val="24"/>
              </w:rPr>
            </w:pPr>
            <w:r w:rsidRPr="009E1BE1">
              <w:rPr>
                <w:rFonts w:ascii="Times New Roman" w:hAnsi="Times New Roman" w:cs="Times New Roman"/>
                <w:sz w:val="24"/>
                <w:szCs w:val="24"/>
              </w:rPr>
              <w:t>10.00-10.30</w:t>
            </w:r>
          </w:p>
        </w:tc>
      </w:tr>
      <w:tr w:rsidR="00A40818" w:rsidRPr="009E1BE1" w14:paraId="53781DB4" w14:textId="77777777" w:rsidTr="00943E3F">
        <w:trPr>
          <w:jc w:val="center"/>
        </w:trPr>
        <w:tc>
          <w:tcPr>
            <w:tcW w:w="570" w:type="dxa"/>
          </w:tcPr>
          <w:p w14:paraId="3CDBB275" w14:textId="77777777" w:rsidR="00A40818" w:rsidRPr="009E1BE1" w:rsidRDefault="00A40818" w:rsidP="00943E3F">
            <w:pPr>
              <w:pStyle w:val="DaftarParagraf"/>
              <w:spacing w:line="240" w:lineRule="auto"/>
              <w:ind w:left="0"/>
              <w:jc w:val="both"/>
              <w:rPr>
                <w:rFonts w:ascii="Times New Roman" w:hAnsi="Times New Roman" w:cs="Times New Roman"/>
                <w:sz w:val="24"/>
                <w:szCs w:val="24"/>
              </w:rPr>
            </w:pPr>
            <w:r w:rsidRPr="009E1BE1">
              <w:rPr>
                <w:rFonts w:ascii="Times New Roman" w:hAnsi="Times New Roman" w:cs="Times New Roman"/>
                <w:sz w:val="24"/>
                <w:szCs w:val="24"/>
              </w:rPr>
              <w:t>2.</w:t>
            </w:r>
          </w:p>
        </w:tc>
        <w:tc>
          <w:tcPr>
            <w:tcW w:w="3081" w:type="dxa"/>
          </w:tcPr>
          <w:p w14:paraId="5359F650" w14:textId="77777777" w:rsidR="00A40818" w:rsidRPr="009E1BE1" w:rsidRDefault="00A40818" w:rsidP="00943E3F">
            <w:pPr>
              <w:pStyle w:val="DaftarParagraf"/>
              <w:spacing w:line="240" w:lineRule="auto"/>
              <w:ind w:left="0"/>
              <w:jc w:val="both"/>
              <w:rPr>
                <w:rFonts w:ascii="Times New Roman" w:hAnsi="Times New Roman" w:cs="Times New Roman"/>
                <w:sz w:val="24"/>
                <w:szCs w:val="24"/>
                <w:lang w:val="id-ID"/>
              </w:rPr>
            </w:pPr>
            <w:r w:rsidRPr="009E1BE1">
              <w:rPr>
                <w:rFonts w:ascii="Times New Roman" w:hAnsi="Times New Roman" w:cs="Times New Roman"/>
                <w:sz w:val="24"/>
                <w:szCs w:val="24"/>
              </w:rPr>
              <w:t>Perizinan penelitian ke</w:t>
            </w:r>
            <w:r w:rsidRPr="009E1BE1">
              <w:rPr>
                <w:rFonts w:ascii="Times New Roman" w:hAnsi="Times New Roman" w:cs="Times New Roman"/>
                <w:sz w:val="24"/>
                <w:szCs w:val="24"/>
                <w:lang w:val="id-ID"/>
              </w:rPr>
              <w:t xml:space="preserve"> MI Miftahul Anwar</w:t>
            </w:r>
          </w:p>
        </w:tc>
        <w:tc>
          <w:tcPr>
            <w:tcW w:w="2694" w:type="dxa"/>
          </w:tcPr>
          <w:p w14:paraId="3D4B43AA" w14:textId="77777777" w:rsidR="00A40818" w:rsidRPr="009E1BE1" w:rsidRDefault="00A40818" w:rsidP="00943E3F">
            <w:pPr>
              <w:pStyle w:val="DaftarParagraf"/>
              <w:spacing w:line="240" w:lineRule="auto"/>
              <w:ind w:left="0"/>
              <w:rPr>
                <w:rFonts w:ascii="Times New Roman" w:hAnsi="Times New Roman" w:cs="Times New Roman"/>
                <w:sz w:val="24"/>
                <w:szCs w:val="24"/>
                <w:lang w:val="id-ID"/>
              </w:rPr>
            </w:pPr>
            <w:r w:rsidRPr="009E1BE1">
              <w:rPr>
                <w:rFonts w:ascii="Times New Roman" w:hAnsi="Times New Roman" w:cs="Times New Roman"/>
                <w:sz w:val="24"/>
                <w:szCs w:val="24"/>
                <w:lang w:val="id-ID"/>
              </w:rPr>
              <w:t>Jumat, 17 Mei 2024</w:t>
            </w:r>
          </w:p>
        </w:tc>
        <w:tc>
          <w:tcPr>
            <w:tcW w:w="1382" w:type="dxa"/>
          </w:tcPr>
          <w:p w14:paraId="0B6F9A1E" w14:textId="77777777" w:rsidR="00A40818" w:rsidRPr="009E1BE1" w:rsidRDefault="00A40818" w:rsidP="00943E3F">
            <w:pPr>
              <w:pStyle w:val="DaftarParagraf"/>
              <w:spacing w:line="240" w:lineRule="auto"/>
              <w:ind w:left="0"/>
              <w:jc w:val="both"/>
              <w:rPr>
                <w:rFonts w:ascii="Times New Roman" w:hAnsi="Times New Roman" w:cs="Times New Roman"/>
                <w:sz w:val="24"/>
                <w:szCs w:val="24"/>
              </w:rPr>
            </w:pPr>
            <w:r w:rsidRPr="009E1BE1">
              <w:rPr>
                <w:rFonts w:ascii="Times New Roman" w:hAnsi="Times New Roman" w:cs="Times New Roman"/>
                <w:sz w:val="24"/>
                <w:szCs w:val="24"/>
              </w:rPr>
              <w:t>08.00-09.00</w:t>
            </w:r>
          </w:p>
        </w:tc>
      </w:tr>
      <w:tr w:rsidR="00A40818" w:rsidRPr="009E1BE1" w14:paraId="4BFEDF35" w14:textId="77777777" w:rsidTr="00943E3F">
        <w:trPr>
          <w:jc w:val="center"/>
        </w:trPr>
        <w:tc>
          <w:tcPr>
            <w:tcW w:w="570" w:type="dxa"/>
          </w:tcPr>
          <w:p w14:paraId="4218740F" w14:textId="77777777" w:rsidR="00A40818" w:rsidRPr="009E1BE1" w:rsidRDefault="00A40818" w:rsidP="00943E3F">
            <w:pPr>
              <w:pStyle w:val="DaftarParagraf"/>
              <w:spacing w:line="240" w:lineRule="auto"/>
              <w:ind w:left="0"/>
              <w:jc w:val="both"/>
              <w:rPr>
                <w:rFonts w:ascii="Times New Roman" w:hAnsi="Times New Roman" w:cs="Times New Roman"/>
                <w:sz w:val="24"/>
                <w:szCs w:val="24"/>
              </w:rPr>
            </w:pPr>
            <w:r w:rsidRPr="009E1BE1">
              <w:rPr>
                <w:rFonts w:ascii="Times New Roman" w:hAnsi="Times New Roman" w:cs="Times New Roman"/>
                <w:sz w:val="24"/>
                <w:szCs w:val="24"/>
              </w:rPr>
              <w:t>3.</w:t>
            </w:r>
          </w:p>
        </w:tc>
        <w:tc>
          <w:tcPr>
            <w:tcW w:w="3081" w:type="dxa"/>
          </w:tcPr>
          <w:p w14:paraId="3F292BFB" w14:textId="77777777" w:rsidR="00A40818" w:rsidRPr="009E1BE1" w:rsidRDefault="00A40818" w:rsidP="00943E3F">
            <w:pPr>
              <w:pStyle w:val="DaftarParagraf"/>
              <w:spacing w:line="240" w:lineRule="auto"/>
              <w:ind w:left="0"/>
              <w:jc w:val="both"/>
              <w:rPr>
                <w:rFonts w:ascii="Times New Roman" w:hAnsi="Times New Roman" w:cs="Times New Roman"/>
                <w:sz w:val="24"/>
                <w:szCs w:val="24"/>
              </w:rPr>
            </w:pPr>
            <w:r w:rsidRPr="009E1BE1">
              <w:rPr>
                <w:rFonts w:ascii="Times New Roman" w:hAnsi="Times New Roman" w:cs="Times New Roman"/>
                <w:sz w:val="24"/>
                <w:szCs w:val="24"/>
              </w:rPr>
              <w:t xml:space="preserve">Uji Instrumen </w:t>
            </w:r>
          </w:p>
        </w:tc>
        <w:tc>
          <w:tcPr>
            <w:tcW w:w="2694" w:type="dxa"/>
          </w:tcPr>
          <w:p w14:paraId="29890F6E" w14:textId="77777777" w:rsidR="00A40818" w:rsidRPr="009E1BE1" w:rsidRDefault="00A40818" w:rsidP="00943E3F">
            <w:pPr>
              <w:pStyle w:val="DaftarParagraf"/>
              <w:spacing w:line="240" w:lineRule="auto"/>
              <w:ind w:left="0"/>
              <w:rPr>
                <w:rFonts w:ascii="Times New Roman" w:hAnsi="Times New Roman" w:cs="Times New Roman"/>
                <w:sz w:val="24"/>
                <w:szCs w:val="24"/>
                <w:lang w:val="id-ID"/>
              </w:rPr>
            </w:pPr>
            <w:r w:rsidRPr="009E1BE1">
              <w:rPr>
                <w:rFonts w:ascii="Times New Roman" w:hAnsi="Times New Roman" w:cs="Times New Roman"/>
                <w:sz w:val="24"/>
                <w:szCs w:val="24"/>
              </w:rPr>
              <w:t>S</w:t>
            </w:r>
            <w:proofErr w:type="spellStart"/>
            <w:r w:rsidRPr="009E1BE1">
              <w:rPr>
                <w:rFonts w:ascii="Times New Roman" w:hAnsi="Times New Roman" w:cs="Times New Roman"/>
                <w:sz w:val="24"/>
                <w:szCs w:val="24"/>
                <w:lang w:val="id-ID"/>
              </w:rPr>
              <w:t>abtu</w:t>
            </w:r>
            <w:proofErr w:type="spellEnd"/>
            <w:r w:rsidRPr="009E1BE1">
              <w:rPr>
                <w:rFonts w:ascii="Times New Roman" w:hAnsi="Times New Roman" w:cs="Times New Roman"/>
                <w:sz w:val="24"/>
                <w:szCs w:val="24"/>
                <w:lang w:val="id-ID"/>
              </w:rPr>
              <w:t xml:space="preserve"> 18 Mei 2024</w:t>
            </w:r>
          </w:p>
        </w:tc>
        <w:tc>
          <w:tcPr>
            <w:tcW w:w="1382" w:type="dxa"/>
          </w:tcPr>
          <w:p w14:paraId="0A21C13C" w14:textId="77777777" w:rsidR="00A40818" w:rsidRPr="009E1BE1" w:rsidRDefault="00A40818" w:rsidP="00943E3F">
            <w:pPr>
              <w:pStyle w:val="DaftarParagraf"/>
              <w:spacing w:line="240" w:lineRule="auto"/>
              <w:ind w:left="0"/>
              <w:jc w:val="both"/>
              <w:rPr>
                <w:rFonts w:ascii="Times New Roman" w:hAnsi="Times New Roman" w:cs="Times New Roman"/>
                <w:sz w:val="24"/>
                <w:szCs w:val="24"/>
              </w:rPr>
            </w:pPr>
            <w:r w:rsidRPr="009E1BE1">
              <w:rPr>
                <w:rFonts w:ascii="Times New Roman" w:hAnsi="Times New Roman" w:cs="Times New Roman"/>
                <w:sz w:val="24"/>
                <w:szCs w:val="24"/>
              </w:rPr>
              <w:t>08.00-10.20</w:t>
            </w:r>
          </w:p>
        </w:tc>
      </w:tr>
      <w:tr w:rsidR="00A40818" w:rsidRPr="009E1BE1" w14:paraId="3B9764AA" w14:textId="77777777" w:rsidTr="00943E3F">
        <w:trPr>
          <w:trHeight w:val="493"/>
          <w:jc w:val="center"/>
        </w:trPr>
        <w:tc>
          <w:tcPr>
            <w:tcW w:w="570" w:type="dxa"/>
          </w:tcPr>
          <w:p w14:paraId="0BC5C7E1" w14:textId="77777777" w:rsidR="00A40818" w:rsidRPr="009E1BE1" w:rsidRDefault="00A40818" w:rsidP="00943E3F">
            <w:pPr>
              <w:pStyle w:val="DaftarParagraf"/>
              <w:spacing w:line="240" w:lineRule="auto"/>
              <w:ind w:left="0"/>
              <w:jc w:val="both"/>
              <w:rPr>
                <w:rFonts w:ascii="Times New Roman" w:hAnsi="Times New Roman" w:cs="Times New Roman"/>
                <w:sz w:val="24"/>
                <w:szCs w:val="24"/>
              </w:rPr>
            </w:pPr>
            <w:r w:rsidRPr="009E1BE1">
              <w:rPr>
                <w:rFonts w:ascii="Times New Roman" w:hAnsi="Times New Roman" w:cs="Times New Roman"/>
                <w:sz w:val="24"/>
                <w:szCs w:val="24"/>
              </w:rPr>
              <w:t>4.</w:t>
            </w:r>
          </w:p>
        </w:tc>
        <w:tc>
          <w:tcPr>
            <w:tcW w:w="3081" w:type="dxa"/>
          </w:tcPr>
          <w:p w14:paraId="3D91AB20" w14:textId="77777777" w:rsidR="00A40818" w:rsidRPr="009E1BE1" w:rsidRDefault="00A40818" w:rsidP="00943E3F">
            <w:pPr>
              <w:pStyle w:val="DaftarParagraf"/>
              <w:spacing w:line="240" w:lineRule="auto"/>
              <w:ind w:left="0"/>
              <w:jc w:val="both"/>
              <w:rPr>
                <w:rFonts w:ascii="Times New Roman" w:hAnsi="Times New Roman" w:cs="Times New Roman"/>
                <w:sz w:val="24"/>
                <w:szCs w:val="24"/>
                <w:lang w:val="id-ID"/>
              </w:rPr>
            </w:pPr>
            <w:r w:rsidRPr="009E1BE1">
              <w:rPr>
                <w:rFonts w:ascii="Times New Roman" w:hAnsi="Times New Roman" w:cs="Times New Roman"/>
                <w:sz w:val="24"/>
                <w:szCs w:val="24"/>
              </w:rPr>
              <w:t xml:space="preserve">Pretest Kelas </w:t>
            </w:r>
            <w:r w:rsidRPr="009E1BE1">
              <w:rPr>
                <w:rFonts w:ascii="Times New Roman" w:hAnsi="Times New Roman" w:cs="Times New Roman"/>
                <w:sz w:val="24"/>
                <w:szCs w:val="24"/>
                <w:lang w:val="id-ID"/>
              </w:rPr>
              <w:t>V</w:t>
            </w:r>
          </w:p>
        </w:tc>
        <w:tc>
          <w:tcPr>
            <w:tcW w:w="2694" w:type="dxa"/>
          </w:tcPr>
          <w:p w14:paraId="185EC0CC" w14:textId="77777777" w:rsidR="00A40818" w:rsidRPr="009E1BE1" w:rsidRDefault="00A40818" w:rsidP="00943E3F">
            <w:pPr>
              <w:pStyle w:val="DaftarParagraf"/>
              <w:spacing w:line="240" w:lineRule="auto"/>
              <w:ind w:left="0"/>
              <w:rPr>
                <w:rFonts w:ascii="Times New Roman" w:hAnsi="Times New Roman" w:cs="Times New Roman"/>
                <w:sz w:val="24"/>
                <w:szCs w:val="24"/>
                <w:lang w:val="id-ID"/>
              </w:rPr>
            </w:pPr>
            <w:r w:rsidRPr="009E1BE1">
              <w:rPr>
                <w:rFonts w:ascii="Times New Roman" w:hAnsi="Times New Roman" w:cs="Times New Roman"/>
                <w:sz w:val="24"/>
                <w:szCs w:val="24"/>
              </w:rPr>
              <w:t xml:space="preserve">Senin, </w:t>
            </w:r>
            <w:r w:rsidRPr="009E1BE1">
              <w:rPr>
                <w:rFonts w:ascii="Times New Roman" w:hAnsi="Times New Roman" w:cs="Times New Roman"/>
                <w:sz w:val="24"/>
                <w:szCs w:val="24"/>
                <w:lang w:val="id-ID"/>
              </w:rPr>
              <w:t>20 Mei 2024</w:t>
            </w:r>
          </w:p>
        </w:tc>
        <w:tc>
          <w:tcPr>
            <w:tcW w:w="1382" w:type="dxa"/>
          </w:tcPr>
          <w:p w14:paraId="0617013E" w14:textId="77777777" w:rsidR="00A40818" w:rsidRPr="009E1BE1" w:rsidRDefault="00A40818" w:rsidP="00943E3F">
            <w:pPr>
              <w:pStyle w:val="DaftarParagraf"/>
              <w:spacing w:line="240" w:lineRule="auto"/>
              <w:ind w:left="0"/>
              <w:jc w:val="both"/>
              <w:rPr>
                <w:rFonts w:ascii="Times New Roman" w:hAnsi="Times New Roman" w:cs="Times New Roman"/>
                <w:sz w:val="24"/>
                <w:szCs w:val="24"/>
                <w:lang w:val="id-ID"/>
              </w:rPr>
            </w:pPr>
            <w:r w:rsidRPr="009E1BE1">
              <w:rPr>
                <w:rFonts w:ascii="Times New Roman" w:hAnsi="Times New Roman" w:cs="Times New Roman"/>
                <w:sz w:val="24"/>
                <w:szCs w:val="24"/>
              </w:rPr>
              <w:t>08.00-09.10</w:t>
            </w:r>
          </w:p>
        </w:tc>
      </w:tr>
      <w:tr w:rsidR="00A40818" w:rsidRPr="009E1BE1" w14:paraId="04D6EAF0" w14:textId="77777777" w:rsidTr="00943E3F">
        <w:trPr>
          <w:trHeight w:val="493"/>
          <w:jc w:val="center"/>
        </w:trPr>
        <w:tc>
          <w:tcPr>
            <w:tcW w:w="570" w:type="dxa"/>
          </w:tcPr>
          <w:p w14:paraId="39FDAFFD" w14:textId="77777777" w:rsidR="00A40818" w:rsidRPr="009E1BE1" w:rsidRDefault="00A40818" w:rsidP="00943E3F">
            <w:pPr>
              <w:pStyle w:val="DaftarParagraf"/>
              <w:spacing w:line="240" w:lineRule="auto"/>
              <w:ind w:left="0"/>
              <w:jc w:val="both"/>
              <w:rPr>
                <w:rFonts w:ascii="Times New Roman" w:hAnsi="Times New Roman" w:cs="Times New Roman"/>
                <w:sz w:val="24"/>
                <w:szCs w:val="24"/>
                <w:lang w:val="id-ID"/>
              </w:rPr>
            </w:pPr>
            <w:r w:rsidRPr="009E1BE1">
              <w:rPr>
                <w:rFonts w:ascii="Times New Roman" w:hAnsi="Times New Roman" w:cs="Times New Roman"/>
                <w:sz w:val="24"/>
                <w:szCs w:val="24"/>
                <w:lang w:val="id-ID"/>
              </w:rPr>
              <w:t>5.</w:t>
            </w:r>
          </w:p>
        </w:tc>
        <w:tc>
          <w:tcPr>
            <w:tcW w:w="3081" w:type="dxa"/>
          </w:tcPr>
          <w:p w14:paraId="54555BC5" w14:textId="77777777" w:rsidR="00A40818" w:rsidRPr="009E1BE1" w:rsidRDefault="00A40818" w:rsidP="00943E3F">
            <w:pPr>
              <w:pStyle w:val="DaftarParagraf"/>
              <w:spacing w:line="240" w:lineRule="auto"/>
              <w:ind w:left="0"/>
              <w:jc w:val="both"/>
              <w:rPr>
                <w:rFonts w:ascii="Times New Roman" w:hAnsi="Times New Roman" w:cs="Times New Roman"/>
                <w:sz w:val="24"/>
                <w:szCs w:val="24"/>
                <w:lang w:val="id-ID"/>
              </w:rPr>
            </w:pPr>
            <w:proofErr w:type="spellStart"/>
            <w:r w:rsidRPr="009E1BE1">
              <w:rPr>
                <w:rFonts w:ascii="Times New Roman" w:hAnsi="Times New Roman" w:cs="Times New Roman"/>
                <w:sz w:val="24"/>
                <w:szCs w:val="24"/>
                <w:lang w:val="id-ID"/>
              </w:rPr>
              <w:t>Treatment</w:t>
            </w:r>
            <w:proofErr w:type="spellEnd"/>
            <w:r w:rsidRPr="009E1BE1">
              <w:rPr>
                <w:rFonts w:ascii="Times New Roman" w:hAnsi="Times New Roman" w:cs="Times New Roman"/>
                <w:sz w:val="24"/>
                <w:szCs w:val="24"/>
                <w:lang w:val="id-ID"/>
              </w:rPr>
              <w:t xml:space="preserve"> 1 Kelas V</w:t>
            </w:r>
          </w:p>
        </w:tc>
        <w:tc>
          <w:tcPr>
            <w:tcW w:w="2694" w:type="dxa"/>
          </w:tcPr>
          <w:p w14:paraId="69AE6CC1" w14:textId="77777777" w:rsidR="00A40818" w:rsidRPr="009E1BE1" w:rsidRDefault="00A40818" w:rsidP="00943E3F">
            <w:pPr>
              <w:pStyle w:val="DaftarParagraf"/>
              <w:spacing w:line="240" w:lineRule="auto"/>
              <w:ind w:left="0"/>
              <w:rPr>
                <w:rFonts w:ascii="Times New Roman" w:hAnsi="Times New Roman" w:cs="Times New Roman"/>
                <w:sz w:val="24"/>
                <w:szCs w:val="24"/>
                <w:lang w:val="id-ID"/>
              </w:rPr>
            </w:pPr>
            <w:r w:rsidRPr="009E1BE1">
              <w:rPr>
                <w:rFonts w:ascii="Times New Roman" w:hAnsi="Times New Roman" w:cs="Times New Roman"/>
                <w:sz w:val="24"/>
                <w:szCs w:val="24"/>
                <w:lang w:val="id-ID"/>
              </w:rPr>
              <w:t>Selasa, 21 Mei 2024</w:t>
            </w:r>
          </w:p>
        </w:tc>
        <w:tc>
          <w:tcPr>
            <w:tcW w:w="1382" w:type="dxa"/>
          </w:tcPr>
          <w:p w14:paraId="638F204C" w14:textId="77777777" w:rsidR="00A40818" w:rsidRPr="009E1BE1" w:rsidRDefault="00A40818" w:rsidP="00943E3F">
            <w:pPr>
              <w:pStyle w:val="DaftarParagraf"/>
              <w:spacing w:line="240" w:lineRule="auto"/>
              <w:ind w:left="0"/>
              <w:jc w:val="both"/>
              <w:rPr>
                <w:rFonts w:ascii="Times New Roman" w:hAnsi="Times New Roman" w:cs="Times New Roman"/>
                <w:sz w:val="24"/>
                <w:szCs w:val="24"/>
                <w:lang w:val="id-ID"/>
              </w:rPr>
            </w:pPr>
            <w:r w:rsidRPr="009E1BE1">
              <w:rPr>
                <w:rFonts w:ascii="Times New Roman" w:hAnsi="Times New Roman" w:cs="Times New Roman"/>
                <w:sz w:val="24"/>
                <w:szCs w:val="24"/>
                <w:lang w:val="id-ID"/>
              </w:rPr>
              <w:t>08.00-09.10</w:t>
            </w:r>
          </w:p>
        </w:tc>
      </w:tr>
      <w:tr w:rsidR="00A40818" w:rsidRPr="009E1BE1" w14:paraId="41F877A1" w14:textId="77777777" w:rsidTr="00943E3F">
        <w:trPr>
          <w:trHeight w:val="493"/>
          <w:jc w:val="center"/>
        </w:trPr>
        <w:tc>
          <w:tcPr>
            <w:tcW w:w="570" w:type="dxa"/>
          </w:tcPr>
          <w:p w14:paraId="43FFBF2C" w14:textId="77777777" w:rsidR="00A40818" w:rsidRPr="009E1BE1" w:rsidRDefault="00A40818" w:rsidP="00943E3F">
            <w:pPr>
              <w:pStyle w:val="DaftarParagraf"/>
              <w:spacing w:line="240" w:lineRule="auto"/>
              <w:ind w:left="0"/>
              <w:jc w:val="both"/>
              <w:rPr>
                <w:rFonts w:ascii="Times New Roman" w:hAnsi="Times New Roman" w:cs="Times New Roman"/>
                <w:sz w:val="24"/>
                <w:szCs w:val="24"/>
                <w:lang w:val="id-ID"/>
              </w:rPr>
            </w:pPr>
            <w:r w:rsidRPr="009E1BE1">
              <w:rPr>
                <w:rFonts w:ascii="Times New Roman" w:hAnsi="Times New Roman" w:cs="Times New Roman"/>
                <w:sz w:val="24"/>
                <w:szCs w:val="24"/>
                <w:lang w:val="id-ID"/>
              </w:rPr>
              <w:t>6.</w:t>
            </w:r>
          </w:p>
        </w:tc>
        <w:tc>
          <w:tcPr>
            <w:tcW w:w="3081" w:type="dxa"/>
          </w:tcPr>
          <w:p w14:paraId="4555C77C" w14:textId="77777777" w:rsidR="00A40818" w:rsidRPr="009E1BE1" w:rsidRDefault="00A40818" w:rsidP="00943E3F">
            <w:pPr>
              <w:pStyle w:val="DaftarParagraf"/>
              <w:spacing w:line="240" w:lineRule="auto"/>
              <w:ind w:left="0"/>
              <w:jc w:val="both"/>
              <w:rPr>
                <w:rFonts w:ascii="Times New Roman" w:hAnsi="Times New Roman" w:cs="Times New Roman"/>
                <w:sz w:val="24"/>
                <w:szCs w:val="24"/>
                <w:lang w:val="id-ID"/>
              </w:rPr>
            </w:pPr>
            <w:proofErr w:type="spellStart"/>
            <w:r w:rsidRPr="009E1BE1">
              <w:rPr>
                <w:rFonts w:ascii="Times New Roman" w:hAnsi="Times New Roman" w:cs="Times New Roman"/>
                <w:sz w:val="24"/>
                <w:szCs w:val="24"/>
                <w:lang w:val="id-ID"/>
              </w:rPr>
              <w:t>Treatment</w:t>
            </w:r>
            <w:proofErr w:type="spellEnd"/>
            <w:r w:rsidRPr="009E1BE1">
              <w:rPr>
                <w:rFonts w:ascii="Times New Roman" w:hAnsi="Times New Roman" w:cs="Times New Roman"/>
                <w:sz w:val="24"/>
                <w:szCs w:val="24"/>
                <w:lang w:val="id-ID"/>
              </w:rPr>
              <w:t xml:space="preserve"> 2 Kelas V</w:t>
            </w:r>
          </w:p>
        </w:tc>
        <w:tc>
          <w:tcPr>
            <w:tcW w:w="2694" w:type="dxa"/>
          </w:tcPr>
          <w:p w14:paraId="06D2CB59" w14:textId="77777777" w:rsidR="00A40818" w:rsidRPr="009E1BE1" w:rsidRDefault="00A40818" w:rsidP="00943E3F">
            <w:pPr>
              <w:pStyle w:val="DaftarParagraf"/>
              <w:spacing w:line="240" w:lineRule="auto"/>
              <w:ind w:left="0"/>
              <w:rPr>
                <w:rFonts w:ascii="Times New Roman" w:hAnsi="Times New Roman" w:cs="Times New Roman"/>
                <w:sz w:val="24"/>
                <w:szCs w:val="24"/>
                <w:lang w:val="id-ID"/>
              </w:rPr>
            </w:pPr>
            <w:r w:rsidRPr="009E1BE1">
              <w:rPr>
                <w:rFonts w:ascii="Times New Roman" w:hAnsi="Times New Roman" w:cs="Times New Roman"/>
                <w:sz w:val="24"/>
                <w:szCs w:val="24"/>
                <w:lang w:val="id-ID"/>
              </w:rPr>
              <w:t>Rabu, 22 Mei 2024</w:t>
            </w:r>
          </w:p>
        </w:tc>
        <w:tc>
          <w:tcPr>
            <w:tcW w:w="1382" w:type="dxa"/>
          </w:tcPr>
          <w:p w14:paraId="5FCFCD01" w14:textId="77777777" w:rsidR="00A40818" w:rsidRPr="009E1BE1" w:rsidRDefault="00A40818" w:rsidP="00943E3F">
            <w:pPr>
              <w:pStyle w:val="DaftarParagraf"/>
              <w:spacing w:line="240" w:lineRule="auto"/>
              <w:ind w:left="0"/>
              <w:jc w:val="both"/>
              <w:rPr>
                <w:rFonts w:ascii="Times New Roman" w:hAnsi="Times New Roman" w:cs="Times New Roman"/>
                <w:sz w:val="24"/>
                <w:szCs w:val="24"/>
              </w:rPr>
            </w:pPr>
            <w:r w:rsidRPr="009E1BE1">
              <w:rPr>
                <w:rFonts w:ascii="Times New Roman" w:hAnsi="Times New Roman" w:cs="Times New Roman"/>
                <w:sz w:val="24"/>
                <w:szCs w:val="24"/>
                <w:lang w:val="id-ID"/>
              </w:rPr>
              <w:t>08.00-09.10</w:t>
            </w:r>
          </w:p>
        </w:tc>
      </w:tr>
      <w:tr w:rsidR="00A40818" w:rsidRPr="009E1BE1" w14:paraId="0E5DBCFC" w14:textId="77777777" w:rsidTr="00943E3F">
        <w:trPr>
          <w:trHeight w:val="493"/>
          <w:jc w:val="center"/>
        </w:trPr>
        <w:tc>
          <w:tcPr>
            <w:tcW w:w="570" w:type="dxa"/>
          </w:tcPr>
          <w:p w14:paraId="74123447" w14:textId="77777777" w:rsidR="00A40818" w:rsidRPr="009E1BE1" w:rsidRDefault="00A40818" w:rsidP="00943E3F">
            <w:pPr>
              <w:pStyle w:val="DaftarParagraf"/>
              <w:spacing w:line="240" w:lineRule="auto"/>
              <w:ind w:left="0"/>
              <w:jc w:val="both"/>
              <w:rPr>
                <w:rFonts w:ascii="Times New Roman" w:hAnsi="Times New Roman" w:cs="Times New Roman"/>
                <w:sz w:val="24"/>
                <w:szCs w:val="24"/>
                <w:lang w:val="id-ID"/>
              </w:rPr>
            </w:pPr>
            <w:r w:rsidRPr="009E1BE1">
              <w:rPr>
                <w:rFonts w:ascii="Times New Roman" w:hAnsi="Times New Roman" w:cs="Times New Roman"/>
                <w:sz w:val="24"/>
                <w:szCs w:val="24"/>
                <w:lang w:val="id-ID"/>
              </w:rPr>
              <w:lastRenderedPageBreak/>
              <w:t>7.</w:t>
            </w:r>
          </w:p>
        </w:tc>
        <w:tc>
          <w:tcPr>
            <w:tcW w:w="3081" w:type="dxa"/>
          </w:tcPr>
          <w:p w14:paraId="796C6AFF" w14:textId="77777777" w:rsidR="00A40818" w:rsidRPr="009E1BE1" w:rsidRDefault="00A40818" w:rsidP="00943E3F">
            <w:pPr>
              <w:pStyle w:val="DaftarParagraf"/>
              <w:spacing w:line="240" w:lineRule="auto"/>
              <w:ind w:left="0"/>
              <w:jc w:val="both"/>
              <w:rPr>
                <w:rFonts w:ascii="Times New Roman" w:hAnsi="Times New Roman" w:cs="Times New Roman"/>
                <w:sz w:val="24"/>
                <w:szCs w:val="24"/>
                <w:lang w:val="id-ID"/>
              </w:rPr>
            </w:pPr>
            <w:proofErr w:type="spellStart"/>
            <w:r w:rsidRPr="009E1BE1">
              <w:rPr>
                <w:rFonts w:ascii="Times New Roman" w:hAnsi="Times New Roman" w:cs="Times New Roman"/>
                <w:sz w:val="24"/>
                <w:szCs w:val="24"/>
                <w:lang w:val="id-ID"/>
              </w:rPr>
              <w:t>Treatment</w:t>
            </w:r>
            <w:proofErr w:type="spellEnd"/>
            <w:r w:rsidRPr="009E1BE1">
              <w:rPr>
                <w:rFonts w:ascii="Times New Roman" w:hAnsi="Times New Roman" w:cs="Times New Roman"/>
                <w:sz w:val="24"/>
                <w:szCs w:val="24"/>
                <w:lang w:val="id-ID"/>
              </w:rPr>
              <w:t xml:space="preserve"> 3 Kelas V</w:t>
            </w:r>
          </w:p>
        </w:tc>
        <w:tc>
          <w:tcPr>
            <w:tcW w:w="2694" w:type="dxa"/>
          </w:tcPr>
          <w:p w14:paraId="4F51A55B" w14:textId="77777777" w:rsidR="00A40818" w:rsidRPr="009E1BE1" w:rsidRDefault="00A40818" w:rsidP="00943E3F">
            <w:pPr>
              <w:pStyle w:val="DaftarParagraf"/>
              <w:spacing w:line="240" w:lineRule="auto"/>
              <w:ind w:left="0"/>
              <w:rPr>
                <w:rFonts w:ascii="Times New Roman" w:hAnsi="Times New Roman" w:cs="Times New Roman"/>
                <w:sz w:val="24"/>
                <w:szCs w:val="24"/>
                <w:lang w:val="id-ID"/>
              </w:rPr>
            </w:pPr>
            <w:r w:rsidRPr="009E1BE1">
              <w:rPr>
                <w:rFonts w:ascii="Times New Roman" w:hAnsi="Times New Roman" w:cs="Times New Roman"/>
                <w:sz w:val="24"/>
                <w:szCs w:val="24"/>
                <w:lang w:val="id-ID"/>
              </w:rPr>
              <w:t>Sabtu, 25 Mei 2024</w:t>
            </w:r>
          </w:p>
        </w:tc>
        <w:tc>
          <w:tcPr>
            <w:tcW w:w="1382" w:type="dxa"/>
          </w:tcPr>
          <w:p w14:paraId="0A41837B" w14:textId="77777777" w:rsidR="00A40818" w:rsidRPr="009E1BE1" w:rsidRDefault="00A40818" w:rsidP="00943E3F">
            <w:pPr>
              <w:pStyle w:val="DaftarParagraf"/>
              <w:spacing w:line="240" w:lineRule="auto"/>
              <w:ind w:left="0"/>
              <w:jc w:val="both"/>
              <w:rPr>
                <w:rFonts w:ascii="Times New Roman" w:hAnsi="Times New Roman" w:cs="Times New Roman"/>
                <w:sz w:val="24"/>
                <w:szCs w:val="24"/>
              </w:rPr>
            </w:pPr>
            <w:r w:rsidRPr="009E1BE1">
              <w:rPr>
                <w:rFonts w:ascii="Times New Roman" w:hAnsi="Times New Roman" w:cs="Times New Roman"/>
                <w:sz w:val="24"/>
                <w:szCs w:val="24"/>
                <w:lang w:val="id-ID"/>
              </w:rPr>
              <w:t>08.00-09.10</w:t>
            </w:r>
          </w:p>
        </w:tc>
      </w:tr>
      <w:tr w:rsidR="00A40818" w:rsidRPr="009E1BE1" w14:paraId="2D57D031" w14:textId="77777777" w:rsidTr="00943E3F">
        <w:trPr>
          <w:trHeight w:val="493"/>
          <w:jc w:val="center"/>
        </w:trPr>
        <w:tc>
          <w:tcPr>
            <w:tcW w:w="570" w:type="dxa"/>
          </w:tcPr>
          <w:p w14:paraId="3D27C4F9" w14:textId="77777777" w:rsidR="00A40818" w:rsidRPr="009E1BE1" w:rsidRDefault="00A40818" w:rsidP="00943E3F">
            <w:pPr>
              <w:pStyle w:val="DaftarParagraf"/>
              <w:spacing w:line="240" w:lineRule="auto"/>
              <w:ind w:left="0"/>
              <w:jc w:val="both"/>
              <w:rPr>
                <w:rFonts w:ascii="Times New Roman" w:hAnsi="Times New Roman" w:cs="Times New Roman"/>
                <w:sz w:val="24"/>
                <w:szCs w:val="24"/>
                <w:lang w:val="id-ID"/>
              </w:rPr>
            </w:pPr>
            <w:r w:rsidRPr="009E1BE1">
              <w:rPr>
                <w:rFonts w:ascii="Times New Roman" w:hAnsi="Times New Roman" w:cs="Times New Roman"/>
                <w:sz w:val="24"/>
                <w:szCs w:val="24"/>
                <w:lang w:val="id-ID"/>
              </w:rPr>
              <w:t>8.</w:t>
            </w:r>
          </w:p>
        </w:tc>
        <w:tc>
          <w:tcPr>
            <w:tcW w:w="3081" w:type="dxa"/>
          </w:tcPr>
          <w:p w14:paraId="39BC4B7D" w14:textId="77777777" w:rsidR="00A40818" w:rsidRPr="009E1BE1" w:rsidRDefault="00A40818" w:rsidP="00943E3F">
            <w:pPr>
              <w:pStyle w:val="DaftarParagraf"/>
              <w:spacing w:line="240" w:lineRule="auto"/>
              <w:ind w:left="0"/>
              <w:jc w:val="both"/>
              <w:rPr>
                <w:rFonts w:ascii="Times New Roman" w:hAnsi="Times New Roman" w:cs="Times New Roman"/>
                <w:sz w:val="24"/>
                <w:szCs w:val="24"/>
                <w:lang w:val="id-ID"/>
              </w:rPr>
            </w:pPr>
            <w:proofErr w:type="spellStart"/>
            <w:r w:rsidRPr="009E1BE1">
              <w:rPr>
                <w:rFonts w:ascii="Times New Roman" w:hAnsi="Times New Roman" w:cs="Times New Roman"/>
                <w:sz w:val="24"/>
                <w:szCs w:val="24"/>
                <w:lang w:val="id-ID"/>
              </w:rPr>
              <w:t>Treatment</w:t>
            </w:r>
            <w:proofErr w:type="spellEnd"/>
            <w:r w:rsidRPr="009E1BE1">
              <w:rPr>
                <w:rFonts w:ascii="Times New Roman" w:hAnsi="Times New Roman" w:cs="Times New Roman"/>
                <w:sz w:val="24"/>
                <w:szCs w:val="24"/>
                <w:lang w:val="id-ID"/>
              </w:rPr>
              <w:t xml:space="preserve"> 4 Kelas V</w:t>
            </w:r>
          </w:p>
        </w:tc>
        <w:tc>
          <w:tcPr>
            <w:tcW w:w="2694" w:type="dxa"/>
          </w:tcPr>
          <w:p w14:paraId="07A8DBBF" w14:textId="77777777" w:rsidR="00A40818" w:rsidRPr="009E1BE1" w:rsidRDefault="00A40818" w:rsidP="00943E3F">
            <w:pPr>
              <w:pStyle w:val="DaftarParagraf"/>
              <w:spacing w:line="240" w:lineRule="auto"/>
              <w:ind w:left="0"/>
              <w:rPr>
                <w:rFonts w:ascii="Times New Roman" w:hAnsi="Times New Roman" w:cs="Times New Roman"/>
                <w:sz w:val="24"/>
                <w:szCs w:val="24"/>
                <w:lang w:val="id-ID"/>
              </w:rPr>
            </w:pPr>
            <w:r w:rsidRPr="009E1BE1">
              <w:rPr>
                <w:rFonts w:ascii="Times New Roman" w:hAnsi="Times New Roman" w:cs="Times New Roman"/>
                <w:sz w:val="24"/>
                <w:szCs w:val="24"/>
                <w:lang w:val="id-ID"/>
              </w:rPr>
              <w:t>Senin, 27 Mei 2024</w:t>
            </w:r>
          </w:p>
        </w:tc>
        <w:tc>
          <w:tcPr>
            <w:tcW w:w="1382" w:type="dxa"/>
          </w:tcPr>
          <w:p w14:paraId="7402DFFD" w14:textId="77777777" w:rsidR="00A40818" w:rsidRPr="009E1BE1" w:rsidRDefault="00A40818" w:rsidP="00943E3F">
            <w:pPr>
              <w:pStyle w:val="DaftarParagraf"/>
              <w:spacing w:line="240" w:lineRule="auto"/>
              <w:ind w:left="0"/>
              <w:jc w:val="both"/>
              <w:rPr>
                <w:rFonts w:ascii="Times New Roman" w:hAnsi="Times New Roman" w:cs="Times New Roman"/>
                <w:sz w:val="24"/>
                <w:szCs w:val="24"/>
              </w:rPr>
            </w:pPr>
            <w:r w:rsidRPr="009E1BE1">
              <w:rPr>
                <w:rFonts w:ascii="Times New Roman" w:hAnsi="Times New Roman" w:cs="Times New Roman"/>
                <w:sz w:val="24"/>
                <w:szCs w:val="24"/>
                <w:lang w:val="id-ID"/>
              </w:rPr>
              <w:t>08.00-09.10</w:t>
            </w:r>
          </w:p>
        </w:tc>
      </w:tr>
      <w:tr w:rsidR="00A40818" w:rsidRPr="009E1BE1" w14:paraId="4D09BA56" w14:textId="77777777" w:rsidTr="00943E3F">
        <w:trPr>
          <w:trHeight w:val="493"/>
          <w:jc w:val="center"/>
        </w:trPr>
        <w:tc>
          <w:tcPr>
            <w:tcW w:w="570" w:type="dxa"/>
          </w:tcPr>
          <w:p w14:paraId="1CDAB534" w14:textId="77777777" w:rsidR="00A40818" w:rsidRPr="009E1BE1" w:rsidRDefault="00A40818" w:rsidP="00943E3F">
            <w:pPr>
              <w:pStyle w:val="DaftarParagraf"/>
              <w:spacing w:line="240" w:lineRule="auto"/>
              <w:ind w:left="0"/>
              <w:jc w:val="both"/>
              <w:rPr>
                <w:rFonts w:ascii="Times New Roman" w:hAnsi="Times New Roman" w:cs="Times New Roman"/>
                <w:sz w:val="24"/>
                <w:szCs w:val="24"/>
                <w:lang w:val="id-ID"/>
              </w:rPr>
            </w:pPr>
            <w:r w:rsidRPr="009E1BE1">
              <w:rPr>
                <w:rFonts w:ascii="Times New Roman" w:hAnsi="Times New Roman" w:cs="Times New Roman"/>
                <w:sz w:val="24"/>
                <w:szCs w:val="24"/>
                <w:lang w:val="id-ID"/>
              </w:rPr>
              <w:t>9.</w:t>
            </w:r>
          </w:p>
        </w:tc>
        <w:tc>
          <w:tcPr>
            <w:tcW w:w="3081" w:type="dxa"/>
          </w:tcPr>
          <w:p w14:paraId="0D6657B9" w14:textId="77777777" w:rsidR="00A40818" w:rsidRPr="009E1BE1" w:rsidRDefault="00A40818" w:rsidP="00943E3F">
            <w:pPr>
              <w:pStyle w:val="DaftarParagraf"/>
              <w:spacing w:line="240" w:lineRule="auto"/>
              <w:ind w:left="0"/>
              <w:jc w:val="both"/>
              <w:rPr>
                <w:rFonts w:ascii="Times New Roman" w:hAnsi="Times New Roman" w:cs="Times New Roman"/>
                <w:sz w:val="24"/>
                <w:szCs w:val="24"/>
                <w:lang w:val="id-ID"/>
              </w:rPr>
            </w:pPr>
            <w:proofErr w:type="spellStart"/>
            <w:r w:rsidRPr="009E1BE1">
              <w:rPr>
                <w:rFonts w:ascii="Times New Roman" w:hAnsi="Times New Roman" w:cs="Times New Roman"/>
                <w:sz w:val="24"/>
                <w:szCs w:val="24"/>
                <w:lang w:val="id-ID"/>
              </w:rPr>
              <w:t>Treatment</w:t>
            </w:r>
            <w:proofErr w:type="spellEnd"/>
            <w:r w:rsidRPr="009E1BE1">
              <w:rPr>
                <w:rFonts w:ascii="Times New Roman" w:hAnsi="Times New Roman" w:cs="Times New Roman"/>
                <w:sz w:val="24"/>
                <w:szCs w:val="24"/>
                <w:lang w:val="id-ID"/>
              </w:rPr>
              <w:t xml:space="preserve"> 5 Kelas V</w:t>
            </w:r>
          </w:p>
        </w:tc>
        <w:tc>
          <w:tcPr>
            <w:tcW w:w="2694" w:type="dxa"/>
          </w:tcPr>
          <w:p w14:paraId="2A4000CB" w14:textId="77777777" w:rsidR="00A40818" w:rsidRPr="009E1BE1" w:rsidRDefault="00A40818" w:rsidP="00943E3F">
            <w:pPr>
              <w:pStyle w:val="DaftarParagraf"/>
              <w:spacing w:line="240" w:lineRule="auto"/>
              <w:ind w:left="0"/>
              <w:rPr>
                <w:rFonts w:ascii="Times New Roman" w:hAnsi="Times New Roman" w:cs="Times New Roman"/>
                <w:sz w:val="24"/>
                <w:szCs w:val="24"/>
                <w:lang w:val="id-ID"/>
              </w:rPr>
            </w:pPr>
            <w:r w:rsidRPr="009E1BE1">
              <w:rPr>
                <w:rFonts w:ascii="Times New Roman" w:hAnsi="Times New Roman" w:cs="Times New Roman"/>
                <w:sz w:val="24"/>
                <w:szCs w:val="24"/>
                <w:lang w:val="id-ID"/>
              </w:rPr>
              <w:t>Selasa, 28 Mei 2024</w:t>
            </w:r>
          </w:p>
        </w:tc>
        <w:tc>
          <w:tcPr>
            <w:tcW w:w="1382" w:type="dxa"/>
          </w:tcPr>
          <w:p w14:paraId="746B2224" w14:textId="77777777" w:rsidR="00A40818" w:rsidRPr="009E1BE1" w:rsidRDefault="00A40818" w:rsidP="00943E3F">
            <w:pPr>
              <w:pStyle w:val="DaftarParagraf"/>
              <w:spacing w:line="240" w:lineRule="auto"/>
              <w:ind w:left="0"/>
              <w:jc w:val="both"/>
              <w:rPr>
                <w:rFonts w:ascii="Times New Roman" w:hAnsi="Times New Roman" w:cs="Times New Roman"/>
                <w:sz w:val="24"/>
                <w:szCs w:val="24"/>
              </w:rPr>
            </w:pPr>
            <w:r w:rsidRPr="009E1BE1">
              <w:rPr>
                <w:rFonts w:ascii="Times New Roman" w:hAnsi="Times New Roman" w:cs="Times New Roman"/>
                <w:sz w:val="24"/>
                <w:szCs w:val="24"/>
                <w:lang w:val="id-ID"/>
              </w:rPr>
              <w:t>08.00-09.10</w:t>
            </w:r>
          </w:p>
        </w:tc>
      </w:tr>
      <w:tr w:rsidR="00A40818" w:rsidRPr="009E1BE1" w14:paraId="7F0E8234" w14:textId="77777777" w:rsidTr="00943E3F">
        <w:trPr>
          <w:trHeight w:val="493"/>
          <w:jc w:val="center"/>
        </w:trPr>
        <w:tc>
          <w:tcPr>
            <w:tcW w:w="570" w:type="dxa"/>
          </w:tcPr>
          <w:p w14:paraId="093E4771" w14:textId="77777777" w:rsidR="00A40818" w:rsidRPr="009E1BE1" w:rsidRDefault="00A40818" w:rsidP="00943E3F">
            <w:pPr>
              <w:pStyle w:val="DaftarParagraf"/>
              <w:spacing w:line="240" w:lineRule="auto"/>
              <w:ind w:left="0"/>
              <w:jc w:val="both"/>
              <w:rPr>
                <w:rFonts w:ascii="Times New Roman" w:hAnsi="Times New Roman" w:cs="Times New Roman"/>
                <w:sz w:val="24"/>
                <w:szCs w:val="24"/>
                <w:lang w:val="id-ID"/>
              </w:rPr>
            </w:pPr>
            <w:r w:rsidRPr="009E1BE1">
              <w:rPr>
                <w:rFonts w:ascii="Times New Roman" w:hAnsi="Times New Roman" w:cs="Times New Roman"/>
                <w:sz w:val="24"/>
                <w:szCs w:val="24"/>
                <w:lang w:val="id-ID"/>
              </w:rPr>
              <w:t>10.</w:t>
            </w:r>
          </w:p>
        </w:tc>
        <w:tc>
          <w:tcPr>
            <w:tcW w:w="3081" w:type="dxa"/>
          </w:tcPr>
          <w:p w14:paraId="3547777E" w14:textId="77777777" w:rsidR="00A40818" w:rsidRPr="009E1BE1" w:rsidRDefault="00A40818" w:rsidP="00943E3F">
            <w:pPr>
              <w:pStyle w:val="DaftarParagraf"/>
              <w:spacing w:line="240" w:lineRule="auto"/>
              <w:ind w:left="0"/>
              <w:jc w:val="both"/>
              <w:rPr>
                <w:rFonts w:ascii="Times New Roman" w:hAnsi="Times New Roman" w:cs="Times New Roman"/>
                <w:sz w:val="24"/>
                <w:szCs w:val="24"/>
                <w:lang w:val="id-ID"/>
              </w:rPr>
            </w:pPr>
            <w:proofErr w:type="spellStart"/>
            <w:r w:rsidRPr="009E1BE1">
              <w:rPr>
                <w:rFonts w:ascii="Times New Roman" w:hAnsi="Times New Roman" w:cs="Times New Roman"/>
                <w:sz w:val="24"/>
                <w:szCs w:val="24"/>
                <w:lang w:val="id-ID"/>
              </w:rPr>
              <w:t>Treatment</w:t>
            </w:r>
            <w:proofErr w:type="spellEnd"/>
            <w:r w:rsidRPr="009E1BE1">
              <w:rPr>
                <w:rFonts w:ascii="Times New Roman" w:hAnsi="Times New Roman" w:cs="Times New Roman"/>
                <w:sz w:val="24"/>
                <w:szCs w:val="24"/>
                <w:lang w:val="id-ID"/>
              </w:rPr>
              <w:t xml:space="preserve"> 6 Kelas V</w:t>
            </w:r>
          </w:p>
        </w:tc>
        <w:tc>
          <w:tcPr>
            <w:tcW w:w="2694" w:type="dxa"/>
          </w:tcPr>
          <w:p w14:paraId="11BFF485" w14:textId="77777777" w:rsidR="00A40818" w:rsidRPr="009E1BE1" w:rsidRDefault="00A40818" w:rsidP="00943E3F">
            <w:pPr>
              <w:pStyle w:val="DaftarParagraf"/>
              <w:spacing w:line="240" w:lineRule="auto"/>
              <w:ind w:left="0"/>
              <w:rPr>
                <w:rFonts w:ascii="Times New Roman" w:hAnsi="Times New Roman" w:cs="Times New Roman"/>
                <w:sz w:val="24"/>
                <w:szCs w:val="24"/>
                <w:lang w:val="id-ID"/>
              </w:rPr>
            </w:pPr>
            <w:r w:rsidRPr="009E1BE1">
              <w:rPr>
                <w:rFonts w:ascii="Times New Roman" w:hAnsi="Times New Roman" w:cs="Times New Roman"/>
                <w:sz w:val="24"/>
                <w:szCs w:val="24"/>
                <w:lang w:val="id-ID"/>
              </w:rPr>
              <w:t>Rabu, 29 Mei 2024</w:t>
            </w:r>
          </w:p>
        </w:tc>
        <w:tc>
          <w:tcPr>
            <w:tcW w:w="1382" w:type="dxa"/>
          </w:tcPr>
          <w:p w14:paraId="0C143A55" w14:textId="77777777" w:rsidR="00A40818" w:rsidRPr="009E1BE1" w:rsidRDefault="00A40818" w:rsidP="00943E3F">
            <w:pPr>
              <w:pStyle w:val="DaftarParagraf"/>
              <w:spacing w:line="240" w:lineRule="auto"/>
              <w:ind w:left="0"/>
              <w:jc w:val="both"/>
              <w:rPr>
                <w:rFonts w:ascii="Times New Roman" w:hAnsi="Times New Roman" w:cs="Times New Roman"/>
                <w:sz w:val="24"/>
                <w:szCs w:val="24"/>
              </w:rPr>
            </w:pPr>
            <w:r w:rsidRPr="009E1BE1">
              <w:rPr>
                <w:rFonts w:ascii="Times New Roman" w:hAnsi="Times New Roman" w:cs="Times New Roman"/>
                <w:sz w:val="24"/>
                <w:szCs w:val="24"/>
                <w:lang w:val="id-ID"/>
              </w:rPr>
              <w:t>08.00-09.10</w:t>
            </w:r>
          </w:p>
        </w:tc>
      </w:tr>
      <w:tr w:rsidR="00A40818" w:rsidRPr="009E1BE1" w14:paraId="4998B12E" w14:textId="77777777" w:rsidTr="00943E3F">
        <w:trPr>
          <w:trHeight w:val="493"/>
          <w:jc w:val="center"/>
        </w:trPr>
        <w:tc>
          <w:tcPr>
            <w:tcW w:w="570" w:type="dxa"/>
          </w:tcPr>
          <w:p w14:paraId="6AA5EEFD" w14:textId="77777777" w:rsidR="00A40818" w:rsidRPr="009E1BE1" w:rsidRDefault="00A40818" w:rsidP="00943E3F">
            <w:pPr>
              <w:pStyle w:val="DaftarParagraf"/>
              <w:spacing w:line="240" w:lineRule="auto"/>
              <w:ind w:left="0"/>
              <w:jc w:val="both"/>
              <w:rPr>
                <w:rFonts w:ascii="Times New Roman" w:hAnsi="Times New Roman" w:cs="Times New Roman"/>
                <w:sz w:val="24"/>
                <w:szCs w:val="24"/>
                <w:lang w:val="id-ID"/>
              </w:rPr>
            </w:pPr>
            <w:r w:rsidRPr="009E1BE1">
              <w:rPr>
                <w:rFonts w:ascii="Times New Roman" w:hAnsi="Times New Roman" w:cs="Times New Roman"/>
                <w:sz w:val="24"/>
                <w:szCs w:val="24"/>
                <w:lang w:val="id-ID"/>
              </w:rPr>
              <w:t>11.</w:t>
            </w:r>
          </w:p>
        </w:tc>
        <w:tc>
          <w:tcPr>
            <w:tcW w:w="3081" w:type="dxa"/>
          </w:tcPr>
          <w:p w14:paraId="7ACE418A" w14:textId="77777777" w:rsidR="00A40818" w:rsidRPr="009E1BE1" w:rsidRDefault="00A40818" w:rsidP="00943E3F">
            <w:pPr>
              <w:pStyle w:val="DaftarParagraf"/>
              <w:spacing w:line="240" w:lineRule="auto"/>
              <w:ind w:left="0"/>
              <w:jc w:val="both"/>
              <w:rPr>
                <w:rFonts w:ascii="Times New Roman" w:hAnsi="Times New Roman" w:cs="Times New Roman"/>
                <w:sz w:val="24"/>
                <w:szCs w:val="24"/>
                <w:lang w:val="id-ID"/>
              </w:rPr>
            </w:pPr>
            <w:proofErr w:type="spellStart"/>
            <w:r w:rsidRPr="009E1BE1">
              <w:rPr>
                <w:rFonts w:ascii="Times New Roman" w:hAnsi="Times New Roman" w:cs="Times New Roman"/>
                <w:sz w:val="24"/>
                <w:szCs w:val="24"/>
                <w:lang w:val="id-ID"/>
              </w:rPr>
              <w:t>Posttest</w:t>
            </w:r>
            <w:proofErr w:type="spellEnd"/>
            <w:r w:rsidRPr="009E1BE1">
              <w:rPr>
                <w:rFonts w:ascii="Times New Roman" w:hAnsi="Times New Roman" w:cs="Times New Roman"/>
                <w:sz w:val="24"/>
                <w:szCs w:val="24"/>
                <w:lang w:val="id-ID"/>
              </w:rPr>
              <w:t xml:space="preserve"> Kelas V</w:t>
            </w:r>
          </w:p>
        </w:tc>
        <w:tc>
          <w:tcPr>
            <w:tcW w:w="2694" w:type="dxa"/>
          </w:tcPr>
          <w:p w14:paraId="55B53EF9" w14:textId="77777777" w:rsidR="00A40818" w:rsidRPr="009E1BE1" w:rsidRDefault="00A40818" w:rsidP="00943E3F">
            <w:pPr>
              <w:pStyle w:val="DaftarParagraf"/>
              <w:spacing w:line="240" w:lineRule="auto"/>
              <w:ind w:left="0"/>
              <w:rPr>
                <w:rFonts w:ascii="Times New Roman" w:hAnsi="Times New Roman" w:cs="Times New Roman"/>
                <w:sz w:val="24"/>
                <w:szCs w:val="24"/>
                <w:lang w:val="id-ID"/>
              </w:rPr>
            </w:pPr>
            <w:r w:rsidRPr="009E1BE1">
              <w:rPr>
                <w:rFonts w:ascii="Times New Roman" w:hAnsi="Times New Roman" w:cs="Times New Roman"/>
                <w:sz w:val="24"/>
                <w:szCs w:val="24"/>
                <w:lang w:val="id-ID"/>
              </w:rPr>
              <w:t>Kamis, 30 Mei 2024</w:t>
            </w:r>
          </w:p>
        </w:tc>
        <w:tc>
          <w:tcPr>
            <w:tcW w:w="1382" w:type="dxa"/>
          </w:tcPr>
          <w:p w14:paraId="253DA968" w14:textId="77777777" w:rsidR="00A40818" w:rsidRPr="009E1BE1" w:rsidRDefault="00A40818" w:rsidP="00943E3F">
            <w:pPr>
              <w:pStyle w:val="DaftarParagraf"/>
              <w:spacing w:line="240" w:lineRule="auto"/>
              <w:ind w:left="0"/>
              <w:jc w:val="both"/>
              <w:rPr>
                <w:rFonts w:ascii="Times New Roman" w:hAnsi="Times New Roman" w:cs="Times New Roman"/>
                <w:sz w:val="24"/>
                <w:szCs w:val="24"/>
              </w:rPr>
            </w:pPr>
            <w:r w:rsidRPr="009E1BE1">
              <w:rPr>
                <w:rFonts w:ascii="Times New Roman" w:hAnsi="Times New Roman" w:cs="Times New Roman"/>
                <w:sz w:val="24"/>
                <w:szCs w:val="24"/>
              </w:rPr>
              <w:t>08.00-10.20</w:t>
            </w:r>
          </w:p>
        </w:tc>
      </w:tr>
      <w:tr w:rsidR="00A40818" w:rsidRPr="009E1BE1" w14:paraId="5D9069C1" w14:textId="77777777" w:rsidTr="00943E3F">
        <w:trPr>
          <w:trHeight w:val="493"/>
          <w:jc w:val="center"/>
        </w:trPr>
        <w:tc>
          <w:tcPr>
            <w:tcW w:w="570" w:type="dxa"/>
          </w:tcPr>
          <w:p w14:paraId="01D2069C" w14:textId="77777777" w:rsidR="00A40818" w:rsidRPr="009E1BE1" w:rsidRDefault="00A40818" w:rsidP="00943E3F">
            <w:pPr>
              <w:pStyle w:val="DaftarParagraf"/>
              <w:spacing w:line="240" w:lineRule="auto"/>
              <w:ind w:left="0"/>
              <w:jc w:val="both"/>
              <w:rPr>
                <w:rFonts w:ascii="Times New Roman" w:hAnsi="Times New Roman" w:cs="Times New Roman"/>
                <w:sz w:val="24"/>
                <w:szCs w:val="24"/>
                <w:lang w:val="id-ID"/>
              </w:rPr>
            </w:pPr>
            <w:r w:rsidRPr="009E1BE1">
              <w:rPr>
                <w:rFonts w:ascii="Times New Roman" w:hAnsi="Times New Roman" w:cs="Times New Roman"/>
                <w:sz w:val="24"/>
                <w:szCs w:val="24"/>
                <w:lang w:val="id-ID"/>
              </w:rPr>
              <w:t>12.</w:t>
            </w:r>
          </w:p>
        </w:tc>
        <w:tc>
          <w:tcPr>
            <w:tcW w:w="3081" w:type="dxa"/>
          </w:tcPr>
          <w:p w14:paraId="71543A6D" w14:textId="77777777" w:rsidR="00A40818" w:rsidRPr="009E1BE1" w:rsidRDefault="00A40818" w:rsidP="00943E3F">
            <w:pPr>
              <w:pStyle w:val="DaftarParagraf"/>
              <w:spacing w:line="240" w:lineRule="auto"/>
              <w:ind w:left="0"/>
              <w:jc w:val="both"/>
              <w:rPr>
                <w:rFonts w:ascii="Times New Roman" w:hAnsi="Times New Roman" w:cs="Times New Roman"/>
                <w:sz w:val="24"/>
                <w:szCs w:val="24"/>
                <w:lang w:val="id-ID"/>
              </w:rPr>
            </w:pPr>
            <w:proofErr w:type="spellStart"/>
            <w:r w:rsidRPr="009E1BE1">
              <w:rPr>
                <w:rFonts w:ascii="Times New Roman" w:hAnsi="Times New Roman" w:cs="Times New Roman"/>
                <w:sz w:val="24"/>
                <w:szCs w:val="24"/>
                <w:lang w:val="id-ID"/>
              </w:rPr>
              <w:t>Pamitan</w:t>
            </w:r>
            <w:proofErr w:type="spellEnd"/>
            <w:r w:rsidRPr="009E1BE1">
              <w:rPr>
                <w:rFonts w:ascii="Times New Roman" w:hAnsi="Times New Roman" w:cs="Times New Roman"/>
                <w:sz w:val="24"/>
                <w:szCs w:val="24"/>
                <w:lang w:val="id-ID"/>
              </w:rPr>
              <w:t xml:space="preserve"> kepada MI Miftahul Anwar</w:t>
            </w:r>
          </w:p>
        </w:tc>
        <w:tc>
          <w:tcPr>
            <w:tcW w:w="2694" w:type="dxa"/>
          </w:tcPr>
          <w:p w14:paraId="47526ACD" w14:textId="77777777" w:rsidR="00A40818" w:rsidRPr="009E1BE1" w:rsidRDefault="00A40818" w:rsidP="00943E3F">
            <w:pPr>
              <w:pStyle w:val="DaftarParagraf"/>
              <w:spacing w:line="240" w:lineRule="auto"/>
              <w:ind w:left="0"/>
              <w:rPr>
                <w:rFonts w:ascii="Times New Roman" w:hAnsi="Times New Roman" w:cs="Times New Roman"/>
                <w:sz w:val="24"/>
                <w:szCs w:val="24"/>
                <w:lang w:val="id-ID"/>
              </w:rPr>
            </w:pPr>
            <w:r w:rsidRPr="009E1BE1">
              <w:rPr>
                <w:rFonts w:ascii="Times New Roman" w:hAnsi="Times New Roman" w:cs="Times New Roman"/>
                <w:sz w:val="24"/>
                <w:szCs w:val="24"/>
                <w:lang w:val="id-ID"/>
              </w:rPr>
              <w:t>Jumat, 31 Mei 2024</w:t>
            </w:r>
          </w:p>
        </w:tc>
        <w:tc>
          <w:tcPr>
            <w:tcW w:w="1382" w:type="dxa"/>
          </w:tcPr>
          <w:p w14:paraId="3FD806FA" w14:textId="77777777" w:rsidR="00A40818" w:rsidRPr="009E1BE1" w:rsidRDefault="00A40818" w:rsidP="00943E3F">
            <w:pPr>
              <w:pStyle w:val="DaftarParagraf"/>
              <w:spacing w:line="240" w:lineRule="auto"/>
              <w:ind w:left="0"/>
              <w:jc w:val="both"/>
              <w:rPr>
                <w:rFonts w:ascii="Times New Roman" w:hAnsi="Times New Roman" w:cs="Times New Roman"/>
                <w:sz w:val="24"/>
                <w:szCs w:val="24"/>
                <w:lang w:val="id-ID"/>
              </w:rPr>
            </w:pPr>
            <w:r w:rsidRPr="009E1BE1">
              <w:rPr>
                <w:rFonts w:ascii="Times New Roman" w:hAnsi="Times New Roman" w:cs="Times New Roman"/>
                <w:sz w:val="24"/>
                <w:szCs w:val="24"/>
                <w:lang w:val="id-ID"/>
              </w:rPr>
              <w:t>08.00-08.30</w:t>
            </w:r>
          </w:p>
        </w:tc>
      </w:tr>
    </w:tbl>
    <w:p w14:paraId="0835EF27" w14:textId="77777777" w:rsidR="00A40818" w:rsidRPr="009E1BE1" w:rsidRDefault="00A40818" w:rsidP="00A40818">
      <w:pPr>
        <w:pStyle w:val="Judul2"/>
        <w:numPr>
          <w:ilvl w:val="0"/>
          <w:numId w:val="28"/>
        </w:numPr>
        <w:rPr>
          <w:rFonts w:ascii="Times New Roman" w:hAnsi="Times New Roman" w:cs="Times New Roman"/>
          <w:color w:val="auto"/>
          <w:sz w:val="24"/>
          <w:szCs w:val="24"/>
        </w:rPr>
      </w:pPr>
      <w:bookmarkStart w:id="272" w:name="_Toc219318559"/>
      <w:bookmarkStart w:id="273" w:name="_Toc219319002"/>
      <w:bookmarkStart w:id="274" w:name="_Toc219319916"/>
      <w:bookmarkStart w:id="275" w:name="_Toc219323452"/>
      <w:bookmarkStart w:id="276" w:name="_Toc219321308"/>
      <w:bookmarkStart w:id="277" w:name="_Toc219321114"/>
      <w:bookmarkStart w:id="278" w:name="_Toc219317823"/>
      <w:bookmarkStart w:id="279" w:name="_Toc219320512"/>
      <w:bookmarkStart w:id="280" w:name="_Toc219323313"/>
      <w:r w:rsidRPr="009E1BE1">
        <w:rPr>
          <w:rFonts w:ascii="Times New Roman" w:hAnsi="Times New Roman" w:cs="Times New Roman"/>
          <w:color w:val="auto"/>
          <w:sz w:val="24"/>
          <w:szCs w:val="24"/>
        </w:rPr>
        <w:t>Hasil Penelitian</w:t>
      </w:r>
      <w:bookmarkEnd w:id="272"/>
      <w:bookmarkEnd w:id="273"/>
      <w:bookmarkEnd w:id="274"/>
      <w:bookmarkEnd w:id="275"/>
      <w:bookmarkEnd w:id="276"/>
      <w:bookmarkEnd w:id="277"/>
      <w:bookmarkEnd w:id="278"/>
      <w:bookmarkEnd w:id="279"/>
      <w:bookmarkEnd w:id="280"/>
    </w:p>
    <w:p w14:paraId="18245D13" w14:textId="77777777" w:rsidR="00A40818" w:rsidRDefault="00A40818" w:rsidP="00A40818">
      <w:pPr>
        <w:pStyle w:val="DaftarParagraf"/>
        <w:spacing w:line="360" w:lineRule="auto"/>
        <w:ind w:left="284" w:firstLine="425"/>
        <w:jc w:val="both"/>
        <w:rPr>
          <w:rFonts w:ascii="Times New Roman" w:hAnsi="Times New Roman" w:cs="Times New Roman"/>
          <w:sz w:val="24"/>
          <w:szCs w:val="24"/>
          <w:lang w:val="id-ID"/>
        </w:rPr>
      </w:pPr>
      <w:r w:rsidRPr="009E1BE1">
        <w:rPr>
          <w:rFonts w:ascii="Times New Roman" w:hAnsi="Times New Roman" w:cs="Times New Roman"/>
          <w:sz w:val="24"/>
          <w:szCs w:val="24"/>
        </w:rPr>
        <w:t>Penelitian ini dil</w:t>
      </w:r>
      <w:r>
        <w:rPr>
          <w:rFonts w:ascii="Times New Roman" w:hAnsi="Times New Roman" w:cs="Times New Roman"/>
          <w:sz w:val="24"/>
          <w:szCs w:val="24"/>
        </w:rPr>
        <w:t>akukan untuk mengetahui p</w:t>
      </w:r>
      <w:proofErr w:type="spellStart"/>
      <w:r>
        <w:rPr>
          <w:rFonts w:ascii="Times New Roman" w:hAnsi="Times New Roman" w:cs="Times New Roman"/>
          <w:sz w:val="24"/>
          <w:szCs w:val="24"/>
          <w:lang w:val="id-ID"/>
        </w:rPr>
        <w:t>roses</w:t>
      </w:r>
      <w:proofErr w:type="spellEnd"/>
      <w:r>
        <w:rPr>
          <w:rFonts w:ascii="Times New Roman" w:hAnsi="Times New Roman" w:cs="Times New Roman"/>
          <w:sz w:val="24"/>
          <w:szCs w:val="24"/>
          <w:lang w:val="id-ID"/>
        </w:rPr>
        <w:t xml:space="preserve"> pembelajaran</w:t>
      </w:r>
      <w:r w:rsidRPr="009E1BE1">
        <w:rPr>
          <w:rFonts w:ascii="Times New Roman" w:hAnsi="Times New Roman" w:cs="Times New Roman"/>
          <w:sz w:val="24"/>
          <w:szCs w:val="24"/>
          <w:lang w:val="id-ID"/>
        </w:rPr>
        <w:t xml:space="preserve"> piano pop </w:t>
      </w:r>
      <w:proofErr w:type="spellStart"/>
      <w:r w:rsidRPr="009E1BE1">
        <w:rPr>
          <w:rFonts w:ascii="Times New Roman" w:hAnsi="Times New Roman" w:cs="Times New Roman"/>
          <w:sz w:val="24"/>
          <w:szCs w:val="24"/>
          <w:lang w:val="id-ID"/>
        </w:rPr>
        <w:t>grade</w:t>
      </w:r>
      <w:proofErr w:type="spellEnd"/>
      <w:r w:rsidRPr="009E1BE1">
        <w:rPr>
          <w:rFonts w:ascii="Times New Roman" w:hAnsi="Times New Roman" w:cs="Times New Roman"/>
          <w:sz w:val="24"/>
          <w:szCs w:val="24"/>
          <w:lang w:val="id-ID"/>
        </w:rPr>
        <w:t xml:space="preserve"> I</w:t>
      </w:r>
      <w:r w:rsidRPr="009E1BE1">
        <w:rPr>
          <w:rFonts w:ascii="Times New Roman" w:hAnsi="Times New Roman" w:cs="Times New Roman"/>
          <w:i/>
          <w:sz w:val="24"/>
          <w:szCs w:val="24"/>
        </w:rPr>
        <w:t xml:space="preserve"> </w:t>
      </w:r>
      <w:r w:rsidRPr="009E1BE1">
        <w:rPr>
          <w:rFonts w:ascii="Times New Roman" w:hAnsi="Times New Roman" w:cs="Times New Roman"/>
          <w:sz w:val="24"/>
          <w:szCs w:val="24"/>
        </w:rPr>
        <w:t xml:space="preserve">terhadap kemampuan </w:t>
      </w:r>
      <w:proofErr w:type="spellStart"/>
      <w:r w:rsidRPr="009E1BE1">
        <w:rPr>
          <w:rFonts w:ascii="Times New Roman" w:hAnsi="Times New Roman" w:cs="Times New Roman"/>
          <w:sz w:val="24"/>
          <w:szCs w:val="24"/>
          <w:lang w:val="id-ID"/>
        </w:rPr>
        <w:t>berfikir</w:t>
      </w:r>
      <w:proofErr w:type="spellEnd"/>
      <w:r w:rsidRPr="009E1BE1">
        <w:rPr>
          <w:rFonts w:ascii="Times New Roman" w:hAnsi="Times New Roman" w:cs="Times New Roman"/>
          <w:sz w:val="24"/>
          <w:szCs w:val="24"/>
          <w:lang w:val="id-ID"/>
        </w:rPr>
        <w:t xml:space="preserve"> kreatif siswa</w:t>
      </w:r>
      <w:r w:rsidRPr="009E1BE1">
        <w:rPr>
          <w:rFonts w:ascii="Times New Roman" w:hAnsi="Times New Roman" w:cs="Times New Roman"/>
          <w:sz w:val="24"/>
          <w:szCs w:val="24"/>
        </w:rPr>
        <w:t>. Pokok pembahasan yang ada dalam bab ini adalah terkait pengolahan dat</w:t>
      </w:r>
      <w:r w:rsidRPr="009E1BE1">
        <w:rPr>
          <w:rFonts w:ascii="Times New Roman" w:hAnsi="Times New Roman" w:cs="Times New Roman"/>
          <w:sz w:val="24"/>
          <w:szCs w:val="24"/>
          <w:lang w:val="id-ID"/>
        </w:rPr>
        <w:t>a</w:t>
      </w:r>
      <w:r w:rsidRPr="009E1BE1">
        <w:rPr>
          <w:rFonts w:ascii="Times New Roman" w:hAnsi="Times New Roman" w:cs="Times New Roman"/>
          <w:sz w:val="24"/>
          <w:szCs w:val="24"/>
        </w:rPr>
        <w:t>, da</w:t>
      </w:r>
      <w:r w:rsidRPr="009E1BE1">
        <w:rPr>
          <w:rFonts w:ascii="Times New Roman" w:hAnsi="Times New Roman" w:cs="Times New Roman"/>
          <w:sz w:val="24"/>
          <w:szCs w:val="24"/>
          <w:lang w:val="id-ID"/>
        </w:rPr>
        <w:t xml:space="preserve">lam kemampuan </w:t>
      </w:r>
      <w:proofErr w:type="spellStart"/>
      <w:r w:rsidRPr="009E1BE1">
        <w:rPr>
          <w:rFonts w:ascii="Times New Roman" w:hAnsi="Times New Roman" w:cs="Times New Roman"/>
          <w:sz w:val="24"/>
          <w:szCs w:val="24"/>
          <w:lang w:val="id-ID"/>
        </w:rPr>
        <w:t>berfikir</w:t>
      </w:r>
      <w:proofErr w:type="spellEnd"/>
      <w:r w:rsidRPr="009E1BE1">
        <w:rPr>
          <w:rFonts w:ascii="Times New Roman" w:hAnsi="Times New Roman" w:cs="Times New Roman"/>
          <w:sz w:val="24"/>
          <w:szCs w:val="24"/>
          <w:lang w:val="id-ID"/>
        </w:rPr>
        <w:t xml:space="preserve"> kreatif dengan menggunakan media piano pop </w:t>
      </w:r>
      <w:proofErr w:type="spellStart"/>
      <w:r w:rsidRPr="009E1BE1">
        <w:rPr>
          <w:rFonts w:ascii="Times New Roman" w:hAnsi="Times New Roman" w:cs="Times New Roman"/>
          <w:i/>
          <w:sz w:val="24"/>
          <w:szCs w:val="24"/>
          <w:lang w:val="id-ID"/>
        </w:rPr>
        <w:t>grade</w:t>
      </w:r>
      <w:proofErr w:type="spellEnd"/>
      <w:r w:rsidRPr="009E1BE1">
        <w:rPr>
          <w:rFonts w:ascii="Times New Roman" w:hAnsi="Times New Roman" w:cs="Times New Roman"/>
          <w:i/>
          <w:sz w:val="24"/>
          <w:szCs w:val="24"/>
          <w:lang w:val="id-ID"/>
        </w:rPr>
        <w:t xml:space="preserve"> I</w:t>
      </w:r>
      <w:r>
        <w:rPr>
          <w:rFonts w:ascii="Times New Roman" w:hAnsi="Times New Roman" w:cs="Times New Roman"/>
          <w:sz w:val="24"/>
          <w:szCs w:val="24"/>
        </w:rPr>
        <w:t xml:space="preserve">. Tes </w:t>
      </w:r>
      <w:r w:rsidRPr="009E1BE1">
        <w:rPr>
          <w:rFonts w:ascii="Times New Roman" w:hAnsi="Times New Roman" w:cs="Times New Roman"/>
          <w:sz w:val="24"/>
          <w:szCs w:val="24"/>
        </w:rPr>
        <w:t>ini diber</w:t>
      </w:r>
      <w:proofErr w:type="spellStart"/>
      <w:r w:rsidRPr="009E1BE1">
        <w:rPr>
          <w:rFonts w:ascii="Times New Roman" w:hAnsi="Times New Roman" w:cs="Times New Roman"/>
          <w:sz w:val="24"/>
          <w:szCs w:val="24"/>
          <w:lang w:val="en-US"/>
        </w:rPr>
        <w:t>i</w:t>
      </w:r>
      <w:proofErr w:type="spellEnd"/>
      <w:r w:rsidRPr="009E1BE1">
        <w:rPr>
          <w:rFonts w:ascii="Times New Roman" w:hAnsi="Times New Roman" w:cs="Times New Roman"/>
          <w:sz w:val="24"/>
          <w:szCs w:val="24"/>
        </w:rPr>
        <w:t xml:space="preserve">kan diawal sebelum proses pembelajaran </w:t>
      </w:r>
      <w:r w:rsidRPr="009E1BE1">
        <w:rPr>
          <w:rFonts w:ascii="Times New Roman" w:hAnsi="Times New Roman" w:cs="Times New Roman"/>
          <w:i/>
          <w:sz w:val="24"/>
          <w:szCs w:val="24"/>
        </w:rPr>
        <w:t xml:space="preserve">(pretest) </w:t>
      </w:r>
      <w:r w:rsidRPr="009E1BE1">
        <w:rPr>
          <w:rFonts w:ascii="Times New Roman" w:hAnsi="Times New Roman" w:cs="Times New Roman"/>
          <w:sz w:val="24"/>
          <w:szCs w:val="24"/>
        </w:rPr>
        <w:t xml:space="preserve">dan diakhir setelah pembelajaran </w:t>
      </w:r>
      <w:r w:rsidRPr="009E1BE1">
        <w:rPr>
          <w:rFonts w:ascii="Times New Roman" w:hAnsi="Times New Roman" w:cs="Times New Roman"/>
          <w:i/>
          <w:sz w:val="24"/>
          <w:szCs w:val="24"/>
        </w:rPr>
        <w:t xml:space="preserve">(posttest). </w:t>
      </w:r>
      <w:r w:rsidRPr="009E1BE1">
        <w:rPr>
          <w:rFonts w:ascii="Times New Roman" w:hAnsi="Times New Roman" w:cs="Times New Roman"/>
          <w:sz w:val="24"/>
          <w:szCs w:val="24"/>
        </w:rPr>
        <w:t>Tes awal dilakukan untuk mengetahui kema</w:t>
      </w:r>
      <w:proofErr w:type="spellStart"/>
      <w:r w:rsidRPr="009E1BE1">
        <w:rPr>
          <w:rFonts w:ascii="Times New Roman" w:hAnsi="Times New Roman" w:cs="Times New Roman"/>
          <w:sz w:val="24"/>
          <w:szCs w:val="24"/>
          <w:lang w:val="id-ID"/>
        </w:rPr>
        <w:t>mpuan</w:t>
      </w:r>
      <w:proofErr w:type="spellEnd"/>
      <w:r w:rsidRPr="009E1BE1">
        <w:rPr>
          <w:rFonts w:ascii="Times New Roman" w:hAnsi="Times New Roman" w:cs="Times New Roman"/>
          <w:sz w:val="24"/>
          <w:szCs w:val="24"/>
          <w:lang w:val="id-ID"/>
        </w:rPr>
        <w:t xml:space="preserve"> </w:t>
      </w:r>
      <w:proofErr w:type="spellStart"/>
      <w:r w:rsidRPr="009E1BE1">
        <w:rPr>
          <w:rFonts w:ascii="Times New Roman" w:hAnsi="Times New Roman" w:cs="Times New Roman"/>
          <w:sz w:val="24"/>
          <w:szCs w:val="24"/>
          <w:lang w:val="id-ID"/>
        </w:rPr>
        <w:t>berfikir</w:t>
      </w:r>
      <w:proofErr w:type="spellEnd"/>
      <w:r w:rsidRPr="009E1BE1">
        <w:rPr>
          <w:rFonts w:ascii="Times New Roman" w:hAnsi="Times New Roman" w:cs="Times New Roman"/>
          <w:sz w:val="24"/>
          <w:szCs w:val="24"/>
          <w:lang w:val="id-ID"/>
        </w:rPr>
        <w:t xml:space="preserve"> kreatif</w:t>
      </w:r>
      <w:r w:rsidRPr="009E1BE1">
        <w:rPr>
          <w:rFonts w:ascii="Times New Roman" w:hAnsi="Times New Roman" w:cs="Times New Roman"/>
          <w:sz w:val="24"/>
          <w:szCs w:val="24"/>
        </w:rPr>
        <w:t xml:space="preserve"> sebelum proses pembelajaran dimulai. Sedangkan tes akhir dilakukan untuk mengetahui has</w:t>
      </w:r>
      <w:r w:rsidRPr="009E1BE1">
        <w:rPr>
          <w:rFonts w:ascii="Times New Roman" w:hAnsi="Times New Roman" w:cs="Times New Roman"/>
          <w:sz w:val="24"/>
          <w:szCs w:val="24"/>
          <w:lang w:val="id-ID"/>
        </w:rPr>
        <w:t>i</w:t>
      </w:r>
      <w:r w:rsidRPr="009E1BE1">
        <w:rPr>
          <w:rFonts w:ascii="Times New Roman" w:hAnsi="Times New Roman" w:cs="Times New Roman"/>
          <w:sz w:val="24"/>
          <w:szCs w:val="24"/>
        </w:rPr>
        <w:t xml:space="preserve">l belajar siswa </w:t>
      </w:r>
      <w:r w:rsidRPr="009E1BE1">
        <w:rPr>
          <w:rFonts w:ascii="Times New Roman" w:hAnsi="Times New Roman" w:cs="Times New Roman"/>
          <w:sz w:val="24"/>
          <w:szCs w:val="24"/>
          <w:lang w:val="id-ID"/>
        </w:rPr>
        <w:t>setelah proses pembelajaran apakah terdapat perubahan atau tidak.</w:t>
      </w:r>
    </w:p>
    <w:p w14:paraId="46135454" w14:textId="77777777" w:rsidR="00A40818" w:rsidRPr="007F223F" w:rsidRDefault="00A40818" w:rsidP="00A40818">
      <w:pPr>
        <w:pStyle w:val="DaftarParagraf"/>
        <w:spacing w:line="360" w:lineRule="auto"/>
        <w:ind w:left="284" w:firstLine="425"/>
        <w:jc w:val="both"/>
        <w:rPr>
          <w:rFonts w:ascii="Times New Roman" w:hAnsi="Times New Roman" w:cs="Times New Roman"/>
          <w:sz w:val="24"/>
          <w:szCs w:val="24"/>
          <w:lang w:val="id-ID"/>
        </w:rPr>
      </w:pPr>
      <w:r w:rsidRPr="007F223F">
        <w:rPr>
          <w:rFonts w:ascii="Times New Roman" w:hAnsi="Times New Roman" w:cs="Times New Roman"/>
          <w:sz w:val="24"/>
          <w:szCs w:val="24"/>
        </w:rPr>
        <w:t xml:space="preserve">Dari seluruh siswa kelas V </w:t>
      </w:r>
      <w:r w:rsidRPr="007F223F">
        <w:rPr>
          <w:rFonts w:ascii="Times New Roman" w:hAnsi="Times New Roman" w:cs="Times New Roman"/>
          <w:sz w:val="24"/>
          <w:szCs w:val="24"/>
          <w:lang w:val="id-ID"/>
        </w:rPr>
        <w:t>MI Miftahul Anwar</w:t>
      </w:r>
      <w:r w:rsidRPr="007F223F">
        <w:rPr>
          <w:rFonts w:ascii="Times New Roman" w:hAnsi="Times New Roman" w:cs="Times New Roman"/>
          <w:sz w:val="24"/>
          <w:szCs w:val="24"/>
        </w:rPr>
        <w:t xml:space="preserve"> dengan jumlah </w:t>
      </w:r>
      <w:r w:rsidRPr="007F223F">
        <w:rPr>
          <w:rFonts w:ascii="Times New Roman" w:hAnsi="Times New Roman" w:cs="Times New Roman"/>
          <w:sz w:val="24"/>
          <w:szCs w:val="24"/>
          <w:lang w:val="id-ID"/>
        </w:rPr>
        <w:t>10</w:t>
      </w:r>
      <w:r w:rsidRPr="007F223F">
        <w:rPr>
          <w:rFonts w:ascii="Times New Roman" w:hAnsi="Times New Roman" w:cs="Times New Roman"/>
          <w:sz w:val="24"/>
          <w:szCs w:val="24"/>
        </w:rPr>
        <w:t xml:space="preserve"> siswa yang menjadi subjek penelitian, telah diberikan </w:t>
      </w:r>
      <w:r w:rsidRPr="007F223F">
        <w:rPr>
          <w:rFonts w:ascii="Times New Roman" w:hAnsi="Times New Roman" w:cs="Times New Roman"/>
          <w:i/>
          <w:sz w:val="24"/>
          <w:szCs w:val="24"/>
        </w:rPr>
        <w:t xml:space="preserve">pretest </w:t>
      </w:r>
      <w:r w:rsidRPr="007F223F">
        <w:rPr>
          <w:rFonts w:ascii="Times New Roman" w:hAnsi="Times New Roman" w:cs="Times New Roman"/>
          <w:sz w:val="24"/>
          <w:szCs w:val="24"/>
        </w:rPr>
        <w:t xml:space="preserve">dan </w:t>
      </w:r>
      <w:r w:rsidRPr="007F223F">
        <w:rPr>
          <w:rFonts w:ascii="Times New Roman" w:hAnsi="Times New Roman" w:cs="Times New Roman"/>
          <w:i/>
          <w:sz w:val="24"/>
          <w:szCs w:val="24"/>
        </w:rPr>
        <w:t xml:space="preserve">posttest </w:t>
      </w:r>
      <w:r w:rsidRPr="007F223F">
        <w:rPr>
          <w:rFonts w:ascii="Times New Roman" w:hAnsi="Times New Roman" w:cs="Times New Roman"/>
          <w:sz w:val="24"/>
          <w:szCs w:val="24"/>
        </w:rPr>
        <w:t>sehingga diperoleh hasil sebagai berikut:</w:t>
      </w:r>
    </w:p>
    <w:p w14:paraId="6E96FDB8" w14:textId="77777777" w:rsidR="00A40818" w:rsidRPr="009E1BE1" w:rsidRDefault="00A40818" w:rsidP="00A40818">
      <w:pPr>
        <w:pStyle w:val="DaftarParagraf"/>
        <w:numPr>
          <w:ilvl w:val="0"/>
          <w:numId w:val="29"/>
        </w:numPr>
        <w:spacing w:after="200" w:line="276" w:lineRule="auto"/>
        <w:ind w:left="709"/>
        <w:jc w:val="both"/>
        <w:rPr>
          <w:rFonts w:ascii="Times New Roman" w:hAnsi="Times New Roman" w:cs="Times New Roman"/>
          <w:b/>
          <w:sz w:val="24"/>
          <w:szCs w:val="24"/>
        </w:rPr>
      </w:pPr>
      <w:proofErr w:type="spellStart"/>
      <w:r w:rsidRPr="009E1BE1">
        <w:rPr>
          <w:rFonts w:ascii="Times New Roman" w:hAnsi="Times New Roman" w:cs="Times New Roman"/>
          <w:b/>
          <w:sz w:val="24"/>
          <w:szCs w:val="24"/>
          <w:lang w:val="en-US"/>
        </w:rPr>
        <w:t>Analisis</w:t>
      </w:r>
      <w:proofErr w:type="spellEnd"/>
      <w:r w:rsidRPr="009E1BE1">
        <w:rPr>
          <w:rFonts w:ascii="Times New Roman" w:hAnsi="Times New Roman" w:cs="Times New Roman"/>
          <w:b/>
          <w:sz w:val="24"/>
          <w:szCs w:val="24"/>
          <w:lang w:val="en-US"/>
        </w:rPr>
        <w:t xml:space="preserve"> Data Awal </w:t>
      </w:r>
      <w:r>
        <w:rPr>
          <w:rFonts w:ascii="Times New Roman" w:hAnsi="Times New Roman" w:cs="Times New Roman"/>
          <w:b/>
          <w:i/>
          <w:iCs/>
          <w:sz w:val="24"/>
          <w:szCs w:val="24"/>
          <w:lang w:val="en-US"/>
        </w:rPr>
        <w:t>(Pretest)</w:t>
      </w:r>
      <w:r w:rsidRPr="009E1BE1">
        <w:rPr>
          <w:rFonts w:ascii="Times New Roman" w:hAnsi="Times New Roman" w:cs="Times New Roman"/>
          <w:b/>
          <w:iCs/>
          <w:sz w:val="24"/>
          <w:szCs w:val="24"/>
          <w:lang w:val="id-ID"/>
        </w:rPr>
        <w:t xml:space="preserve"> </w:t>
      </w:r>
      <w:proofErr w:type="spellStart"/>
      <w:r w:rsidRPr="009E1BE1">
        <w:rPr>
          <w:rFonts w:ascii="Times New Roman" w:hAnsi="Times New Roman" w:cs="Times New Roman"/>
          <w:b/>
          <w:sz w:val="24"/>
          <w:szCs w:val="24"/>
          <w:lang w:val="en-US"/>
        </w:rPr>
        <w:t>Kemampuan</w:t>
      </w:r>
      <w:proofErr w:type="spellEnd"/>
      <w:r w:rsidRPr="009E1BE1">
        <w:rPr>
          <w:rFonts w:ascii="Times New Roman" w:hAnsi="Times New Roman" w:cs="Times New Roman"/>
          <w:b/>
          <w:sz w:val="24"/>
          <w:szCs w:val="24"/>
          <w:lang w:val="en-US"/>
        </w:rPr>
        <w:t xml:space="preserve"> </w:t>
      </w:r>
      <w:proofErr w:type="spellStart"/>
      <w:r w:rsidRPr="009E1BE1">
        <w:rPr>
          <w:rFonts w:ascii="Times New Roman" w:hAnsi="Times New Roman" w:cs="Times New Roman"/>
          <w:b/>
          <w:sz w:val="24"/>
          <w:szCs w:val="24"/>
          <w:lang w:val="id-ID"/>
        </w:rPr>
        <w:t>Berfikir</w:t>
      </w:r>
      <w:proofErr w:type="spellEnd"/>
      <w:r w:rsidRPr="009E1BE1">
        <w:rPr>
          <w:rFonts w:ascii="Times New Roman" w:hAnsi="Times New Roman" w:cs="Times New Roman"/>
          <w:b/>
          <w:sz w:val="24"/>
          <w:szCs w:val="24"/>
          <w:lang w:val="id-ID"/>
        </w:rPr>
        <w:t xml:space="preserve"> Kreatif Siswa</w:t>
      </w:r>
    </w:p>
    <w:p w14:paraId="31906891" w14:textId="77777777" w:rsidR="00A40818" w:rsidRDefault="00A40818" w:rsidP="00A40818">
      <w:pPr>
        <w:pStyle w:val="DaftarParagraf"/>
        <w:spacing w:after="200" w:line="360" w:lineRule="auto"/>
        <w:ind w:left="284" w:firstLine="425"/>
        <w:jc w:val="both"/>
        <w:rPr>
          <w:rFonts w:ascii="Times New Roman" w:hAnsi="Times New Roman" w:cs="Times New Roman"/>
          <w:sz w:val="24"/>
          <w:szCs w:val="24"/>
          <w:lang w:val="id-ID"/>
        </w:rPr>
      </w:pPr>
      <w:commentRangeStart w:id="281"/>
      <w:r w:rsidRPr="009E1BE1">
        <w:rPr>
          <w:rFonts w:ascii="Times New Roman" w:hAnsi="Times New Roman" w:cs="Times New Roman"/>
          <w:sz w:val="24"/>
          <w:szCs w:val="24"/>
        </w:rPr>
        <w:t xml:space="preserve">Analisis data tes awal </w:t>
      </w:r>
      <w:r w:rsidRPr="009E1BE1">
        <w:rPr>
          <w:rFonts w:ascii="Times New Roman" w:hAnsi="Times New Roman" w:cs="Times New Roman"/>
          <w:i/>
          <w:sz w:val="24"/>
          <w:szCs w:val="24"/>
        </w:rPr>
        <w:t xml:space="preserve">(pretest) </w:t>
      </w:r>
      <w:r w:rsidRPr="009E1BE1">
        <w:rPr>
          <w:rFonts w:ascii="Times New Roman" w:hAnsi="Times New Roman" w:cs="Times New Roman"/>
          <w:sz w:val="24"/>
          <w:szCs w:val="24"/>
        </w:rPr>
        <w:t>yang dilakukan</w:t>
      </w:r>
      <w:r w:rsidRPr="009E1BE1">
        <w:rPr>
          <w:rFonts w:ascii="Times New Roman" w:hAnsi="Times New Roman" w:cs="Times New Roman"/>
          <w:sz w:val="24"/>
          <w:szCs w:val="24"/>
          <w:lang w:val="id-ID"/>
        </w:rPr>
        <w:t xml:space="preserve"> </w:t>
      </w:r>
      <w:r w:rsidRPr="009E1BE1">
        <w:rPr>
          <w:rFonts w:ascii="Times New Roman" w:hAnsi="Times New Roman" w:cs="Times New Roman"/>
          <w:sz w:val="24"/>
          <w:szCs w:val="24"/>
        </w:rPr>
        <w:t xml:space="preserve">bertujuan untuk mengetahui bagaimana kemampuan awal </w:t>
      </w:r>
      <w:r w:rsidRPr="009E1BE1">
        <w:rPr>
          <w:rFonts w:ascii="Times New Roman" w:hAnsi="Times New Roman" w:cs="Times New Roman"/>
          <w:sz w:val="24"/>
          <w:szCs w:val="24"/>
          <w:lang w:val="id-ID"/>
        </w:rPr>
        <w:t xml:space="preserve">kemampuan </w:t>
      </w:r>
      <w:proofErr w:type="spellStart"/>
      <w:r w:rsidRPr="009E1BE1">
        <w:rPr>
          <w:rFonts w:ascii="Times New Roman" w:hAnsi="Times New Roman" w:cs="Times New Roman"/>
          <w:sz w:val="24"/>
          <w:szCs w:val="24"/>
          <w:lang w:val="id-ID"/>
        </w:rPr>
        <w:t>berfikir</w:t>
      </w:r>
      <w:proofErr w:type="spellEnd"/>
      <w:r w:rsidRPr="009E1BE1">
        <w:rPr>
          <w:rFonts w:ascii="Times New Roman" w:hAnsi="Times New Roman" w:cs="Times New Roman"/>
          <w:sz w:val="24"/>
          <w:szCs w:val="24"/>
          <w:lang w:val="id-ID"/>
        </w:rPr>
        <w:t xml:space="preserve"> </w:t>
      </w:r>
      <w:r w:rsidRPr="009E1BE1">
        <w:rPr>
          <w:rFonts w:ascii="Times New Roman" w:hAnsi="Times New Roman" w:cs="Times New Roman"/>
          <w:sz w:val="24"/>
          <w:szCs w:val="24"/>
        </w:rPr>
        <w:t xml:space="preserve">siswa sebelum diberikan suatu perlakuan. Setelah dilakukan </w:t>
      </w:r>
      <w:r w:rsidRPr="009E1BE1">
        <w:rPr>
          <w:rFonts w:ascii="Times New Roman" w:hAnsi="Times New Roman" w:cs="Times New Roman"/>
          <w:i/>
          <w:sz w:val="24"/>
          <w:szCs w:val="24"/>
        </w:rPr>
        <w:t>pretes</w:t>
      </w:r>
      <w:r w:rsidRPr="009E1BE1">
        <w:rPr>
          <w:rFonts w:ascii="Times New Roman" w:hAnsi="Times New Roman" w:cs="Times New Roman"/>
          <w:i/>
          <w:sz w:val="24"/>
          <w:szCs w:val="24"/>
          <w:lang w:val="id-ID"/>
        </w:rPr>
        <w:t>t,</w:t>
      </w:r>
      <w:r w:rsidRPr="009E1BE1">
        <w:rPr>
          <w:rFonts w:ascii="Times New Roman" w:hAnsi="Times New Roman" w:cs="Times New Roman"/>
          <w:sz w:val="24"/>
          <w:szCs w:val="24"/>
        </w:rPr>
        <w:t xml:space="preserve"> maka akan diketahui kemampuan awal </w:t>
      </w:r>
      <w:proofErr w:type="spellStart"/>
      <w:r w:rsidRPr="009E1BE1">
        <w:rPr>
          <w:rFonts w:ascii="Times New Roman" w:hAnsi="Times New Roman" w:cs="Times New Roman"/>
          <w:sz w:val="24"/>
          <w:szCs w:val="24"/>
          <w:lang w:val="id-ID"/>
        </w:rPr>
        <w:t>berfikir</w:t>
      </w:r>
      <w:proofErr w:type="spellEnd"/>
      <w:r w:rsidRPr="009E1BE1">
        <w:rPr>
          <w:rFonts w:ascii="Times New Roman" w:hAnsi="Times New Roman" w:cs="Times New Roman"/>
          <w:sz w:val="24"/>
          <w:szCs w:val="24"/>
          <w:lang w:val="id-ID"/>
        </w:rPr>
        <w:t xml:space="preserve"> kreatif </w:t>
      </w:r>
      <w:r w:rsidRPr="009E1BE1">
        <w:rPr>
          <w:rFonts w:ascii="Times New Roman" w:hAnsi="Times New Roman" w:cs="Times New Roman"/>
          <w:sz w:val="24"/>
          <w:szCs w:val="24"/>
        </w:rPr>
        <w:t>siswa</w:t>
      </w:r>
      <w:r w:rsidRPr="009E1BE1">
        <w:rPr>
          <w:rFonts w:ascii="Times New Roman" w:hAnsi="Times New Roman" w:cs="Times New Roman"/>
          <w:sz w:val="24"/>
          <w:szCs w:val="24"/>
          <w:lang w:val="id-ID"/>
        </w:rPr>
        <w:t xml:space="preserve"> </w:t>
      </w:r>
      <w:r w:rsidRPr="009E1BE1">
        <w:rPr>
          <w:rFonts w:ascii="Times New Roman" w:hAnsi="Times New Roman" w:cs="Times New Roman"/>
          <w:sz w:val="24"/>
          <w:szCs w:val="24"/>
        </w:rPr>
        <w:t>tersebut.</w:t>
      </w:r>
    </w:p>
    <w:p w14:paraId="0C084BBC" w14:textId="77777777" w:rsidR="00A40818" w:rsidRDefault="00A40818" w:rsidP="00A40818">
      <w:pPr>
        <w:pStyle w:val="DaftarParagraf"/>
        <w:spacing w:after="200" w:line="360" w:lineRule="auto"/>
        <w:ind w:left="284" w:firstLine="425"/>
        <w:jc w:val="both"/>
        <w:rPr>
          <w:rFonts w:ascii="Times New Roman" w:hAnsi="Times New Roman" w:cs="Times New Roman"/>
          <w:i/>
          <w:sz w:val="24"/>
          <w:szCs w:val="24"/>
          <w:lang w:val="id-ID"/>
        </w:rPr>
      </w:pPr>
      <w:proofErr w:type="spellStart"/>
      <w:r w:rsidRPr="007F223F">
        <w:rPr>
          <w:rFonts w:ascii="Times New Roman" w:hAnsi="Times New Roman" w:cs="Times New Roman"/>
          <w:sz w:val="24"/>
          <w:szCs w:val="24"/>
          <w:lang w:val="en-US"/>
        </w:rPr>
        <w:t>Pelaksanaan</w:t>
      </w:r>
      <w:proofErr w:type="spellEnd"/>
      <w:r w:rsidRPr="007F223F">
        <w:rPr>
          <w:rFonts w:ascii="Times New Roman" w:hAnsi="Times New Roman" w:cs="Times New Roman"/>
          <w:sz w:val="24"/>
          <w:szCs w:val="24"/>
          <w:lang w:val="en-US"/>
        </w:rPr>
        <w:t xml:space="preserve"> </w:t>
      </w:r>
      <w:r w:rsidRPr="007F223F">
        <w:rPr>
          <w:rFonts w:ascii="Times New Roman" w:hAnsi="Times New Roman" w:cs="Times New Roman"/>
          <w:i/>
          <w:iCs/>
          <w:sz w:val="24"/>
          <w:szCs w:val="24"/>
          <w:lang w:val="en-US"/>
        </w:rPr>
        <w:t xml:space="preserve">pretest </w:t>
      </w:r>
      <w:proofErr w:type="spellStart"/>
      <w:r w:rsidRPr="007F223F">
        <w:rPr>
          <w:rFonts w:ascii="Times New Roman" w:hAnsi="Times New Roman" w:cs="Times New Roman"/>
          <w:sz w:val="24"/>
          <w:szCs w:val="24"/>
          <w:lang w:val="en-US"/>
        </w:rPr>
        <w:t>dilaksanak</w:t>
      </w:r>
      <w:proofErr w:type="spellEnd"/>
      <w:r w:rsidRPr="007F223F">
        <w:rPr>
          <w:rFonts w:ascii="Times New Roman" w:hAnsi="Times New Roman" w:cs="Times New Roman"/>
          <w:sz w:val="24"/>
          <w:szCs w:val="24"/>
        </w:rPr>
        <w:t>a</w:t>
      </w:r>
      <w:r w:rsidRPr="007F223F">
        <w:rPr>
          <w:rFonts w:ascii="Times New Roman" w:hAnsi="Times New Roman" w:cs="Times New Roman"/>
          <w:sz w:val="24"/>
          <w:szCs w:val="24"/>
          <w:lang w:val="en-US"/>
        </w:rPr>
        <w:t xml:space="preserve">n </w:t>
      </w:r>
      <w:proofErr w:type="spellStart"/>
      <w:r w:rsidRPr="007F223F">
        <w:rPr>
          <w:rFonts w:ascii="Times New Roman" w:hAnsi="Times New Roman" w:cs="Times New Roman"/>
          <w:sz w:val="24"/>
          <w:szCs w:val="24"/>
          <w:lang w:val="en-US"/>
        </w:rPr>
        <w:t>secara</w:t>
      </w:r>
      <w:proofErr w:type="spellEnd"/>
      <w:r w:rsidRPr="007F223F">
        <w:rPr>
          <w:rFonts w:ascii="Times New Roman" w:hAnsi="Times New Roman" w:cs="Times New Roman"/>
          <w:sz w:val="24"/>
          <w:szCs w:val="24"/>
          <w:lang w:val="en-US"/>
        </w:rPr>
        <w:t xml:space="preserve"> individual. </w:t>
      </w:r>
      <w:proofErr w:type="spellStart"/>
      <w:r w:rsidRPr="007F223F">
        <w:rPr>
          <w:rFonts w:ascii="Times New Roman" w:hAnsi="Times New Roman" w:cs="Times New Roman"/>
          <w:sz w:val="24"/>
          <w:szCs w:val="24"/>
          <w:lang w:val="en-US"/>
        </w:rPr>
        <w:t>Terdiri</w:t>
      </w:r>
      <w:proofErr w:type="spellEnd"/>
      <w:r w:rsidRPr="007F223F">
        <w:rPr>
          <w:rFonts w:ascii="Times New Roman" w:hAnsi="Times New Roman" w:cs="Times New Roman"/>
          <w:sz w:val="24"/>
          <w:szCs w:val="24"/>
          <w:lang w:val="en-US"/>
        </w:rPr>
        <w:t xml:space="preserve"> </w:t>
      </w:r>
      <w:proofErr w:type="spellStart"/>
      <w:r w:rsidRPr="007F223F">
        <w:rPr>
          <w:rFonts w:ascii="Times New Roman" w:hAnsi="Times New Roman" w:cs="Times New Roman"/>
          <w:sz w:val="24"/>
          <w:szCs w:val="24"/>
          <w:lang w:val="en-US"/>
        </w:rPr>
        <w:t>dari</w:t>
      </w:r>
      <w:proofErr w:type="spellEnd"/>
      <w:r w:rsidRPr="007F223F">
        <w:rPr>
          <w:rFonts w:ascii="Times New Roman" w:hAnsi="Times New Roman" w:cs="Times New Roman"/>
          <w:sz w:val="24"/>
          <w:szCs w:val="24"/>
          <w:lang w:val="en-US"/>
        </w:rPr>
        <w:t xml:space="preserve"> </w:t>
      </w:r>
      <w:r w:rsidRPr="007F223F">
        <w:rPr>
          <w:rFonts w:ascii="Times New Roman" w:hAnsi="Times New Roman" w:cs="Times New Roman"/>
          <w:sz w:val="24"/>
          <w:szCs w:val="24"/>
          <w:lang w:val="id-ID"/>
        </w:rPr>
        <w:t>unjuk kerja</w:t>
      </w:r>
      <w:r w:rsidRPr="007F223F">
        <w:rPr>
          <w:rFonts w:ascii="Times New Roman" w:hAnsi="Times New Roman" w:cs="Times New Roman"/>
          <w:sz w:val="24"/>
          <w:szCs w:val="24"/>
          <w:lang w:val="en-US"/>
        </w:rPr>
        <w:t xml:space="preserve"> </w:t>
      </w:r>
      <w:proofErr w:type="spellStart"/>
      <w:r w:rsidRPr="007F223F">
        <w:rPr>
          <w:rFonts w:ascii="Times New Roman" w:hAnsi="Times New Roman" w:cs="Times New Roman"/>
          <w:sz w:val="24"/>
          <w:szCs w:val="24"/>
          <w:lang w:val="en-US"/>
        </w:rPr>
        <w:t>soal</w:t>
      </w:r>
      <w:proofErr w:type="spellEnd"/>
      <w:r w:rsidRPr="007F223F">
        <w:rPr>
          <w:rFonts w:ascii="Times New Roman" w:hAnsi="Times New Roman" w:cs="Times New Roman"/>
          <w:sz w:val="24"/>
          <w:szCs w:val="24"/>
          <w:lang w:val="en-US"/>
        </w:rPr>
        <w:t xml:space="preserve"> </w:t>
      </w:r>
      <w:r w:rsidRPr="007F223F">
        <w:rPr>
          <w:rFonts w:ascii="Times New Roman" w:hAnsi="Times New Roman" w:cs="Times New Roman"/>
          <w:sz w:val="24"/>
          <w:szCs w:val="24"/>
          <w:lang w:val="id-ID"/>
        </w:rPr>
        <w:t>selama kegiatan belajar mengajar berlangsung</w:t>
      </w:r>
      <w:r w:rsidRPr="007F223F">
        <w:rPr>
          <w:rFonts w:ascii="Times New Roman" w:hAnsi="Times New Roman" w:cs="Times New Roman"/>
          <w:sz w:val="24"/>
          <w:szCs w:val="24"/>
          <w:lang w:val="en-US"/>
        </w:rPr>
        <w:t xml:space="preserve">. </w:t>
      </w:r>
      <w:r w:rsidRPr="007F223F">
        <w:rPr>
          <w:rFonts w:ascii="Times New Roman" w:hAnsi="Times New Roman" w:cs="Times New Roman"/>
          <w:sz w:val="24"/>
          <w:szCs w:val="24"/>
          <w:lang w:val="id-ID"/>
        </w:rPr>
        <w:t xml:space="preserve">Untuk lebih </w:t>
      </w:r>
      <w:proofErr w:type="spellStart"/>
      <w:r w:rsidRPr="007F223F">
        <w:rPr>
          <w:rFonts w:ascii="Times New Roman" w:hAnsi="Times New Roman" w:cs="Times New Roman"/>
          <w:sz w:val="24"/>
          <w:szCs w:val="24"/>
          <w:lang w:val="id-ID"/>
        </w:rPr>
        <w:t>jelasnya,peneliti</w:t>
      </w:r>
      <w:proofErr w:type="spellEnd"/>
      <w:r w:rsidRPr="007F223F">
        <w:rPr>
          <w:rFonts w:ascii="Times New Roman" w:hAnsi="Times New Roman" w:cs="Times New Roman"/>
          <w:sz w:val="24"/>
          <w:szCs w:val="24"/>
          <w:lang w:val="id-ID"/>
        </w:rPr>
        <w:t xml:space="preserve"> akan menyajikan statistik deskriptif data awal </w:t>
      </w:r>
      <w:r w:rsidRPr="007F223F">
        <w:rPr>
          <w:rFonts w:ascii="Times New Roman" w:hAnsi="Times New Roman" w:cs="Times New Roman"/>
          <w:i/>
          <w:sz w:val="24"/>
          <w:szCs w:val="24"/>
          <w:lang w:val="id-ID"/>
        </w:rPr>
        <w:t>(</w:t>
      </w:r>
      <w:proofErr w:type="spellStart"/>
      <w:r w:rsidRPr="007F223F">
        <w:rPr>
          <w:rFonts w:ascii="Times New Roman" w:hAnsi="Times New Roman" w:cs="Times New Roman"/>
          <w:i/>
          <w:sz w:val="24"/>
          <w:szCs w:val="24"/>
          <w:lang w:val="id-ID"/>
        </w:rPr>
        <w:t>pretest</w:t>
      </w:r>
      <w:proofErr w:type="spellEnd"/>
      <w:r w:rsidRPr="007F223F">
        <w:rPr>
          <w:rFonts w:ascii="Times New Roman" w:hAnsi="Times New Roman" w:cs="Times New Roman"/>
          <w:i/>
          <w:sz w:val="24"/>
          <w:szCs w:val="24"/>
          <w:lang w:val="id-ID"/>
        </w:rPr>
        <w:t>).</w:t>
      </w:r>
      <w:commentRangeEnd w:id="281"/>
      <w:r w:rsidRPr="009E1BE1">
        <w:commentReference w:id="281"/>
      </w:r>
    </w:p>
    <w:p w14:paraId="354E2298" w14:textId="77777777" w:rsidR="00A40818" w:rsidRPr="007F223F" w:rsidRDefault="00A40818" w:rsidP="00A40818">
      <w:pPr>
        <w:pStyle w:val="DaftarParagraf"/>
        <w:spacing w:after="200" w:line="360" w:lineRule="auto"/>
        <w:ind w:left="284" w:firstLine="425"/>
        <w:jc w:val="both"/>
        <w:rPr>
          <w:rFonts w:ascii="Times New Roman" w:hAnsi="Times New Roman" w:cs="Times New Roman"/>
          <w:sz w:val="24"/>
          <w:szCs w:val="24"/>
          <w:lang w:val="id-ID"/>
        </w:rPr>
      </w:pPr>
    </w:p>
    <w:p w14:paraId="1191FD02" w14:textId="77777777" w:rsidR="00A40818" w:rsidRPr="009E1BE1" w:rsidRDefault="00A40818" w:rsidP="00A40818">
      <w:pPr>
        <w:pStyle w:val="Judul3"/>
        <w:jc w:val="center"/>
        <w:rPr>
          <w:rFonts w:ascii="Times New Roman" w:hAnsi="Times New Roman" w:cs="Times New Roman"/>
          <w:color w:val="auto"/>
          <w:sz w:val="24"/>
          <w:szCs w:val="24"/>
        </w:rPr>
      </w:pPr>
      <w:bookmarkStart w:id="282" w:name="_Toc219323453"/>
      <w:bookmarkStart w:id="283" w:name="_Toc219323314"/>
      <w:bookmarkStart w:id="284" w:name="_Toc219319003"/>
      <w:bookmarkStart w:id="285" w:name="_Toc219319917"/>
      <w:r w:rsidRPr="009E1BE1">
        <w:rPr>
          <w:rFonts w:ascii="Times New Roman" w:hAnsi="Times New Roman" w:cs="Times New Roman"/>
          <w:color w:val="auto"/>
          <w:sz w:val="24"/>
          <w:szCs w:val="24"/>
        </w:rPr>
        <w:t xml:space="preserve">Tabel 4.2 Hasil </w:t>
      </w:r>
      <w:proofErr w:type="spellStart"/>
      <w:r w:rsidRPr="009E1BE1">
        <w:rPr>
          <w:rFonts w:ascii="Times New Roman" w:hAnsi="Times New Roman" w:cs="Times New Roman"/>
          <w:i/>
          <w:color w:val="auto"/>
          <w:sz w:val="24"/>
          <w:szCs w:val="24"/>
        </w:rPr>
        <w:t>Pretest</w:t>
      </w:r>
      <w:proofErr w:type="spellEnd"/>
      <w:r w:rsidRPr="009E1BE1">
        <w:rPr>
          <w:rFonts w:ascii="Times New Roman" w:hAnsi="Times New Roman" w:cs="Times New Roman"/>
          <w:i/>
          <w:color w:val="auto"/>
          <w:sz w:val="24"/>
          <w:szCs w:val="24"/>
        </w:rPr>
        <w:t xml:space="preserve"> </w:t>
      </w:r>
      <w:r w:rsidRPr="009E1BE1">
        <w:rPr>
          <w:rFonts w:ascii="Times New Roman" w:hAnsi="Times New Roman" w:cs="Times New Roman"/>
          <w:color w:val="auto"/>
          <w:sz w:val="24"/>
          <w:szCs w:val="24"/>
        </w:rPr>
        <w:t xml:space="preserve">Kemampuan </w:t>
      </w:r>
      <w:proofErr w:type="spellStart"/>
      <w:r w:rsidRPr="009E1BE1">
        <w:rPr>
          <w:rFonts w:ascii="Times New Roman" w:hAnsi="Times New Roman" w:cs="Times New Roman"/>
          <w:color w:val="auto"/>
          <w:sz w:val="24"/>
          <w:szCs w:val="24"/>
        </w:rPr>
        <w:t>Berfikir</w:t>
      </w:r>
      <w:proofErr w:type="spellEnd"/>
      <w:r w:rsidRPr="009E1BE1">
        <w:rPr>
          <w:rFonts w:ascii="Times New Roman" w:hAnsi="Times New Roman" w:cs="Times New Roman"/>
          <w:color w:val="auto"/>
          <w:sz w:val="24"/>
          <w:szCs w:val="24"/>
        </w:rPr>
        <w:t xml:space="preserve"> Kreatif</w:t>
      </w:r>
      <w:bookmarkEnd w:id="282"/>
      <w:bookmarkEnd w:id="283"/>
      <w:bookmarkEnd w:id="284"/>
      <w:bookmarkEnd w:id="28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9"/>
        <w:gridCol w:w="2623"/>
        <w:gridCol w:w="2656"/>
      </w:tblGrid>
      <w:tr w:rsidR="00A40818" w:rsidRPr="009E1BE1" w14:paraId="323B2E8A" w14:textId="77777777" w:rsidTr="00943E3F">
        <w:tc>
          <w:tcPr>
            <w:tcW w:w="2718" w:type="dxa"/>
            <w:shd w:val="clear" w:color="auto" w:fill="8EAADB" w:themeFill="accent1" w:themeFillTint="99"/>
          </w:tcPr>
          <w:p w14:paraId="28A3FCC3" w14:textId="77777777" w:rsidR="00A40818" w:rsidRPr="009E1BE1" w:rsidRDefault="00A40818" w:rsidP="00943E3F">
            <w:pPr>
              <w:spacing w:line="240" w:lineRule="auto"/>
              <w:jc w:val="center"/>
              <w:rPr>
                <w:rFonts w:ascii="Times New Roman" w:eastAsia="Times New Roman" w:hAnsi="Times New Roman" w:cs="Times New Roman"/>
                <w:b/>
                <w:bCs/>
                <w:sz w:val="24"/>
                <w:szCs w:val="24"/>
                <w:lang w:val="id-ID"/>
              </w:rPr>
            </w:pPr>
            <w:r w:rsidRPr="009E1BE1">
              <w:rPr>
                <w:rFonts w:ascii="Times New Roman" w:eastAsia="Times New Roman" w:hAnsi="Times New Roman" w:cs="Times New Roman"/>
                <w:b/>
                <w:bCs/>
                <w:sz w:val="24"/>
                <w:szCs w:val="24"/>
                <w:lang w:val="id-ID"/>
              </w:rPr>
              <w:t>Nama</w:t>
            </w:r>
          </w:p>
        </w:tc>
        <w:tc>
          <w:tcPr>
            <w:tcW w:w="2718" w:type="dxa"/>
            <w:shd w:val="clear" w:color="auto" w:fill="8EAADB" w:themeFill="accent1" w:themeFillTint="99"/>
          </w:tcPr>
          <w:p w14:paraId="36247FCF" w14:textId="77777777" w:rsidR="00A40818" w:rsidRPr="009E1BE1" w:rsidRDefault="00A40818" w:rsidP="00943E3F">
            <w:pPr>
              <w:spacing w:line="240" w:lineRule="auto"/>
              <w:jc w:val="center"/>
              <w:rPr>
                <w:rFonts w:ascii="Times New Roman" w:eastAsia="Times New Roman" w:hAnsi="Times New Roman" w:cs="Times New Roman"/>
                <w:b/>
                <w:bCs/>
                <w:sz w:val="24"/>
                <w:szCs w:val="24"/>
                <w:lang w:val="id-ID"/>
              </w:rPr>
            </w:pPr>
            <w:r w:rsidRPr="009E1BE1">
              <w:rPr>
                <w:rFonts w:ascii="Times New Roman" w:eastAsia="Times New Roman" w:hAnsi="Times New Roman" w:cs="Times New Roman"/>
                <w:b/>
                <w:bCs/>
                <w:sz w:val="24"/>
                <w:szCs w:val="24"/>
                <w:lang w:val="id-ID"/>
              </w:rPr>
              <w:t>Nilai Awal</w:t>
            </w:r>
          </w:p>
        </w:tc>
        <w:tc>
          <w:tcPr>
            <w:tcW w:w="2718" w:type="dxa"/>
            <w:shd w:val="clear" w:color="auto" w:fill="8EAADB" w:themeFill="accent1" w:themeFillTint="99"/>
          </w:tcPr>
          <w:p w14:paraId="3148002B" w14:textId="77777777" w:rsidR="00A40818" w:rsidRPr="009E1BE1" w:rsidRDefault="00A40818" w:rsidP="00943E3F">
            <w:pPr>
              <w:spacing w:line="240" w:lineRule="auto"/>
              <w:jc w:val="center"/>
              <w:rPr>
                <w:rFonts w:ascii="Times New Roman" w:eastAsia="Times New Roman" w:hAnsi="Times New Roman" w:cs="Times New Roman"/>
                <w:b/>
                <w:bCs/>
                <w:sz w:val="24"/>
                <w:szCs w:val="24"/>
                <w:lang w:val="id-ID"/>
              </w:rPr>
            </w:pPr>
            <w:r w:rsidRPr="009E1BE1">
              <w:rPr>
                <w:rFonts w:ascii="Times New Roman" w:eastAsia="Times New Roman" w:hAnsi="Times New Roman" w:cs="Times New Roman"/>
                <w:b/>
                <w:bCs/>
                <w:sz w:val="24"/>
                <w:szCs w:val="24"/>
                <w:lang w:val="id-ID"/>
              </w:rPr>
              <w:t>Keterangan</w:t>
            </w:r>
          </w:p>
        </w:tc>
      </w:tr>
      <w:tr w:rsidR="00A40818" w:rsidRPr="009E1BE1" w14:paraId="3954A79A" w14:textId="77777777" w:rsidTr="00943E3F">
        <w:tc>
          <w:tcPr>
            <w:tcW w:w="2718" w:type="dxa"/>
          </w:tcPr>
          <w:p w14:paraId="23753176" w14:textId="77777777" w:rsidR="00A40818" w:rsidRPr="009E1BE1" w:rsidRDefault="00A40818" w:rsidP="00943E3F">
            <w:pPr>
              <w:spacing w:line="240" w:lineRule="auto"/>
              <w:jc w:val="center"/>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lastRenderedPageBreak/>
              <w:t>S1</w:t>
            </w:r>
          </w:p>
        </w:tc>
        <w:tc>
          <w:tcPr>
            <w:tcW w:w="2718" w:type="dxa"/>
            <w:vAlign w:val="bottom"/>
          </w:tcPr>
          <w:p w14:paraId="61F740B9" w14:textId="77777777" w:rsidR="00A40818" w:rsidRPr="009E1BE1" w:rsidRDefault="00A40818" w:rsidP="00943E3F">
            <w:pPr>
              <w:spacing w:line="240" w:lineRule="auto"/>
              <w:jc w:val="center"/>
              <w:rPr>
                <w:rFonts w:ascii="Times New Roman" w:hAnsi="Times New Roman" w:cs="Times New Roman"/>
                <w:sz w:val="24"/>
                <w:szCs w:val="24"/>
              </w:rPr>
            </w:pPr>
            <w:r w:rsidRPr="009E1BE1">
              <w:rPr>
                <w:rFonts w:ascii="Times New Roman" w:hAnsi="Times New Roman" w:cs="Times New Roman"/>
                <w:sz w:val="24"/>
                <w:szCs w:val="24"/>
              </w:rPr>
              <w:t>72.5</w:t>
            </w:r>
          </w:p>
        </w:tc>
        <w:tc>
          <w:tcPr>
            <w:tcW w:w="2718" w:type="dxa"/>
          </w:tcPr>
          <w:p w14:paraId="657AF6A3" w14:textId="77777777" w:rsidR="00A40818" w:rsidRPr="009E1BE1" w:rsidRDefault="00A40818" w:rsidP="00943E3F">
            <w:pPr>
              <w:spacing w:line="240" w:lineRule="auto"/>
              <w:jc w:val="center"/>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Tuntas</w:t>
            </w:r>
          </w:p>
        </w:tc>
      </w:tr>
      <w:tr w:rsidR="00A40818" w:rsidRPr="009E1BE1" w14:paraId="56F72B8B" w14:textId="77777777" w:rsidTr="00943E3F">
        <w:tc>
          <w:tcPr>
            <w:tcW w:w="2718" w:type="dxa"/>
          </w:tcPr>
          <w:p w14:paraId="7FAE975B" w14:textId="77777777" w:rsidR="00A40818" w:rsidRPr="009E1BE1" w:rsidRDefault="00A40818" w:rsidP="00943E3F">
            <w:pPr>
              <w:spacing w:line="240" w:lineRule="auto"/>
              <w:jc w:val="center"/>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S2</w:t>
            </w:r>
          </w:p>
        </w:tc>
        <w:tc>
          <w:tcPr>
            <w:tcW w:w="2718" w:type="dxa"/>
            <w:vAlign w:val="bottom"/>
          </w:tcPr>
          <w:p w14:paraId="67F18B25" w14:textId="77777777" w:rsidR="00A40818" w:rsidRPr="009E1BE1" w:rsidRDefault="00A40818" w:rsidP="00943E3F">
            <w:pPr>
              <w:spacing w:line="240" w:lineRule="auto"/>
              <w:jc w:val="center"/>
              <w:rPr>
                <w:rFonts w:ascii="Times New Roman" w:hAnsi="Times New Roman" w:cs="Times New Roman"/>
                <w:sz w:val="24"/>
                <w:szCs w:val="24"/>
              </w:rPr>
            </w:pPr>
            <w:r w:rsidRPr="009E1BE1">
              <w:rPr>
                <w:rFonts w:ascii="Times New Roman" w:hAnsi="Times New Roman" w:cs="Times New Roman"/>
                <w:sz w:val="24"/>
                <w:szCs w:val="24"/>
              </w:rPr>
              <w:t>52.5</w:t>
            </w:r>
          </w:p>
        </w:tc>
        <w:tc>
          <w:tcPr>
            <w:tcW w:w="2718" w:type="dxa"/>
          </w:tcPr>
          <w:p w14:paraId="38740BD8" w14:textId="77777777" w:rsidR="00A40818" w:rsidRPr="009E1BE1" w:rsidRDefault="00A40818" w:rsidP="00943E3F">
            <w:pPr>
              <w:spacing w:line="240" w:lineRule="auto"/>
              <w:jc w:val="center"/>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Tidak Tuntas</w:t>
            </w:r>
          </w:p>
        </w:tc>
      </w:tr>
      <w:tr w:rsidR="00A40818" w:rsidRPr="009E1BE1" w14:paraId="00252A44" w14:textId="77777777" w:rsidTr="00943E3F">
        <w:tc>
          <w:tcPr>
            <w:tcW w:w="2718" w:type="dxa"/>
          </w:tcPr>
          <w:p w14:paraId="634E57AC" w14:textId="77777777" w:rsidR="00A40818" w:rsidRPr="009E1BE1" w:rsidRDefault="00A40818" w:rsidP="00943E3F">
            <w:pPr>
              <w:spacing w:line="240" w:lineRule="auto"/>
              <w:jc w:val="center"/>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S3</w:t>
            </w:r>
          </w:p>
        </w:tc>
        <w:tc>
          <w:tcPr>
            <w:tcW w:w="2718" w:type="dxa"/>
            <w:vAlign w:val="bottom"/>
          </w:tcPr>
          <w:p w14:paraId="4F865C11" w14:textId="77777777" w:rsidR="00A40818" w:rsidRPr="009E1BE1" w:rsidRDefault="00A40818" w:rsidP="00943E3F">
            <w:pPr>
              <w:spacing w:line="240" w:lineRule="auto"/>
              <w:jc w:val="center"/>
              <w:rPr>
                <w:rFonts w:ascii="Times New Roman" w:hAnsi="Times New Roman" w:cs="Times New Roman"/>
                <w:sz w:val="24"/>
                <w:szCs w:val="24"/>
              </w:rPr>
            </w:pPr>
            <w:r w:rsidRPr="009E1BE1">
              <w:rPr>
                <w:rFonts w:ascii="Times New Roman" w:hAnsi="Times New Roman" w:cs="Times New Roman"/>
                <w:sz w:val="24"/>
                <w:szCs w:val="24"/>
              </w:rPr>
              <w:t>42.5</w:t>
            </w:r>
          </w:p>
        </w:tc>
        <w:tc>
          <w:tcPr>
            <w:tcW w:w="2718" w:type="dxa"/>
          </w:tcPr>
          <w:p w14:paraId="7086D84E" w14:textId="77777777" w:rsidR="00A40818" w:rsidRPr="009E1BE1" w:rsidRDefault="00A40818" w:rsidP="00943E3F">
            <w:pPr>
              <w:spacing w:line="240" w:lineRule="auto"/>
              <w:jc w:val="center"/>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Tidak Tuntas</w:t>
            </w:r>
          </w:p>
        </w:tc>
      </w:tr>
      <w:tr w:rsidR="00A40818" w:rsidRPr="009E1BE1" w14:paraId="196DCE6D" w14:textId="77777777" w:rsidTr="00943E3F">
        <w:tc>
          <w:tcPr>
            <w:tcW w:w="2718" w:type="dxa"/>
          </w:tcPr>
          <w:p w14:paraId="2CD324FB" w14:textId="77777777" w:rsidR="00A40818" w:rsidRPr="009E1BE1" w:rsidRDefault="00A40818" w:rsidP="00943E3F">
            <w:pPr>
              <w:spacing w:line="240" w:lineRule="auto"/>
              <w:jc w:val="center"/>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S4</w:t>
            </w:r>
          </w:p>
        </w:tc>
        <w:tc>
          <w:tcPr>
            <w:tcW w:w="2718" w:type="dxa"/>
            <w:vAlign w:val="bottom"/>
          </w:tcPr>
          <w:p w14:paraId="3B3E8674" w14:textId="77777777" w:rsidR="00A40818" w:rsidRPr="009E1BE1" w:rsidRDefault="00A40818" w:rsidP="00943E3F">
            <w:pPr>
              <w:spacing w:line="240" w:lineRule="auto"/>
              <w:jc w:val="center"/>
              <w:rPr>
                <w:rFonts w:ascii="Times New Roman" w:hAnsi="Times New Roman" w:cs="Times New Roman"/>
                <w:sz w:val="24"/>
                <w:szCs w:val="24"/>
              </w:rPr>
            </w:pPr>
            <w:r w:rsidRPr="009E1BE1">
              <w:rPr>
                <w:rFonts w:ascii="Times New Roman" w:hAnsi="Times New Roman" w:cs="Times New Roman"/>
                <w:sz w:val="24"/>
                <w:szCs w:val="24"/>
              </w:rPr>
              <w:t>47.5</w:t>
            </w:r>
          </w:p>
        </w:tc>
        <w:tc>
          <w:tcPr>
            <w:tcW w:w="2718" w:type="dxa"/>
          </w:tcPr>
          <w:p w14:paraId="68B8ED20" w14:textId="77777777" w:rsidR="00A40818" w:rsidRPr="009E1BE1" w:rsidRDefault="00A40818" w:rsidP="00943E3F">
            <w:pPr>
              <w:spacing w:line="240" w:lineRule="auto"/>
              <w:jc w:val="center"/>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Tidak Tuntas</w:t>
            </w:r>
          </w:p>
        </w:tc>
      </w:tr>
      <w:tr w:rsidR="00A40818" w:rsidRPr="009E1BE1" w14:paraId="40C1E073" w14:textId="77777777" w:rsidTr="00943E3F">
        <w:tc>
          <w:tcPr>
            <w:tcW w:w="2718" w:type="dxa"/>
          </w:tcPr>
          <w:p w14:paraId="2494F15C" w14:textId="77777777" w:rsidR="00A40818" w:rsidRPr="009E1BE1" w:rsidRDefault="00A40818" w:rsidP="00943E3F">
            <w:pPr>
              <w:spacing w:line="240" w:lineRule="auto"/>
              <w:jc w:val="center"/>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S5</w:t>
            </w:r>
          </w:p>
        </w:tc>
        <w:tc>
          <w:tcPr>
            <w:tcW w:w="2718" w:type="dxa"/>
            <w:vAlign w:val="bottom"/>
          </w:tcPr>
          <w:p w14:paraId="00FC0E06" w14:textId="77777777" w:rsidR="00A40818" w:rsidRPr="009E1BE1" w:rsidRDefault="00A40818" w:rsidP="00943E3F">
            <w:pPr>
              <w:spacing w:line="240" w:lineRule="auto"/>
              <w:jc w:val="center"/>
              <w:rPr>
                <w:rFonts w:ascii="Times New Roman" w:hAnsi="Times New Roman" w:cs="Times New Roman"/>
                <w:sz w:val="24"/>
                <w:szCs w:val="24"/>
              </w:rPr>
            </w:pPr>
            <w:r w:rsidRPr="009E1BE1">
              <w:rPr>
                <w:rFonts w:ascii="Times New Roman" w:hAnsi="Times New Roman" w:cs="Times New Roman"/>
                <w:sz w:val="24"/>
                <w:szCs w:val="24"/>
              </w:rPr>
              <w:t>45</w:t>
            </w:r>
          </w:p>
        </w:tc>
        <w:tc>
          <w:tcPr>
            <w:tcW w:w="2718" w:type="dxa"/>
          </w:tcPr>
          <w:p w14:paraId="60B2A71D" w14:textId="77777777" w:rsidR="00A40818" w:rsidRPr="009E1BE1" w:rsidRDefault="00A40818" w:rsidP="00943E3F">
            <w:pPr>
              <w:spacing w:line="240" w:lineRule="auto"/>
              <w:jc w:val="center"/>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Tidak Tuntas</w:t>
            </w:r>
          </w:p>
        </w:tc>
      </w:tr>
      <w:tr w:rsidR="00A40818" w:rsidRPr="009E1BE1" w14:paraId="630A1739" w14:textId="77777777" w:rsidTr="00943E3F">
        <w:tc>
          <w:tcPr>
            <w:tcW w:w="2718" w:type="dxa"/>
          </w:tcPr>
          <w:p w14:paraId="68CC63B5" w14:textId="77777777" w:rsidR="00A40818" w:rsidRPr="009E1BE1" w:rsidRDefault="00A40818" w:rsidP="00943E3F">
            <w:pPr>
              <w:spacing w:line="240" w:lineRule="auto"/>
              <w:jc w:val="center"/>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S6</w:t>
            </w:r>
          </w:p>
        </w:tc>
        <w:tc>
          <w:tcPr>
            <w:tcW w:w="2718" w:type="dxa"/>
            <w:vAlign w:val="bottom"/>
          </w:tcPr>
          <w:p w14:paraId="0419FEFC" w14:textId="77777777" w:rsidR="00A40818" w:rsidRPr="009E1BE1" w:rsidRDefault="00A40818" w:rsidP="00943E3F">
            <w:pPr>
              <w:spacing w:line="240" w:lineRule="auto"/>
              <w:jc w:val="center"/>
              <w:rPr>
                <w:rFonts w:ascii="Times New Roman" w:hAnsi="Times New Roman" w:cs="Times New Roman"/>
                <w:sz w:val="24"/>
                <w:szCs w:val="24"/>
              </w:rPr>
            </w:pPr>
            <w:r w:rsidRPr="009E1BE1">
              <w:rPr>
                <w:rFonts w:ascii="Times New Roman" w:hAnsi="Times New Roman" w:cs="Times New Roman"/>
                <w:sz w:val="24"/>
                <w:szCs w:val="24"/>
              </w:rPr>
              <w:t>60</w:t>
            </w:r>
          </w:p>
        </w:tc>
        <w:tc>
          <w:tcPr>
            <w:tcW w:w="2718" w:type="dxa"/>
          </w:tcPr>
          <w:p w14:paraId="7457B00F" w14:textId="77777777" w:rsidR="00A40818" w:rsidRPr="009E1BE1" w:rsidRDefault="00A40818" w:rsidP="00943E3F">
            <w:pPr>
              <w:spacing w:line="240" w:lineRule="auto"/>
              <w:jc w:val="center"/>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Tidak Tuntas</w:t>
            </w:r>
          </w:p>
        </w:tc>
      </w:tr>
      <w:tr w:rsidR="00A40818" w:rsidRPr="009E1BE1" w14:paraId="17AB74F4" w14:textId="77777777" w:rsidTr="00943E3F">
        <w:tc>
          <w:tcPr>
            <w:tcW w:w="2718" w:type="dxa"/>
          </w:tcPr>
          <w:p w14:paraId="1529D594" w14:textId="77777777" w:rsidR="00A40818" w:rsidRPr="009E1BE1" w:rsidRDefault="00A40818" w:rsidP="00943E3F">
            <w:pPr>
              <w:spacing w:line="240" w:lineRule="auto"/>
              <w:jc w:val="center"/>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S7</w:t>
            </w:r>
          </w:p>
        </w:tc>
        <w:tc>
          <w:tcPr>
            <w:tcW w:w="2718" w:type="dxa"/>
            <w:vAlign w:val="bottom"/>
          </w:tcPr>
          <w:p w14:paraId="00F34983" w14:textId="77777777" w:rsidR="00A40818" w:rsidRPr="009E1BE1" w:rsidRDefault="00A40818" w:rsidP="00943E3F">
            <w:pPr>
              <w:spacing w:line="240" w:lineRule="auto"/>
              <w:jc w:val="center"/>
              <w:rPr>
                <w:rFonts w:ascii="Times New Roman" w:hAnsi="Times New Roman" w:cs="Times New Roman"/>
                <w:sz w:val="24"/>
                <w:szCs w:val="24"/>
              </w:rPr>
            </w:pPr>
            <w:r w:rsidRPr="009E1BE1">
              <w:rPr>
                <w:rFonts w:ascii="Times New Roman" w:hAnsi="Times New Roman" w:cs="Times New Roman"/>
                <w:sz w:val="24"/>
                <w:szCs w:val="24"/>
              </w:rPr>
              <w:t>50</w:t>
            </w:r>
          </w:p>
        </w:tc>
        <w:tc>
          <w:tcPr>
            <w:tcW w:w="2718" w:type="dxa"/>
          </w:tcPr>
          <w:p w14:paraId="1057E9A7" w14:textId="77777777" w:rsidR="00A40818" w:rsidRPr="009E1BE1" w:rsidRDefault="00A40818" w:rsidP="00943E3F">
            <w:pPr>
              <w:spacing w:line="240" w:lineRule="auto"/>
              <w:jc w:val="center"/>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Tidak Tuntas</w:t>
            </w:r>
          </w:p>
        </w:tc>
      </w:tr>
      <w:tr w:rsidR="00A40818" w:rsidRPr="009E1BE1" w14:paraId="18BBC66A" w14:textId="77777777" w:rsidTr="00943E3F">
        <w:tc>
          <w:tcPr>
            <w:tcW w:w="2718" w:type="dxa"/>
          </w:tcPr>
          <w:p w14:paraId="27B265FC" w14:textId="77777777" w:rsidR="00A40818" w:rsidRPr="009E1BE1" w:rsidRDefault="00A40818" w:rsidP="00943E3F">
            <w:pPr>
              <w:spacing w:line="240" w:lineRule="auto"/>
              <w:jc w:val="center"/>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S8</w:t>
            </w:r>
          </w:p>
        </w:tc>
        <w:tc>
          <w:tcPr>
            <w:tcW w:w="2718" w:type="dxa"/>
            <w:vAlign w:val="bottom"/>
          </w:tcPr>
          <w:p w14:paraId="01FF2C43" w14:textId="77777777" w:rsidR="00A40818" w:rsidRPr="009E1BE1" w:rsidRDefault="00A40818" w:rsidP="00943E3F">
            <w:pPr>
              <w:spacing w:line="240" w:lineRule="auto"/>
              <w:jc w:val="center"/>
              <w:rPr>
                <w:rFonts w:ascii="Times New Roman" w:hAnsi="Times New Roman" w:cs="Times New Roman"/>
                <w:sz w:val="24"/>
                <w:szCs w:val="24"/>
              </w:rPr>
            </w:pPr>
            <w:r w:rsidRPr="009E1BE1">
              <w:rPr>
                <w:rFonts w:ascii="Times New Roman" w:hAnsi="Times New Roman" w:cs="Times New Roman"/>
                <w:sz w:val="24"/>
                <w:szCs w:val="24"/>
              </w:rPr>
              <w:t>62.5</w:t>
            </w:r>
          </w:p>
        </w:tc>
        <w:tc>
          <w:tcPr>
            <w:tcW w:w="2718" w:type="dxa"/>
          </w:tcPr>
          <w:p w14:paraId="3551A88C" w14:textId="77777777" w:rsidR="00A40818" w:rsidRPr="009E1BE1" w:rsidRDefault="00A40818" w:rsidP="00943E3F">
            <w:pPr>
              <w:spacing w:line="240" w:lineRule="auto"/>
              <w:jc w:val="center"/>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Tidak Tuntas</w:t>
            </w:r>
          </w:p>
        </w:tc>
      </w:tr>
      <w:tr w:rsidR="00A40818" w:rsidRPr="009E1BE1" w14:paraId="5FFDB7B0" w14:textId="77777777" w:rsidTr="00943E3F">
        <w:tc>
          <w:tcPr>
            <w:tcW w:w="2718" w:type="dxa"/>
          </w:tcPr>
          <w:p w14:paraId="76B77E2C" w14:textId="77777777" w:rsidR="00A40818" w:rsidRPr="009E1BE1" w:rsidRDefault="00A40818" w:rsidP="00943E3F">
            <w:pPr>
              <w:spacing w:line="240" w:lineRule="auto"/>
              <w:jc w:val="center"/>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S9</w:t>
            </w:r>
          </w:p>
        </w:tc>
        <w:tc>
          <w:tcPr>
            <w:tcW w:w="2718" w:type="dxa"/>
            <w:vAlign w:val="bottom"/>
          </w:tcPr>
          <w:p w14:paraId="7870663D" w14:textId="77777777" w:rsidR="00A40818" w:rsidRPr="009E1BE1" w:rsidRDefault="00A40818" w:rsidP="00943E3F">
            <w:pPr>
              <w:spacing w:line="240" w:lineRule="auto"/>
              <w:jc w:val="center"/>
              <w:rPr>
                <w:rFonts w:ascii="Times New Roman" w:hAnsi="Times New Roman" w:cs="Times New Roman"/>
                <w:sz w:val="24"/>
                <w:szCs w:val="24"/>
              </w:rPr>
            </w:pPr>
            <w:r w:rsidRPr="009E1BE1">
              <w:rPr>
                <w:rFonts w:ascii="Times New Roman" w:hAnsi="Times New Roman" w:cs="Times New Roman"/>
                <w:sz w:val="24"/>
                <w:szCs w:val="24"/>
              </w:rPr>
              <w:t>52.5</w:t>
            </w:r>
          </w:p>
        </w:tc>
        <w:tc>
          <w:tcPr>
            <w:tcW w:w="2718" w:type="dxa"/>
          </w:tcPr>
          <w:p w14:paraId="0B0F2B53" w14:textId="77777777" w:rsidR="00A40818" w:rsidRPr="009E1BE1" w:rsidRDefault="00A40818" w:rsidP="00943E3F">
            <w:pPr>
              <w:spacing w:line="240" w:lineRule="auto"/>
              <w:jc w:val="center"/>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Tidak Tuntas</w:t>
            </w:r>
          </w:p>
        </w:tc>
      </w:tr>
      <w:tr w:rsidR="00A40818" w:rsidRPr="009E1BE1" w14:paraId="0CB42745" w14:textId="77777777" w:rsidTr="00943E3F">
        <w:tc>
          <w:tcPr>
            <w:tcW w:w="2718" w:type="dxa"/>
          </w:tcPr>
          <w:p w14:paraId="237CBF0B" w14:textId="77777777" w:rsidR="00A40818" w:rsidRPr="009E1BE1" w:rsidRDefault="00A40818" w:rsidP="00943E3F">
            <w:pPr>
              <w:spacing w:line="240" w:lineRule="auto"/>
              <w:jc w:val="center"/>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S10</w:t>
            </w:r>
          </w:p>
        </w:tc>
        <w:tc>
          <w:tcPr>
            <w:tcW w:w="2718" w:type="dxa"/>
            <w:vAlign w:val="bottom"/>
          </w:tcPr>
          <w:p w14:paraId="03B9D640" w14:textId="77777777" w:rsidR="00A40818" w:rsidRPr="009E1BE1" w:rsidRDefault="00A40818" w:rsidP="00943E3F">
            <w:pPr>
              <w:spacing w:line="240" w:lineRule="auto"/>
              <w:jc w:val="center"/>
              <w:rPr>
                <w:rFonts w:ascii="Times New Roman" w:hAnsi="Times New Roman" w:cs="Times New Roman"/>
                <w:sz w:val="24"/>
                <w:szCs w:val="24"/>
              </w:rPr>
            </w:pPr>
            <w:r w:rsidRPr="009E1BE1">
              <w:rPr>
                <w:rFonts w:ascii="Times New Roman" w:hAnsi="Times New Roman" w:cs="Times New Roman"/>
                <w:sz w:val="24"/>
                <w:szCs w:val="24"/>
              </w:rPr>
              <w:t>62.5</w:t>
            </w:r>
          </w:p>
        </w:tc>
        <w:tc>
          <w:tcPr>
            <w:tcW w:w="2718" w:type="dxa"/>
          </w:tcPr>
          <w:p w14:paraId="0B5D1325" w14:textId="77777777" w:rsidR="00A40818" w:rsidRPr="009E1BE1" w:rsidRDefault="00A40818" w:rsidP="00943E3F">
            <w:pPr>
              <w:spacing w:line="240" w:lineRule="auto"/>
              <w:jc w:val="center"/>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Tidak Tuntas</w:t>
            </w:r>
          </w:p>
        </w:tc>
      </w:tr>
      <w:tr w:rsidR="00A40818" w:rsidRPr="009E1BE1" w14:paraId="536034EA" w14:textId="77777777" w:rsidTr="00943E3F">
        <w:tc>
          <w:tcPr>
            <w:tcW w:w="2718" w:type="dxa"/>
            <w:shd w:val="clear" w:color="auto" w:fill="8EAADB" w:themeFill="accent1" w:themeFillTint="99"/>
          </w:tcPr>
          <w:p w14:paraId="765337B6" w14:textId="77777777" w:rsidR="00A40818" w:rsidRPr="009E1BE1" w:rsidRDefault="00A40818" w:rsidP="00943E3F">
            <w:pPr>
              <w:spacing w:line="240" w:lineRule="auto"/>
              <w:jc w:val="center"/>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Total</w:t>
            </w:r>
          </w:p>
        </w:tc>
        <w:tc>
          <w:tcPr>
            <w:tcW w:w="5436" w:type="dxa"/>
            <w:gridSpan w:val="2"/>
            <w:vAlign w:val="bottom"/>
          </w:tcPr>
          <w:p w14:paraId="718D436A" w14:textId="77777777" w:rsidR="00A40818" w:rsidRPr="009E1BE1" w:rsidRDefault="00A40818" w:rsidP="00943E3F">
            <w:pPr>
              <w:spacing w:line="240" w:lineRule="auto"/>
              <w:jc w:val="center"/>
              <w:rPr>
                <w:rFonts w:ascii="Times New Roman" w:eastAsia="Times New Roman" w:hAnsi="Times New Roman" w:cs="Times New Roman"/>
                <w:bCs/>
                <w:sz w:val="24"/>
                <w:szCs w:val="24"/>
                <w:lang w:val="id-ID"/>
              </w:rPr>
            </w:pPr>
            <w:r w:rsidRPr="009E1BE1">
              <w:rPr>
                <w:rFonts w:ascii="Times New Roman" w:hAnsi="Times New Roman" w:cs="Times New Roman"/>
                <w:sz w:val="24"/>
                <w:szCs w:val="24"/>
                <w:lang w:val="id-ID"/>
              </w:rPr>
              <w:t>574.5</w:t>
            </w:r>
          </w:p>
        </w:tc>
      </w:tr>
      <w:tr w:rsidR="00A40818" w:rsidRPr="009E1BE1" w14:paraId="5858E911" w14:textId="77777777" w:rsidTr="00943E3F">
        <w:tc>
          <w:tcPr>
            <w:tcW w:w="2718" w:type="dxa"/>
            <w:shd w:val="clear" w:color="auto" w:fill="8EAADB" w:themeFill="accent1" w:themeFillTint="99"/>
          </w:tcPr>
          <w:p w14:paraId="2CDAD524" w14:textId="77777777" w:rsidR="00A40818" w:rsidRPr="009E1BE1" w:rsidRDefault="00A40818" w:rsidP="00943E3F">
            <w:pPr>
              <w:spacing w:line="240" w:lineRule="auto"/>
              <w:jc w:val="center"/>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Nilai Max</w:t>
            </w:r>
          </w:p>
        </w:tc>
        <w:tc>
          <w:tcPr>
            <w:tcW w:w="5436" w:type="dxa"/>
            <w:gridSpan w:val="2"/>
            <w:vAlign w:val="bottom"/>
          </w:tcPr>
          <w:p w14:paraId="622FA1A4" w14:textId="77777777" w:rsidR="00A40818" w:rsidRPr="009E1BE1" w:rsidRDefault="00A40818" w:rsidP="00943E3F">
            <w:pPr>
              <w:spacing w:line="240" w:lineRule="auto"/>
              <w:jc w:val="center"/>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72.5</w:t>
            </w:r>
          </w:p>
        </w:tc>
      </w:tr>
      <w:tr w:rsidR="00A40818" w:rsidRPr="009E1BE1" w14:paraId="05E0C40B" w14:textId="77777777" w:rsidTr="00943E3F">
        <w:tc>
          <w:tcPr>
            <w:tcW w:w="2718" w:type="dxa"/>
            <w:shd w:val="clear" w:color="auto" w:fill="8EAADB" w:themeFill="accent1" w:themeFillTint="99"/>
          </w:tcPr>
          <w:p w14:paraId="65F21EDE" w14:textId="77777777" w:rsidR="00A40818" w:rsidRPr="009E1BE1" w:rsidRDefault="00A40818" w:rsidP="00943E3F">
            <w:pPr>
              <w:spacing w:line="240" w:lineRule="auto"/>
              <w:jc w:val="center"/>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Nilai Min</w:t>
            </w:r>
          </w:p>
        </w:tc>
        <w:tc>
          <w:tcPr>
            <w:tcW w:w="5436" w:type="dxa"/>
            <w:gridSpan w:val="2"/>
            <w:vAlign w:val="bottom"/>
          </w:tcPr>
          <w:p w14:paraId="149727DB" w14:textId="77777777" w:rsidR="00A40818" w:rsidRPr="009E1BE1" w:rsidRDefault="00A40818" w:rsidP="00943E3F">
            <w:pPr>
              <w:spacing w:line="240" w:lineRule="auto"/>
              <w:jc w:val="center"/>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42.5</w:t>
            </w:r>
          </w:p>
        </w:tc>
      </w:tr>
      <w:tr w:rsidR="00A40818" w:rsidRPr="009E1BE1" w14:paraId="711A59E9" w14:textId="77777777" w:rsidTr="00943E3F">
        <w:tc>
          <w:tcPr>
            <w:tcW w:w="2718" w:type="dxa"/>
            <w:shd w:val="clear" w:color="auto" w:fill="8EAADB" w:themeFill="accent1" w:themeFillTint="99"/>
          </w:tcPr>
          <w:p w14:paraId="1ACD986A" w14:textId="77777777" w:rsidR="00A40818" w:rsidRPr="009E1BE1" w:rsidRDefault="00A40818" w:rsidP="00943E3F">
            <w:pPr>
              <w:spacing w:line="240" w:lineRule="auto"/>
              <w:jc w:val="center"/>
              <w:rPr>
                <w:rFonts w:ascii="Times New Roman" w:eastAsia="Times New Roman" w:hAnsi="Times New Roman" w:cs="Times New Roman"/>
                <w:bCs/>
                <w:sz w:val="24"/>
                <w:szCs w:val="24"/>
                <w:lang w:val="id-ID"/>
              </w:rPr>
            </w:pPr>
            <w:proofErr w:type="spellStart"/>
            <w:r w:rsidRPr="009E1BE1">
              <w:rPr>
                <w:rFonts w:ascii="Times New Roman" w:eastAsia="Times New Roman" w:hAnsi="Times New Roman" w:cs="Times New Roman"/>
                <w:bCs/>
                <w:sz w:val="24"/>
                <w:szCs w:val="24"/>
                <w:lang w:val="id-ID"/>
              </w:rPr>
              <w:t>Rata-Rata</w:t>
            </w:r>
            <w:proofErr w:type="spellEnd"/>
          </w:p>
        </w:tc>
        <w:tc>
          <w:tcPr>
            <w:tcW w:w="5436" w:type="dxa"/>
            <w:gridSpan w:val="2"/>
            <w:vAlign w:val="bottom"/>
          </w:tcPr>
          <w:p w14:paraId="5C5CD9BF" w14:textId="77777777" w:rsidR="00A40818" w:rsidRPr="009E1BE1" w:rsidRDefault="00A40818" w:rsidP="00943E3F">
            <w:pPr>
              <w:spacing w:line="240" w:lineRule="auto"/>
              <w:jc w:val="center"/>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54.75</w:t>
            </w:r>
          </w:p>
        </w:tc>
      </w:tr>
      <w:tr w:rsidR="00A40818" w:rsidRPr="009E1BE1" w14:paraId="4D22B21B" w14:textId="77777777" w:rsidTr="00943E3F">
        <w:tc>
          <w:tcPr>
            <w:tcW w:w="2718" w:type="dxa"/>
            <w:shd w:val="clear" w:color="auto" w:fill="8EAADB" w:themeFill="accent1" w:themeFillTint="99"/>
          </w:tcPr>
          <w:p w14:paraId="1AF84492" w14:textId="77777777" w:rsidR="00A40818" w:rsidRPr="009E1BE1" w:rsidRDefault="00A40818" w:rsidP="00943E3F">
            <w:pPr>
              <w:spacing w:line="240" w:lineRule="auto"/>
              <w:jc w:val="center"/>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Simpangan Baku</w:t>
            </w:r>
          </w:p>
        </w:tc>
        <w:tc>
          <w:tcPr>
            <w:tcW w:w="5436" w:type="dxa"/>
            <w:gridSpan w:val="2"/>
            <w:vAlign w:val="bottom"/>
          </w:tcPr>
          <w:p w14:paraId="416B5182" w14:textId="77777777" w:rsidR="00A40818" w:rsidRPr="009E1BE1" w:rsidRDefault="00A40818" w:rsidP="00943E3F">
            <w:pPr>
              <w:spacing w:line="240" w:lineRule="auto"/>
              <w:jc w:val="center"/>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9.38</w:t>
            </w:r>
          </w:p>
        </w:tc>
      </w:tr>
    </w:tbl>
    <w:p w14:paraId="47179365" w14:textId="77777777" w:rsidR="00A40818" w:rsidRDefault="00A40818" w:rsidP="00A40818">
      <w:pPr>
        <w:spacing w:before="240" w:line="360" w:lineRule="auto"/>
        <w:ind w:left="284" w:firstLine="425"/>
        <w:jc w:val="both"/>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 xml:space="preserve">Berdasarkan tabel </w:t>
      </w:r>
      <w:proofErr w:type="spellStart"/>
      <w:r w:rsidRPr="009E1BE1">
        <w:rPr>
          <w:rFonts w:ascii="Times New Roman" w:eastAsia="Times New Roman" w:hAnsi="Times New Roman" w:cs="Times New Roman"/>
          <w:bCs/>
          <w:sz w:val="24"/>
          <w:szCs w:val="24"/>
          <w:lang w:val="id-ID"/>
        </w:rPr>
        <w:t>diatas</w:t>
      </w:r>
      <w:proofErr w:type="spellEnd"/>
      <w:r w:rsidRPr="009E1BE1">
        <w:rPr>
          <w:rFonts w:ascii="Times New Roman" w:eastAsia="Times New Roman" w:hAnsi="Times New Roman" w:cs="Times New Roman"/>
          <w:bCs/>
          <w:sz w:val="24"/>
          <w:szCs w:val="24"/>
          <w:lang w:val="id-ID"/>
        </w:rPr>
        <w:t xml:space="preserve">, dapat dilihat bahwa nilai rata-rata kemampuan </w:t>
      </w:r>
      <w:proofErr w:type="spellStart"/>
      <w:r w:rsidRPr="009E1BE1">
        <w:rPr>
          <w:rFonts w:ascii="Times New Roman" w:eastAsia="Times New Roman" w:hAnsi="Times New Roman" w:cs="Times New Roman"/>
          <w:bCs/>
          <w:sz w:val="24"/>
          <w:szCs w:val="24"/>
          <w:lang w:val="id-ID"/>
        </w:rPr>
        <w:t>berikir</w:t>
      </w:r>
      <w:proofErr w:type="spellEnd"/>
      <w:r w:rsidRPr="009E1BE1">
        <w:rPr>
          <w:rFonts w:ascii="Times New Roman" w:eastAsia="Times New Roman" w:hAnsi="Times New Roman" w:cs="Times New Roman"/>
          <w:bCs/>
          <w:sz w:val="24"/>
          <w:szCs w:val="24"/>
          <w:lang w:val="id-ID"/>
        </w:rPr>
        <w:t xml:space="preserve"> kreatif siswa adalah 54.75. kemudian, untuk nilai minimalnya adalah 42.5 dan nilai </w:t>
      </w:r>
      <w:proofErr w:type="spellStart"/>
      <w:r w:rsidRPr="009E1BE1">
        <w:rPr>
          <w:rFonts w:ascii="Times New Roman" w:eastAsia="Times New Roman" w:hAnsi="Times New Roman" w:cs="Times New Roman"/>
          <w:bCs/>
          <w:sz w:val="24"/>
          <w:szCs w:val="24"/>
          <w:lang w:val="id-ID"/>
        </w:rPr>
        <w:t>maximalnya</w:t>
      </w:r>
      <w:proofErr w:type="spellEnd"/>
      <w:r w:rsidRPr="009E1BE1">
        <w:rPr>
          <w:rFonts w:ascii="Times New Roman" w:eastAsia="Times New Roman" w:hAnsi="Times New Roman" w:cs="Times New Roman"/>
          <w:bCs/>
          <w:sz w:val="24"/>
          <w:szCs w:val="24"/>
          <w:lang w:val="id-ID"/>
        </w:rPr>
        <w:t xml:space="preserve"> adalah 72.5. dengan asumsi KKM </w:t>
      </w:r>
      <w:proofErr w:type="spellStart"/>
      <w:r w:rsidRPr="009E1BE1">
        <w:rPr>
          <w:rFonts w:ascii="Times New Roman" w:eastAsia="Times New Roman" w:hAnsi="Times New Roman" w:cs="Times New Roman"/>
          <w:bCs/>
          <w:sz w:val="24"/>
          <w:szCs w:val="24"/>
          <w:lang w:val="id-ID"/>
        </w:rPr>
        <w:t>defauld</w:t>
      </w:r>
      <w:proofErr w:type="spellEnd"/>
      <w:r w:rsidRPr="009E1BE1">
        <w:rPr>
          <w:rFonts w:ascii="Times New Roman" w:eastAsia="Times New Roman" w:hAnsi="Times New Roman" w:cs="Times New Roman"/>
          <w:bCs/>
          <w:sz w:val="24"/>
          <w:szCs w:val="24"/>
          <w:lang w:val="id-ID"/>
        </w:rPr>
        <w:t xml:space="preserve"> adalah 65, maka pada kelas tersebut hanya terdapat 1 siswa yang tuntas dan 9 siswa lainnya belum tuntas. Jadi dapat disimpulkan bahwa masih banyak siswa yang tergolong belum tuntas pada </w:t>
      </w:r>
      <w:proofErr w:type="spellStart"/>
      <w:r w:rsidRPr="009E1BE1">
        <w:rPr>
          <w:rFonts w:ascii="Times New Roman" w:eastAsia="Times New Roman" w:hAnsi="Times New Roman" w:cs="Times New Roman"/>
          <w:bCs/>
          <w:sz w:val="24"/>
          <w:szCs w:val="24"/>
          <w:lang w:val="id-ID"/>
        </w:rPr>
        <w:t>pretest</w:t>
      </w:r>
      <w:proofErr w:type="spellEnd"/>
      <w:r w:rsidRPr="009E1BE1">
        <w:rPr>
          <w:rFonts w:ascii="Times New Roman" w:eastAsia="Times New Roman" w:hAnsi="Times New Roman" w:cs="Times New Roman"/>
          <w:bCs/>
          <w:sz w:val="24"/>
          <w:szCs w:val="24"/>
          <w:lang w:val="id-ID"/>
        </w:rPr>
        <w:t xml:space="preserve"> ini.</w:t>
      </w:r>
    </w:p>
    <w:p w14:paraId="6E7E5E82" w14:textId="77777777" w:rsidR="00A40818" w:rsidRPr="009E1BE1" w:rsidRDefault="00A40818" w:rsidP="00A40818">
      <w:pPr>
        <w:spacing w:before="240" w:line="360" w:lineRule="auto"/>
        <w:ind w:left="284" w:firstLine="425"/>
        <w:jc w:val="both"/>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 xml:space="preserve">Berdasarkan hasil </w:t>
      </w:r>
      <w:proofErr w:type="spellStart"/>
      <w:r w:rsidRPr="009E1BE1">
        <w:rPr>
          <w:rFonts w:ascii="Times New Roman" w:eastAsia="Times New Roman" w:hAnsi="Times New Roman" w:cs="Times New Roman"/>
          <w:bCs/>
          <w:i/>
          <w:sz w:val="24"/>
          <w:szCs w:val="24"/>
          <w:lang w:val="id-ID"/>
        </w:rPr>
        <w:t>pretest</w:t>
      </w:r>
      <w:proofErr w:type="spellEnd"/>
      <w:r w:rsidRPr="009E1BE1">
        <w:rPr>
          <w:rFonts w:ascii="Times New Roman" w:eastAsia="Times New Roman" w:hAnsi="Times New Roman" w:cs="Times New Roman"/>
          <w:bCs/>
          <w:i/>
          <w:sz w:val="24"/>
          <w:szCs w:val="24"/>
          <w:lang w:val="id-ID"/>
        </w:rPr>
        <w:t xml:space="preserve"> </w:t>
      </w:r>
      <w:r w:rsidRPr="009E1BE1">
        <w:rPr>
          <w:rFonts w:ascii="Times New Roman" w:eastAsia="Times New Roman" w:hAnsi="Times New Roman" w:cs="Times New Roman"/>
          <w:bCs/>
          <w:sz w:val="24"/>
          <w:szCs w:val="24"/>
          <w:lang w:val="id-ID"/>
        </w:rPr>
        <w:t>tersebut, maka dapat diperoleh hasil persentase sebagai berikut:</w:t>
      </w:r>
    </w:p>
    <w:p w14:paraId="00FC92BF" w14:textId="77777777" w:rsidR="00A40818" w:rsidRPr="009E1BE1" w:rsidRDefault="00A40818" w:rsidP="00A40818">
      <w:pPr>
        <w:spacing w:before="240" w:line="360" w:lineRule="auto"/>
        <w:ind w:firstLine="720"/>
        <w:jc w:val="center"/>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noProof/>
          <w:sz w:val="24"/>
          <w:szCs w:val="24"/>
          <w:lang w:val="id-ID" w:eastAsia="id-ID"/>
        </w:rPr>
        <w:lastRenderedPageBreak/>
        <w:drawing>
          <wp:inline distT="0" distB="0" distL="0" distR="0" wp14:anchorId="524CC25D" wp14:editId="65C93E9A">
            <wp:extent cx="3657600" cy="2114550"/>
            <wp:effectExtent l="0" t="0" r="19050" b="1905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7496640D" w14:textId="77777777" w:rsidR="00A40818" w:rsidRPr="009E1BE1" w:rsidRDefault="00A40818" w:rsidP="00A40818">
      <w:pPr>
        <w:pStyle w:val="Judul4"/>
        <w:spacing w:after="240"/>
        <w:jc w:val="center"/>
        <w:rPr>
          <w:rFonts w:ascii="Times New Roman" w:eastAsia="Times New Roman" w:hAnsi="Times New Roman" w:cs="Times New Roman"/>
          <w:color w:val="auto"/>
          <w:sz w:val="24"/>
          <w:szCs w:val="24"/>
          <w:lang w:val="id-ID"/>
        </w:rPr>
      </w:pPr>
      <w:bookmarkStart w:id="286" w:name="_Toc219323454"/>
      <w:bookmarkStart w:id="287" w:name="_Toc219319918"/>
      <w:bookmarkStart w:id="288" w:name="_Toc219323315"/>
      <w:r w:rsidRPr="009E1BE1">
        <w:rPr>
          <w:rFonts w:ascii="Times New Roman" w:eastAsia="Times New Roman" w:hAnsi="Times New Roman" w:cs="Times New Roman"/>
          <w:color w:val="auto"/>
          <w:sz w:val="24"/>
          <w:szCs w:val="24"/>
          <w:lang w:val="id-ID"/>
        </w:rPr>
        <w:t xml:space="preserve">Gambar 4.1 Persentase Hasil </w:t>
      </w:r>
      <w:proofErr w:type="spellStart"/>
      <w:r w:rsidRPr="009E1BE1">
        <w:rPr>
          <w:rFonts w:ascii="Times New Roman" w:eastAsia="Times New Roman" w:hAnsi="Times New Roman" w:cs="Times New Roman"/>
          <w:color w:val="auto"/>
          <w:sz w:val="24"/>
          <w:szCs w:val="24"/>
          <w:lang w:val="id-ID"/>
        </w:rPr>
        <w:t>Pretest</w:t>
      </w:r>
      <w:proofErr w:type="spellEnd"/>
      <w:r w:rsidRPr="009E1BE1">
        <w:rPr>
          <w:rFonts w:ascii="Times New Roman" w:eastAsia="Times New Roman" w:hAnsi="Times New Roman" w:cs="Times New Roman"/>
          <w:color w:val="auto"/>
          <w:sz w:val="24"/>
          <w:szCs w:val="24"/>
          <w:lang w:val="id-ID"/>
        </w:rPr>
        <w:t xml:space="preserve"> Kemampuan </w:t>
      </w:r>
      <w:proofErr w:type="spellStart"/>
      <w:r w:rsidRPr="009E1BE1">
        <w:rPr>
          <w:rFonts w:ascii="Times New Roman" w:eastAsia="Times New Roman" w:hAnsi="Times New Roman" w:cs="Times New Roman"/>
          <w:color w:val="auto"/>
          <w:sz w:val="24"/>
          <w:szCs w:val="24"/>
          <w:lang w:val="id-ID"/>
        </w:rPr>
        <w:t>Berikir</w:t>
      </w:r>
      <w:proofErr w:type="spellEnd"/>
      <w:r w:rsidRPr="009E1BE1">
        <w:rPr>
          <w:rFonts w:ascii="Times New Roman" w:eastAsia="Times New Roman" w:hAnsi="Times New Roman" w:cs="Times New Roman"/>
          <w:color w:val="auto"/>
          <w:sz w:val="24"/>
          <w:szCs w:val="24"/>
          <w:lang w:val="id-ID"/>
        </w:rPr>
        <w:t xml:space="preserve"> Kreatif Siswa</w:t>
      </w:r>
      <w:bookmarkEnd w:id="286"/>
      <w:bookmarkEnd w:id="287"/>
      <w:bookmarkEnd w:id="288"/>
    </w:p>
    <w:p w14:paraId="48894F8B" w14:textId="77777777" w:rsidR="00A40818" w:rsidRDefault="00A40818" w:rsidP="00A40818">
      <w:pPr>
        <w:spacing w:line="360" w:lineRule="auto"/>
        <w:ind w:left="284" w:firstLine="425"/>
        <w:jc w:val="both"/>
        <w:rPr>
          <w:rFonts w:ascii="Times New Roman" w:eastAsia="Times New Roman" w:hAnsi="Times New Roman" w:cs="Times New Roman"/>
          <w:bCs/>
          <w:i/>
          <w:sz w:val="24"/>
          <w:szCs w:val="24"/>
          <w:lang w:val="id-ID"/>
        </w:rPr>
      </w:pPr>
      <w:r w:rsidRPr="009E1BE1">
        <w:rPr>
          <w:rFonts w:ascii="Times New Roman" w:eastAsia="Times New Roman" w:hAnsi="Times New Roman" w:cs="Times New Roman"/>
          <w:bCs/>
          <w:sz w:val="24"/>
          <w:szCs w:val="24"/>
          <w:lang w:val="id-ID"/>
        </w:rPr>
        <w:t xml:space="preserve">Berdasarkan gambar </w:t>
      </w:r>
      <w:proofErr w:type="spellStart"/>
      <w:r w:rsidRPr="009E1BE1">
        <w:rPr>
          <w:rFonts w:ascii="Times New Roman" w:eastAsia="Times New Roman" w:hAnsi="Times New Roman" w:cs="Times New Roman"/>
          <w:bCs/>
          <w:sz w:val="24"/>
          <w:szCs w:val="24"/>
          <w:lang w:val="id-ID"/>
        </w:rPr>
        <w:t>diatas</w:t>
      </w:r>
      <w:proofErr w:type="spellEnd"/>
      <w:r w:rsidRPr="009E1BE1">
        <w:rPr>
          <w:rFonts w:ascii="Times New Roman" w:eastAsia="Times New Roman" w:hAnsi="Times New Roman" w:cs="Times New Roman"/>
          <w:bCs/>
          <w:sz w:val="24"/>
          <w:szCs w:val="24"/>
          <w:lang w:val="id-ID"/>
        </w:rPr>
        <w:t>, maka dapat d</w:t>
      </w:r>
      <w:r>
        <w:rPr>
          <w:rFonts w:ascii="Times New Roman" w:eastAsia="Times New Roman" w:hAnsi="Times New Roman" w:cs="Times New Roman"/>
          <w:bCs/>
          <w:sz w:val="24"/>
          <w:szCs w:val="24"/>
          <w:lang w:val="id-ID"/>
        </w:rPr>
        <w:t>itarik kesimpulan bahwa sebanyak</w:t>
      </w:r>
      <w:r w:rsidRPr="009E1BE1">
        <w:rPr>
          <w:rFonts w:ascii="Times New Roman" w:eastAsia="Times New Roman" w:hAnsi="Times New Roman" w:cs="Times New Roman"/>
          <w:bCs/>
          <w:sz w:val="24"/>
          <w:szCs w:val="24"/>
          <w:lang w:val="id-ID"/>
        </w:rPr>
        <w:t xml:space="preserve"> 10% siswa di kelas V yang tuntas dalam </w:t>
      </w:r>
      <w:proofErr w:type="spellStart"/>
      <w:r w:rsidRPr="009E1BE1">
        <w:rPr>
          <w:rFonts w:ascii="Times New Roman" w:eastAsia="Times New Roman" w:hAnsi="Times New Roman" w:cs="Times New Roman"/>
          <w:bCs/>
          <w:i/>
          <w:sz w:val="24"/>
          <w:szCs w:val="24"/>
          <w:lang w:val="id-ID"/>
        </w:rPr>
        <w:t>pretest</w:t>
      </w:r>
      <w:proofErr w:type="spellEnd"/>
      <w:r w:rsidRPr="009E1BE1">
        <w:rPr>
          <w:rFonts w:ascii="Times New Roman" w:eastAsia="Times New Roman" w:hAnsi="Times New Roman" w:cs="Times New Roman"/>
          <w:bCs/>
          <w:i/>
          <w:sz w:val="24"/>
          <w:szCs w:val="24"/>
          <w:lang w:val="id-ID"/>
        </w:rPr>
        <w:t xml:space="preserve"> </w:t>
      </w:r>
      <w:r w:rsidRPr="009E1BE1">
        <w:rPr>
          <w:rFonts w:ascii="Times New Roman" w:eastAsia="Times New Roman" w:hAnsi="Times New Roman" w:cs="Times New Roman"/>
          <w:bCs/>
          <w:sz w:val="24"/>
          <w:szCs w:val="24"/>
          <w:lang w:val="id-ID"/>
        </w:rPr>
        <w:t xml:space="preserve">dan sebanyak 90% siswa lainnya tidak tuntas dalam </w:t>
      </w:r>
      <w:proofErr w:type="spellStart"/>
      <w:r w:rsidRPr="009E1BE1">
        <w:rPr>
          <w:rFonts w:ascii="Times New Roman" w:eastAsia="Times New Roman" w:hAnsi="Times New Roman" w:cs="Times New Roman"/>
          <w:bCs/>
          <w:i/>
          <w:sz w:val="24"/>
          <w:szCs w:val="24"/>
          <w:lang w:val="id-ID"/>
        </w:rPr>
        <w:t>pretest</w:t>
      </w:r>
      <w:proofErr w:type="spellEnd"/>
      <w:r w:rsidRPr="009E1BE1">
        <w:rPr>
          <w:rFonts w:ascii="Times New Roman" w:eastAsia="Times New Roman" w:hAnsi="Times New Roman" w:cs="Times New Roman"/>
          <w:bCs/>
          <w:i/>
          <w:sz w:val="24"/>
          <w:szCs w:val="24"/>
          <w:lang w:val="id-ID"/>
        </w:rPr>
        <w:t>.</w:t>
      </w:r>
    </w:p>
    <w:p w14:paraId="56BD606F" w14:textId="77777777" w:rsidR="00A40818" w:rsidRPr="009E1BE1" w:rsidRDefault="00A40818" w:rsidP="00A40818">
      <w:pPr>
        <w:pStyle w:val="DaftarParagraf"/>
        <w:numPr>
          <w:ilvl w:val="1"/>
          <w:numId w:val="15"/>
        </w:numPr>
        <w:spacing w:line="360" w:lineRule="auto"/>
        <w:ind w:left="709"/>
        <w:jc w:val="both"/>
        <w:rPr>
          <w:rFonts w:ascii="Times New Roman" w:eastAsia="Times New Roman" w:hAnsi="Times New Roman" w:cs="Times New Roman"/>
          <w:b/>
          <w:bCs/>
          <w:sz w:val="24"/>
          <w:szCs w:val="24"/>
          <w:lang w:val="id-ID"/>
        </w:rPr>
      </w:pPr>
      <w:r w:rsidRPr="009E1BE1">
        <w:rPr>
          <w:rFonts w:ascii="Times New Roman" w:eastAsia="Times New Roman" w:hAnsi="Times New Roman" w:cs="Times New Roman"/>
          <w:b/>
          <w:bCs/>
          <w:sz w:val="24"/>
          <w:szCs w:val="24"/>
          <w:lang w:val="id-ID"/>
        </w:rPr>
        <w:t xml:space="preserve">Uji </w:t>
      </w:r>
      <w:proofErr w:type="spellStart"/>
      <w:r w:rsidRPr="009E1BE1">
        <w:rPr>
          <w:rFonts w:ascii="Times New Roman" w:eastAsia="Times New Roman" w:hAnsi="Times New Roman" w:cs="Times New Roman"/>
          <w:b/>
          <w:bCs/>
          <w:sz w:val="24"/>
          <w:szCs w:val="24"/>
          <w:lang w:val="id-ID"/>
        </w:rPr>
        <w:t>Normalitas</w:t>
      </w:r>
      <w:proofErr w:type="spellEnd"/>
    </w:p>
    <w:p w14:paraId="3A297377" w14:textId="77777777" w:rsidR="00A40818" w:rsidRPr="009E1BE1" w:rsidRDefault="00A40818" w:rsidP="00A40818">
      <w:pPr>
        <w:pStyle w:val="DaftarParagraf"/>
        <w:spacing w:line="360" w:lineRule="auto"/>
        <w:ind w:firstLine="720"/>
        <w:jc w:val="both"/>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 xml:space="preserve">Uji </w:t>
      </w:r>
      <w:proofErr w:type="spellStart"/>
      <w:r w:rsidRPr="009E1BE1">
        <w:rPr>
          <w:rFonts w:ascii="Times New Roman" w:eastAsia="Times New Roman" w:hAnsi="Times New Roman" w:cs="Times New Roman"/>
          <w:bCs/>
          <w:sz w:val="24"/>
          <w:szCs w:val="24"/>
          <w:lang w:val="id-ID"/>
        </w:rPr>
        <w:t>normalitas</w:t>
      </w:r>
      <w:proofErr w:type="spellEnd"/>
      <w:r w:rsidRPr="009E1BE1">
        <w:rPr>
          <w:rFonts w:ascii="Times New Roman" w:eastAsia="Times New Roman" w:hAnsi="Times New Roman" w:cs="Times New Roman"/>
          <w:bCs/>
          <w:sz w:val="24"/>
          <w:szCs w:val="24"/>
          <w:lang w:val="id-ID"/>
        </w:rPr>
        <w:t xml:space="preserve"> dari data hasil penelitian ini, peneliti menggunakan uji </w:t>
      </w:r>
      <w:proofErr w:type="spellStart"/>
      <w:r w:rsidRPr="009E1BE1">
        <w:rPr>
          <w:rFonts w:ascii="Times New Roman" w:eastAsia="Times New Roman" w:hAnsi="Times New Roman" w:cs="Times New Roman"/>
          <w:bCs/>
          <w:i/>
          <w:sz w:val="24"/>
          <w:szCs w:val="24"/>
          <w:lang w:val="id-ID"/>
        </w:rPr>
        <w:t>Lilifors</w:t>
      </w:r>
      <w:proofErr w:type="spellEnd"/>
      <w:r w:rsidRPr="009E1BE1">
        <w:rPr>
          <w:rFonts w:ascii="Times New Roman" w:eastAsia="Times New Roman" w:hAnsi="Times New Roman" w:cs="Times New Roman"/>
          <w:bCs/>
          <w:i/>
          <w:sz w:val="24"/>
          <w:szCs w:val="24"/>
          <w:lang w:val="id-ID"/>
        </w:rPr>
        <w:t>.</w:t>
      </w:r>
      <w:r w:rsidRPr="009E1BE1">
        <w:rPr>
          <w:rFonts w:ascii="Times New Roman" w:eastAsia="Times New Roman" w:hAnsi="Times New Roman" w:cs="Times New Roman"/>
          <w:bCs/>
          <w:sz w:val="24"/>
          <w:szCs w:val="24"/>
          <w:lang w:val="id-ID"/>
        </w:rPr>
        <w:t xml:space="preserve"> Karena jumlah siswa dalam penelitian ini kurang dari 50 siswa. Adapun dalam penghitungan uji </w:t>
      </w:r>
      <w:proofErr w:type="spellStart"/>
      <w:r w:rsidRPr="009E1BE1">
        <w:rPr>
          <w:rFonts w:ascii="Times New Roman" w:eastAsia="Times New Roman" w:hAnsi="Times New Roman" w:cs="Times New Roman"/>
          <w:bCs/>
          <w:sz w:val="24"/>
          <w:szCs w:val="24"/>
          <w:lang w:val="id-ID"/>
        </w:rPr>
        <w:t>normalitas</w:t>
      </w:r>
      <w:proofErr w:type="spellEnd"/>
      <w:r w:rsidRPr="009E1BE1">
        <w:rPr>
          <w:rFonts w:ascii="Times New Roman" w:eastAsia="Times New Roman" w:hAnsi="Times New Roman" w:cs="Times New Roman"/>
          <w:bCs/>
          <w:sz w:val="24"/>
          <w:szCs w:val="24"/>
          <w:lang w:val="id-ID"/>
        </w:rPr>
        <w:t xml:space="preserve"> ini peneliti menggunakan bantuan </w:t>
      </w:r>
      <w:proofErr w:type="spellStart"/>
      <w:r w:rsidRPr="009E1BE1">
        <w:rPr>
          <w:rFonts w:ascii="Times New Roman" w:eastAsia="Times New Roman" w:hAnsi="Times New Roman" w:cs="Times New Roman"/>
          <w:bCs/>
          <w:i/>
          <w:sz w:val="24"/>
          <w:szCs w:val="24"/>
          <w:lang w:val="id-ID"/>
        </w:rPr>
        <w:t>microsoft</w:t>
      </w:r>
      <w:proofErr w:type="spellEnd"/>
      <w:r w:rsidRPr="009E1BE1">
        <w:rPr>
          <w:rFonts w:ascii="Times New Roman" w:eastAsia="Times New Roman" w:hAnsi="Times New Roman" w:cs="Times New Roman"/>
          <w:bCs/>
          <w:i/>
          <w:sz w:val="24"/>
          <w:szCs w:val="24"/>
          <w:lang w:val="id-ID"/>
        </w:rPr>
        <w:t xml:space="preserve"> </w:t>
      </w:r>
      <w:proofErr w:type="spellStart"/>
      <w:r w:rsidRPr="009E1BE1">
        <w:rPr>
          <w:rFonts w:ascii="Times New Roman" w:eastAsia="Times New Roman" w:hAnsi="Times New Roman" w:cs="Times New Roman"/>
          <w:bCs/>
          <w:i/>
          <w:sz w:val="24"/>
          <w:szCs w:val="24"/>
          <w:lang w:val="id-ID"/>
        </w:rPr>
        <w:t>excell</w:t>
      </w:r>
      <w:proofErr w:type="spellEnd"/>
      <w:r w:rsidRPr="009E1BE1">
        <w:rPr>
          <w:rFonts w:ascii="Times New Roman" w:eastAsia="Times New Roman" w:hAnsi="Times New Roman" w:cs="Times New Roman"/>
          <w:bCs/>
          <w:i/>
          <w:sz w:val="24"/>
          <w:szCs w:val="24"/>
          <w:lang w:val="id-ID"/>
        </w:rPr>
        <w:t xml:space="preserve">, </w:t>
      </w:r>
      <w:r w:rsidRPr="009E1BE1">
        <w:rPr>
          <w:rFonts w:ascii="Times New Roman" w:eastAsia="Times New Roman" w:hAnsi="Times New Roman" w:cs="Times New Roman"/>
          <w:bCs/>
          <w:sz w:val="24"/>
          <w:szCs w:val="24"/>
          <w:lang w:val="id-ID"/>
        </w:rPr>
        <w:t>sehingga diperoleh data sebagai berikut:</w:t>
      </w:r>
    </w:p>
    <w:p w14:paraId="633F80B5" w14:textId="77777777" w:rsidR="00A40818" w:rsidRPr="009E1BE1" w:rsidRDefault="00A40818" w:rsidP="00A40818">
      <w:pPr>
        <w:pStyle w:val="Judul3"/>
        <w:jc w:val="center"/>
        <w:rPr>
          <w:rFonts w:ascii="Times New Roman" w:eastAsia="Times New Roman" w:hAnsi="Times New Roman" w:cs="Times New Roman"/>
          <w:color w:val="auto"/>
          <w:sz w:val="24"/>
          <w:szCs w:val="24"/>
        </w:rPr>
      </w:pPr>
      <w:bookmarkStart w:id="289" w:name="_Toc219319921"/>
      <w:bookmarkStart w:id="290" w:name="_Toc219323457"/>
      <w:bookmarkStart w:id="291" w:name="_Toc219323318"/>
      <w:bookmarkStart w:id="292" w:name="_Toc219319005"/>
      <w:r w:rsidRPr="009E1BE1">
        <w:rPr>
          <w:rFonts w:ascii="Times New Roman" w:eastAsia="Times New Roman" w:hAnsi="Times New Roman" w:cs="Times New Roman"/>
          <w:color w:val="auto"/>
          <w:sz w:val="24"/>
          <w:szCs w:val="24"/>
        </w:rPr>
        <w:t xml:space="preserve">Tabel 4.3 Hasil Uji </w:t>
      </w:r>
      <w:proofErr w:type="spellStart"/>
      <w:r w:rsidRPr="009E1BE1">
        <w:rPr>
          <w:rFonts w:ascii="Times New Roman" w:eastAsia="Times New Roman" w:hAnsi="Times New Roman" w:cs="Times New Roman"/>
          <w:color w:val="auto"/>
          <w:sz w:val="24"/>
          <w:szCs w:val="24"/>
        </w:rPr>
        <w:t>Normalitas</w:t>
      </w:r>
      <w:proofErr w:type="spellEnd"/>
      <w:r w:rsidRPr="009E1BE1">
        <w:rPr>
          <w:rFonts w:ascii="Times New Roman" w:eastAsia="Times New Roman" w:hAnsi="Times New Roman" w:cs="Times New Roman"/>
          <w:color w:val="auto"/>
          <w:sz w:val="24"/>
          <w:szCs w:val="24"/>
        </w:rPr>
        <w:t xml:space="preserve"> Data </w:t>
      </w:r>
      <w:proofErr w:type="spellStart"/>
      <w:r w:rsidRPr="009E1BE1">
        <w:rPr>
          <w:rFonts w:ascii="Times New Roman" w:eastAsia="Times New Roman" w:hAnsi="Times New Roman" w:cs="Times New Roman"/>
          <w:color w:val="auto"/>
          <w:sz w:val="24"/>
          <w:szCs w:val="24"/>
        </w:rPr>
        <w:t>Pretest</w:t>
      </w:r>
      <w:proofErr w:type="spellEnd"/>
      <w:r w:rsidRPr="009E1BE1">
        <w:rPr>
          <w:rFonts w:ascii="Times New Roman" w:eastAsia="Times New Roman" w:hAnsi="Times New Roman" w:cs="Times New Roman"/>
          <w:color w:val="auto"/>
          <w:sz w:val="24"/>
          <w:szCs w:val="24"/>
        </w:rPr>
        <w:t xml:space="preserve"> Tes dan Angket Kemampuan </w:t>
      </w:r>
      <w:proofErr w:type="spellStart"/>
      <w:r w:rsidRPr="009E1BE1">
        <w:rPr>
          <w:rFonts w:ascii="Times New Roman" w:eastAsia="Times New Roman" w:hAnsi="Times New Roman" w:cs="Times New Roman"/>
          <w:color w:val="auto"/>
          <w:sz w:val="24"/>
          <w:szCs w:val="24"/>
        </w:rPr>
        <w:t>Berfikir</w:t>
      </w:r>
      <w:proofErr w:type="spellEnd"/>
      <w:r w:rsidRPr="009E1BE1">
        <w:rPr>
          <w:rFonts w:ascii="Times New Roman" w:eastAsia="Times New Roman" w:hAnsi="Times New Roman" w:cs="Times New Roman"/>
          <w:color w:val="auto"/>
          <w:sz w:val="24"/>
          <w:szCs w:val="24"/>
        </w:rPr>
        <w:t xml:space="preserve"> Kreatif</w:t>
      </w:r>
      <w:bookmarkEnd w:id="289"/>
      <w:bookmarkEnd w:id="290"/>
      <w:bookmarkEnd w:id="291"/>
      <w:bookmarkEnd w:id="29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
        <w:gridCol w:w="456"/>
        <w:gridCol w:w="961"/>
        <w:gridCol w:w="1134"/>
        <w:gridCol w:w="1134"/>
        <w:gridCol w:w="2943"/>
      </w:tblGrid>
      <w:tr w:rsidR="00A40818" w:rsidRPr="009E1BE1" w14:paraId="214655F7" w14:textId="77777777" w:rsidTr="00943E3F">
        <w:trPr>
          <w:jc w:val="center"/>
        </w:trPr>
        <w:tc>
          <w:tcPr>
            <w:tcW w:w="806" w:type="dxa"/>
          </w:tcPr>
          <w:p w14:paraId="16398FD9" w14:textId="77777777" w:rsidR="00A40818" w:rsidRPr="009E1BE1" w:rsidRDefault="00A40818" w:rsidP="00943E3F">
            <w:pPr>
              <w:pStyle w:val="DaftarParagraf"/>
              <w:spacing w:line="240" w:lineRule="auto"/>
              <w:ind w:left="0"/>
              <w:jc w:val="center"/>
              <w:rPr>
                <w:rFonts w:ascii="Times New Roman" w:eastAsia="Times New Roman" w:hAnsi="Times New Roman" w:cs="Times New Roman"/>
                <w:b/>
                <w:bCs/>
                <w:sz w:val="24"/>
                <w:szCs w:val="24"/>
                <w:lang w:val="id-ID"/>
              </w:rPr>
            </w:pPr>
            <w:r w:rsidRPr="009E1BE1">
              <w:rPr>
                <w:rFonts w:ascii="Times New Roman" w:eastAsia="Times New Roman" w:hAnsi="Times New Roman" w:cs="Times New Roman"/>
                <w:b/>
                <w:bCs/>
                <w:sz w:val="24"/>
                <w:szCs w:val="24"/>
                <w:lang w:val="id-ID"/>
              </w:rPr>
              <w:t>Kelas</w:t>
            </w:r>
          </w:p>
        </w:tc>
        <w:tc>
          <w:tcPr>
            <w:tcW w:w="456" w:type="dxa"/>
          </w:tcPr>
          <w:p w14:paraId="3950477B" w14:textId="77777777" w:rsidR="00A40818" w:rsidRPr="009E1BE1" w:rsidRDefault="00A40818" w:rsidP="00943E3F">
            <w:pPr>
              <w:pStyle w:val="DaftarParagraf"/>
              <w:spacing w:line="240" w:lineRule="auto"/>
              <w:ind w:left="0"/>
              <w:jc w:val="center"/>
              <w:rPr>
                <w:rFonts w:ascii="Times New Roman" w:eastAsia="Times New Roman" w:hAnsi="Times New Roman" w:cs="Times New Roman"/>
                <w:b/>
                <w:bCs/>
                <w:sz w:val="24"/>
                <w:szCs w:val="24"/>
                <w:lang w:val="id-ID"/>
              </w:rPr>
            </w:pPr>
            <w:r w:rsidRPr="009E1BE1">
              <w:rPr>
                <w:rFonts w:ascii="Times New Roman" w:eastAsia="Times New Roman" w:hAnsi="Times New Roman" w:cs="Times New Roman"/>
                <w:b/>
                <w:bCs/>
                <w:sz w:val="24"/>
                <w:szCs w:val="24"/>
                <w:lang w:val="id-ID"/>
              </w:rPr>
              <w:t>N</w:t>
            </w:r>
          </w:p>
        </w:tc>
        <w:tc>
          <w:tcPr>
            <w:tcW w:w="961" w:type="dxa"/>
          </w:tcPr>
          <w:p w14:paraId="57D316BE" w14:textId="77777777" w:rsidR="00A40818" w:rsidRPr="009E1BE1" w:rsidRDefault="00A40818" w:rsidP="00943E3F">
            <w:pPr>
              <w:pStyle w:val="DaftarParagraf"/>
              <w:spacing w:line="240" w:lineRule="auto"/>
              <w:ind w:left="0"/>
              <w:jc w:val="center"/>
              <w:rPr>
                <w:rFonts w:ascii="Times New Roman" w:eastAsia="Times New Roman" w:hAnsi="Times New Roman" w:cs="Times New Roman"/>
                <w:b/>
                <w:bCs/>
                <w:sz w:val="24"/>
                <w:szCs w:val="24"/>
                <w:lang w:val="id-ID"/>
              </w:rPr>
            </w:pPr>
            <w:r w:rsidRPr="009E1BE1">
              <w:rPr>
                <w:rFonts w:ascii="Times New Roman" w:eastAsia="Times New Roman" w:hAnsi="Times New Roman" w:cs="Times New Roman"/>
                <w:b/>
                <w:bCs/>
                <w:sz w:val="24"/>
                <w:szCs w:val="24"/>
                <w:lang w:val="id-ID"/>
              </w:rPr>
              <w:t>Jenis</w:t>
            </w:r>
          </w:p>
        </w:tc>
        <w:tc>
          <w:tcPr>
            <w:tcW w:w="1134" w:type="dxa"/>
          </w:tcPr>
          <w:p w14:paraId="581C67CA" w14:textId="77777777" w:rsidR="00A40818" w:rsidRPr="009E1BE1" w:rsidRDefault="00A40818" w:rsidP="00943E3F">
            <w:pPr>
              <w:pStyle w:val="DaftarParagraf"/>
              <w:spacing w:line="240" w:lineRule="auto"/>
              <w:ind w:left="0"/>
              <w:jc w:val="center"/>
              <w:rPr>
                <w:rFonts w:ascii="Times New Roman" w:eastAsia="Times New Roman" w:hAnsi="Times New Roman" w:cs="Times New Roman"/>
                <w:b/>
                <w:bCs/>
                <w:sz w:val="24"/>
                <w:szCs w:val="24"/>
                <w:vertAlign w:val="subscript"/>
                <w:lang w:val="id-ID"/>
              </w:rPr>
            </w:pPr>
            <w:proofErr w:type="spellStart"/>
            <w:r w:rsidRPr="009E1BE1">
              <w:rPr>
                <w:rFonts w:ascii="Times New Roman" w:eastAsia="Times New Roman" w:hAnsi="Times New Roman" w:cs="Times New Roman"/>
                <w:b/>
                <w:bCs/>
                <w:sz w:val="24"/>
                <w:szCs w:val="24"/>
                <w:lang w:val="id-ID"/>
              </w:rPr>
              <w:t>L</w:t>
            </w:r>
            <w:r w:rsidRPr="009E1BE1">
              <w:rPr>
                <w:rFonts w:ascii="Times New Roman" w:eastAsia="Times New Roman" w:hAnsi="Times New Roman" w:cs="Times New Roman"/>
                <w:b/>
                <w:bCs/>
                <w:sz w:val="24"/>
                <w:szCs w:val="24"/>
                <w:vertAlign w:val="subscript"/>
                <w:lang w:val="id-ID"/>
              </w:rPr>
              <w:t>hitung</w:t>
            </w:r>
            <w:proofErr w:type="spellEnd"/>
          </w:p>
        </w:tc>
        <w:tc>
          <w:tcPr>
            <w:tcW w:w="1134" w:type="dxa"/>
          </w:tcPr>
          <w:p w14:paraId="54C69862" w14:textId="77777777" w:rsidR="00A40818" w:rsidRPr="009E1BE1" w:rsidRDefault="00A40818" w:rsidP="00943E3F">
            <w:pPr>
              <w:pStyle w:val="DaftarParagraf"/>
              <w:spacing w:line="240" w:lineRule="auto"/>
              <w:ind w:left="0"/>
              <w:jc w:val="center"/>
              <w:rPr>
                <w:rFonts w:ascii="Times New Roman" w:eastAsia="Times New Roman" w:hAnsi="Times New Roman" w:cs="Times New Roman"/>
                <w:b/>
                <w:bCs/>
                <w:sz w:val="24"/>
                <w:szCs w:val="24"/>
                <w:vertAlign w:val="subscript"/>
                <w:lang w:val="id-ID"/>
              </w:rPr>
            </w:pPr>
            <w:proofErr w:type="spellStart"/>
            <w:r w:rsidRPr="009E1BE1">
              <w:rPr>
                <w:rFonts w:ascii="Times New Roman" w:eastAsia="Times New Roman" w:hAnsi="Times New Roman" w:cs="Times New Roman"/>
                <w:b/>
                <w:bCs/>
                <w:sz w:val="24"/>
                <w:szCs w:val="24"/>
                <w:lang w:val="id-ID"/>
              </w:rPr>
              <w:t>L</w:t>
            </w:r>
            <w:r w:rsidRPr="009E1BE1">
              <w:rPr>
                <w:rFonts w:ascii="Times New Roman" w:eastAsia="Times New Roman" w:hAnsi="Times New Roman" w:cs="Times New Roman"/>
                <w:b/>
                <w:bCs/>
                <w:sz w:val="24"/>
                <w:szCs w:val="24"/>
                <w:vertAlign w:val="subscript"/>
                <w:lang w:val="id-ID"/>
              </w:rPr>
              <w:t>tabel</w:t>
            </w:r>
            <w:proofErr w:type="spellEnd"/>
          </w:p>
        </w:tc>
        <w:tc>
          <w:tcPr>
            <w:tcW w:w="2943" w:type="dxa"/>
          </w:tcPr>
          <w:p w14:paraId="61D0C5EF" w14:textId="77777777" w:rsidR="00A40818" w:rsidRPr="009E1BE1" w:rsidRDefault="00A40818" w:rsidP="00943E3F">
            <w:pPr>
              <w:pStyle w:val="DaftarParagraf"/>
              <w:spacing w:line="240" w:lineRule="auto"/>
              <w:ind w:left="0"/>
              <w:jc w:val="center"/>
              <w:rPr>
                <w:rFonts w:ascii="Times New Roman" w:eastAsia="Times New Roman" w:hAnsi="Times New Roman" w:cs="Times New Roman"/>
                <w:b/>
                <w:bCs/>
                <w:sz w:val="24"/>
                <w:szCs w:val="24"/>
                <w:lang w:val="id-ID"/>
              </w:rPr>
            </w:pPr>
            <w:r w:rsidRPr="009E1BE1">
              <w:rPr>
                <w:rFonts w:ascii="Times New Roman" w:eastAsia="Times New Roman" w:hAnsi="Times New Roman" w:cs="Times New Roman"/>
                <w:b/>
                <w:bCs/>
                <w:sz w:val="24"/>
                <w:szCs w:val="24"/>
                <w:lang w:val="id-ID"/>
              </w:rPr>
              <w:t>Keterangan</w:t>
            </w:r>
          </w:p>
        </w:tc>
      </w:tr>
      <w:tr w:rsidR="00A40818" w:rsidRPr="009E1BE1" w14:paraId="3A9AA05C" w14:textId="77777777" w:rsidTr="00943E3F">
        <w:trPr>
          <w:trHeight w:val="653"/>
          <w:jc w:val="center"/>
        </w:trPr>
        <w:tc>
          <w:tcPr>
            <w:tcW w:w="806" w:type="dxa"/>
          </w:tcPr>
          <w:p w14:paraId="225CAD0A" w14:textId="77777777" w:rsidR="00A40818" w:rsidRPr="009E1BE1" w:rsidRDefault="00A40818" w:rsidP="00943E3F">
            <w:pPr>
              <w:pStyle w:val="DaftarParagraf"/>
              <w:spacing w:line="240" w:lineRule="auto"/>
              <w:ind w:left="0"/>
              <w:jc w:val="center"/>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Kelas V</w:t>
            </w:r>
          </w:p>
        </w:tc>
        <w:tc>
          <w:tcPr>
            <w:tcW w:w="456" w:type="dxa"/>
          </w:tcPr>
          <w:p w14:paraId="586716F9" w14:textId="77777777" w:rsidR="00A40818" w:rsidRPr="009E1BE1" w:rsidRDefault="00A40818" w:rsidP="00943E3F">
            <w:pPr>
              <w:pStyle w:val="DaftarParagraf"/>
              <w:spacing w:line="240" w:lineRule="auto"/>
              <w:ind w:left="0"/>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10</w:t>
            </w:r>
          </w:p>
        </w:tc>
        <w:tc>
          <w:tcPr>
            <w:tcW w:w="961" w:type="dxa"/>
          </w:tcPr>
          <w:p w14:paraId="05E92D18" w14:textId="77777777" w:rsidR="00A40818" w:rsidRPr="009E1BE1" w:rsidRDefault="00A40818" w:rsidP="00943E3F">
            <w:pPr>
              <w:pStyle w:val="DaftarParagraf"/>
              <w:spacing w:line="240" w:lineRule="auto"/>
              <w:ind w:left="0"/>
              <w:jc w:val="center"/>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Tes</w:t>
            </w:r>
          </w:p>
        </w:tc>
        <w:tc>
          <w:tcPr>
            <w:tcW w:w="1134" w:type="dxa"/>
          </w:tcPr>
          <w:p w14:paraId="5D73B501" w14:textId="77777777" w:rsidR="00A40818" w:rsidRPr="009E1BE1" w:rsidRDefault="00A40818" w:rsidP="00943E3F">
            <w:pPr>
              <w:pStyle w:val="DaftarParagraf"/>
              <w:spacing w:line="240" w:lineRule="auto"/>
              <w:ind w:left="0"/>
              <w:jc w:val="center"/>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0.194</w:t>
            </w:r>
          </w:p>
        </w:tc>
        <w:tc>
          <w:tcPr>
            <w:tcW w:w="1134" w:type="dxa"/>
          </w:tcPr>
          <w:p w14:paraId="3AF3C58C" w14:textId="77777777" w:rsidR="00A40818" w:rsidRPr="009E1BE1" w:rsidRDefault="00A40818" w:rsidP="00943E3F">
            <w:pPr>
              <w:pStyle w:val="DaftarParagraf"/>
              <w:spacing w:line="240" w:lineRule="auto"/>
              <w:ind w:left="0"/>
              <w:jc w:val="center"/>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0.258</w:t>
            </w:r>
          </w:p>
        </w:tc>
        <w:tc>
          <w:tcPr>
            <w:tcW w:w="2943" w:type="dxa"/>
          </w:tcPr>
          <w:p w14:paraId="34EE7210" w14:textId="77777777" w:rsidR="00A40818" w:rsidRPr="009E1BE1" w:rsidRDefault="00A40818" w:rsidP="00943E3F">
            <w:pPr>
              <w:pStyle w:val="DaftarParagraf"/>
              <w:spacing w:line="240" w:lineRule="auto"/>
              <w:ind w:left="0"/>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 xml:space="preserve">Data </w:t>
            </w:r>
            <w:proofErr w:type="spellStart"/>
            <w:r>
              <w:rPr>
                <w:rFonts w:ascii="Times New Roman" w:eastAsia="Times New Roman" w:hAnsi="Times New Roman" w:cs="Times New Roman"/>
                <w:bCs/>
                <w:sz w:val="24"/>
                <w:szCs w:val="24"/>
                <w:lang w:val="id-ID"/>
              </w:rPr>
              <w:t>berdistribusi</w:t>
            </w:r>
            <w:proofErr w:type="spellEnd"/>
            <w:r>
              <w:rPr>
                <w:rFonts w:ascii="Times New Roman" w:eastAsia="Times New Roman" w:hAnsi="Times New Roman" w:cs="Times New Roman"/>
                <w:bCs/>
                <w:sz w:val="24"/>
                <w:szCs w:val="24"/>
                <w:lang w:val="id-ID"/>
              </w:rPr>
              <w:t xml:space="preserve"> normal</w:t>
            </w:r>
          </w:p>
        </w:tc>
      </w:tr>
    </w:tbl>
    <w:p w14:paraId="5906CD60" w14:textId="77777777" w:rsidR="00A40818" w:rsidRPr="009E1BE1" w:rsidRDefault="00A40818" w:rsidP="00A40818">
      <w:pPr>
        <w:pStyle w:val="DaftarParagraf"/>
        <w:spacing w:line="360" w:lineRule="auto"/>
        <w:ind w:firstLine="720"/>
        <w:rPr>
          <w:rFonts w:ascii="Times New Roman" w:eastAsia="Times New Roman" w:hAnsi="Times New Roman" w:cs="Times New Roman"/>
          <w:bCs/>
          <w:sz w:val="24"/>
          <w:szCs w:val="24"/>
          <w:lang w:val="id-ID"/>
        </w:rPr>
      </w:pPr>
    </w:p>
    <w:p w14:paraId="7501C18D" w14:textId="77777777" w:rsidR="00A40818" w:rsidRPr="009E1BE1" w:rsidRDefault="00A40818" w:rsidP="00A40818">
      <w:pPr>
        <w:pStyle w:val="DaftarParagraf"/>
        <w:spacing w:line="360" w:lineRule="auto"/>
        <w:ind w:firstLine="720"/>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H</w:t>
      </w:r>
      <w:r w:rsidRPr="009E1BE1">
        <w:rPr>
          <w:rFonts w:ascii="Times New Roman" w:eastAsia="Times New Roman" w:hAnsi="Times New Roman" w:cs="Times New Roman"/>
          <w:bCs/>
          <w:sz w:val="24"/>
          <w:szCs w:val="24"/>
          <w:vertAlign w:val="subscript"/>
          <w:lang w:val="id-ID"/>
        </w:rPr>
        <w:t xml:space="preserve">o </w:t>
      </w:r>
      <w:r w:rsidRPr="009E1BE1">
        <w:rPr>
          <w:rFonts w:ascii="Times New Roman" w:eastAsia="Times New Roman" w:hAnsi="Times New Roman" w:cs="Times New Roman"/>
          <w:bCs/>
          <w:sz w:val="24"/>
          <w:szCs w:val="24"/>
          <w:lang w:val="id-ID"/>
        </w:rPr>
        <w:t xml:space="preserve">= Data </w:t>
      </w:r>
      <w:proofErr w:type="spellStart"/>
      <w:r w:rsidRPr="009E1BE1">
        <w:rPr>
          <w:rFonts w:ascii="Times New Roman" w:eastAsia="Times New Roman" w:hAnsi="Times New Roman" w:cs="Times New Roman"/>
          <w:bCs/>
          <w:sz w:val="24"/>
          <w:szCs w:val="24"/>
          <w:lang w:val="id-ID"/>
        </w:rPr>
        <w:t>berdistribusi</w:t>
      </w:r>
      <w:proofErr w:type="spellEnd"/>
      <w:r w:rsidRPr="009E1BE1">
        <w:rPr>
          <w:rFonts w:ascii="Times New Roman" w:eastAsia="Times New Roman" w:hAnsi="Times New Roman" w:cs="Times New Roman"/>
          <w:bCs/>
          <w:sz w:val="24"/>
          <w:szCs w:val="24"/>
          <w:lang w:val="id-ID"/>
        </w:rPr>
        <w:t xml:space="preserve"> normal</w:t>
      </w:r>
    </w:p>
    <w:p w14:paraId="5F6B2AB8" w14:textId="77777777" w:rsidR="00A40818" w:rsidRPr="009E1BE1" w:rsidRDefault="00A40818" w:rsidP="00A40818">
      <w:pPr>
        <w:pStyle w:val="DaftarParagraf"/>
        <w:spacing w:line="360" w:lineRule="auto"/>
        <w:ind w:firstLine="720"/>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H</w:t>
      </w:r>
      <w:r w:rsidRPr="009E1BE1">
        <w:rPr>
          <w:rFonts w:ascii="Times New Roman" w:eastAsia="Times New Roman" w:hAnsi="Times New Roman" w:cs="Times New Roman"/>
          <w:bCs/>
          <w:sz w:val="24"/>
          <w:szCs w:val="24"/>
          <w:vertAlign w:val="subscript"/>
          <w:lang w:val="id-ID"/>
        </w:rPr>
        <w:t>a</w:t>
      </w:r>
      <w:r w:rsidRPr="009E1BE1">
        <w:rPr>
          <w:rFonts w:ascii="Times New Roman" w:eastAsia="Times New Roman" w:hAnsi="Times New Roman" w:cs="Times New Roman"/>
          <w:bCs/>
          <w:sz w:val="24"/>
          <w:szCs w:val="24"/>
          <w:lang w:val="id-ID"/>
        </w:rPr>
        <w:t xml:space="preserve"> = Data </w:t>
      </w:r>
      <w:proofErr w:type="spellStart"/>
      <w:r w:rsidRPr="009E1BE1">
        <w:rPr>
          <w:rFonts w:ascii="Times New Roman" w:eastAsia="Times New Roman" w:hAnsi="Times New Roman" w:cs="Times New Roman"/>
          <w:bCs/>
          <w:sz w:val="24"/>
          <w:szCs w:val="24"/>
          <w:lang w:val="id-ID"/>
        </w:rPr>
        <w:t>berdistribusi</w:t>
      </w:r>
      <w:proofErr w:type="spellEnd"/>
      <w:r w:rsidRPr="009E1BE1">
        <w:rPr>
          <w:rFonts w:ascii="Times New Roman" w:eastAsia="Times New Roman" w:hAnsi="Times New Roman" w:cs="Times New Roman"/>
          <w:bCs/>
          <w:sz w:val="24"/>
          <w:szCs w:val="24"/>
          <w:lang w:val="id-ID"/>
        </w:rPr>
        <w:t xml:space="preserve"> tidak normal</w:t>
      </w:r>
    </w:p>
    <w:p w14:paraId="2D52AF49" w14:textId="77777777" w:rsidR="00A40818" w:rsidRPr="009E1BE1" w:rsidRDefault="00A40818" w:rsidP="00A40818">
      <w:pPr>
        <w:pStyle w:val="DaftarParagraf"/>
        <w:spacing w:line="360" w:lineRule="auto"/>
        <w:ind w:left="284" w:firstLine="425"/>
        <w:jc w:val="both"/>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 xml:space="preserve">Dari hasil perhitungan, menunjukkan bahwa hasil </w:t>
      </w:r>
      <w:proofErr w:type="spellStart"/>
      <w:r w:rsidRPr="009E1BE1">
        <w:rPr>
          <w:rFonts w:ascii="Times New Roman" w:eastAsia="Times New Roman" w:hAnsi="Times New Roman" w:cs="Times New Roman"/>
          <w:bCs/>
          <w:sz w:val="24"/>
          <w:szCs w:val="24"/>
          <w:lang w:val="id-ID"/>
        </w:rPr>
        <w:t>pretest</w:t>
      </w:r>
      <w:proofErr w:type="spellEnd"/>
      <w:r w:rsidRPr="009E1BE1">
        <w:rPr>
          <w:rFonts w:ascii="Times New Roman" w:eastAsia="Times New Roman" w:hAnsi="Times New Roman" w:cs="Times New Roman"/>
          <w:bCs/>
          <w:sz w:val="24"/>
          <w:szCs w:val="24"/>
          <w:lang w:val="id-ID"/>
        </w:rPr>
        <w:t xml:space="preserve"> siswa kelas V yang berjumlah 10 siswa diperoleh </w:t>
      </w:r>
      <w:proofErr w:type="spellStart"/>
      <w:r w:rsidRPr="009E1BE1">
        <w:rPr>
          <w:rFonts w:ascii="Times New Roman" w:eastAsia="Times New Roman" w:hAnsi="Times New Roman" w:cs="Times New Roman"/>
          <w:bCs/>
          <w:sz w:val="24"/>
          <w:szCs w:val="24"/>
          <w:lang w:val="id-ID"/>
        </w:rPr>
        <w:t>L</w:t>
      </w:r>
      <w:r w:rsidRPr="009E1BE1">
        <w:rPr>
          <w:rFonts w:ascii="Times New Roman" w:eastAsia="Times New Roman" w:hAnsi="Times New Roman" w:cs="Times New Roman"/>
          <w:bCs/>
          <w:sz w:val="24"/>
          <w:szCs w:val="24"/>
          <w:vertAlign w:val="subscript"/>
          <w:lang w:val="id-ID"/>
        </w:rPr>
        <w:t>hitung</w:t>
      </w:r>
      <w:proofErr w:type="spellEnd"/>
      <w:r w:rsidRPr="009E1BE1">
        <w:rPr>
          <w:rFonts w:ascii="Times New Roman" w:eastAsia="Times New Roman" w:hAnsi="Times New Roman" w:cs="Times New Roman"/>
          <w:bCs/>
          <w:sz w:val="24"/>
          <w:szCs w:val="24"/>
          <w:vertAlign w:val="subscript"/>
          <w:lang w:val="id-ID"/>
        </w:rPr>
        <w:t xml:space="preserve"> </w:t>
      </w:r>
      <w:r>
        <w:rPr>
          <w:rFonts w:ascii="Times New Roman" w:eastAsia="Times New Roman" w:hAnsi="Times New Roman" w:cs="Times New Roman"/>
          <w:bCs/>
          <w:sz w:val="24"/>
          <w:szCs w:val="24"/>
          <w:lang w:val="id-ID"/>
        </w:rPr>
        <w:t>untuk tes</w:t>
      </w:r>
      <w:r w:rsidRPr="009E1BE1">
        <w:rPr>
          <w:rFonts w:ascii="Times New Roman" w:eastAsia="Times New Roman" w:hAnsi="Times New Roman" w:cs="Times New Roman"/>
          <w:bCs/>
          <w:sz w:val="24"/>
          <w:szCs w:val="24"/>
          <w:lang w:val="id-ID"/>
        </w:rPr>
        <w:t xml:space="preserve"> adalah</w:t>
      </w:r>
      <w:r w:rsidRPr="009E1BE1">
        <w:rPr>
          <w:rFonts w:ascii="Times New Roman" w:eastAsia="Times New Roman" w:hAnsi="Times New Roman" w:cs="Times New Roman"/>
          <w:bCs/>
          <w:sz w:val="24"/>
          <w:szCs w:val="24"/>
          <w:vertAlign w:val="subscript"/>
          <w:lang w:val="id-ID"/>
        </w:rPr>
        <w:t xml:space="preserve"> </w:t>
      </w:r>
      <w:r>
        <w:rPr>
          <w:rFonts w:ascii="Times New Roman" w:eastAsia="Times New Roman" w:hAnsi="Times New Roman" w:cs="Times New Roman"/>
          <w:bCs/>
          <w:sz w:val="24"/>
          <w:szCs w:val="24"/>
          <w:lang w:val="id-ID"/>
        </w:rPr>
        <w:t>sebesar 0.19. S</w:t>
      </w:r>
      <w:r w:rsidRPr="009E1BE1">
        <w:rPr>
          <w:rFonts w:ascii="Times New Roman" w:eastAsia="Times New Roman" w:hAnsi="Times New Roman" w:cs="Times New Roman"/>
          <w:bCs/>
          <w:sz w:val="24"/>
          <w:szCs w:val="24"/>
          <w:lang w:val="id-ID"/>
        </w:rPr>
        <w:t xml:space="preserve">edangkan untuk </w:t>
      </w:r>
      <w:proofErr w:type="spellStart"/>
      <w:r w:rsidRPr="009E1BE1">
        <w:rPr>
          <w:rFonts w:ascii="Times New Roman" w:eastAsia="Times New Roman" w:hAnsi="Times New Roman" w:cs="Times New Roman"/>
          <w:bCs/>
          <w:sz w:val="24"/>
          <w:szCs w:val="24"/>
          <w:lang w:val="id-ID"/>
        </w:rPr>
        <w:t>L</w:t>
      </w:r>
      <w:r w:rsidRPr="009E1BE1">
        <w:rPr>
          <w:rFonts w:ascii="Times New Roman" w:eastAsia="Times New Roman" w:hAnsi="Times New Roman" w:cs="Times New Roman"/>
          <w:bCs/>
          <w:sz w:val="24"/>
          <w:szCs w:val="24"/>
          <w:vertAlign w:val="subscript"/>
          <w:lang w:val="id-ID"/>
        </w:rPr>
        <w:t>tabel</w:t>
      </w:r>
      <w:proofErr w:type="spellEnd"/>
      <w:r w:rsidRPr="009E1BE1">
        <w:rPr>
          <w:rFonts w:ascii="Times New Roman" w:eastAsia="Times New Roman" w:hAnsi="Times New Roman" w:cs="Times New Roman"/>
          <w:bCs/>
          <w:sz w:val="24"/>
          <w:szCs w:val="24"/>
          <w:lang w:val="id-ID"/>
        </w:rPr>
        <w:t xml:space="preserve"> </w:t>
      </w:r>
      <w:proofErr w:type="spellStart"/>
      <w:r w:rsidRPr="009E1BE1">
        <w:rPr>
          <w:rFonts w:ascii="Times New Roman" w:eastAsia="Times New Roman" w:hAnsi="Times New Roman" w:cs="Times New Roman"/>
          <w:bCs/>
          <w:sz w:val="24"/>
          <w:szCs w:val="24"/>
          <w:lang w:val="id-ID"/>
        </w:rPr>
        <w:t>nya</w:t>
      </w:r>
      <w:proofErr w:type="spellEnd"/>
      <w:r w:rsidRPr="009E1BE1">
        <w:rPr>
          <w:rFonts w:ascii="Times New Roman" w:eastAsia="Times New Roman" w:hAnsi="Times New Roman" w:cs="Times New Roman"/>
          <w:bCs/>
          <w:sz w:val="24"/>
          <w:szCs w:val="24"/>
          <w:lang w:val="id-ID"/>
        </w:rPr>
        <w:t xml:space="preserve"> adalah sebesar 0.258. Suatu data dikatakan normal apabila </w:t>
      </w:r>
      <w:proofErr w:type="spellStart"/>
      <w:r w:rsidRPr="009E1BE1">
        <w:rPr>
          <w:rFonts w:ascii="Times New Roman" w:eastAsia="Times New Roman" w:hAnsi="Times New Roman" w:cs="Times New Roman"/>
          <w:bCs/>
          <w:sz w:val="24"/>
          <w:szCs w:val="24"/>
          <w:lang w:val="id-ID"/>
        </w:rPr>
        <w:t>L</w:t>
      </w:r>
      <w:r w:rsidRPr="009E1BE1">
        <w:rPr>
          <w:rFonts w:ascii="Times New Roman" w:eastAsia="Times New Roman" w:hAnsi="Times New Roman" w:cs="Times New Roman"/>
          <w:bCs/>
          <w:sz w:val="24"/>
          <w:szCs w:val="24"/>
          <w:vertAlign w:val="subscript"/>
          <w:lang w:val="id-ID"/>
        </w:rPr>
        <w:t>hitung</w:t>
      </w:r>
      <w:proofErr w:type="spellEnd"/>
      <w:r w:rsidRPr="009E1BE1">
        <w:rPr>
          <w:rFonts w:ascii="Times New Roman" w:eastAsia="Times New Roman" w:hAnsi="Times New Roman" w:cs="Times New Roman"/>
          <w:bCs/>
          <w:sz w:val="24"/>
          <w:szCs w:val="24"/>
          <w:lang w:val="id-ID"/>
        </w:rPr>
        <w:t>&lt;</w:t>
      </w:r>
      <w:proofErr w:type="spellStart"/>
      <w:r w:rsidRPr="009E1BE1">
        <w:rPr>
          <w:rFonts w:ascii="Times New Roman" w:eastAsia="Times New Roman" w:hAnsi="Times New Roman" w:cs="Times New Roman"/>
          <w:bCs/>
          <w:sz w:val="24"/>
          <w:szCs w:val="24"/>
          <w:lang w:val="id-ID"/>
        </w:rPr>
        <w:t>L</w:t>
      </w:r>
      <w:r w:rsidRPr="009E1BE1">
        <w:rPr>
          <w:rFonts w:ascii="Times New Roman" w:eastAsia="Times New Roman" w:hAnsi="Times New Roman" w:cs="Times New Roman"/>
          <w:bCs/>
          <w:sz w:val="24"/>
          <w:szCs w:val="24"/>
          <w:vertAlign w:val="subscript"/>
          <w:lang w:val="id-ID"/>
        </w:rPr>
        <w:t>tabel</w:t>
      </w:r>
      <w:proofErr w:type="spellEnd"/>
      <w:r w:rsidRPr="009E1BE1">
        <w:rPr>
          <w:rFonts w:ascii="Times New Roman" w:eastAsia="Times New Roman" w:hAnsi="Times New Roman" w:cs="Times New Roman"/>
          <w:bCs/>
          <w:sz w:val="24"/>
          <w:szCs w:val="24"/>
          <w:lang w:val="id-ID"/>
        </w:rPr>
        <w:t xml:space="preserve">. Berdasarkan hasil perhitungan terlihat bahwa </w:t>
      </w:r>
      <w:proofErr w:type="spellStart"/>
      <w:r w:rsidRPr="009E1BE1">
        <w:rPr>
          <w:rFonts w:ascii="Times New Roman" w:eastAsia="Times New Roman" w:hAnsi="Times New Roman" w:cs="Times New Roman"/>
          <w:bCs/>
          <w:sz w:val="24"/>
          <w:szCs w:val="24"/>
          <w:lang w:val="id-ID"/>
        </w:rPr>
        <w:t>L</w:t>
      </w:r>
      <w:r w:rsidRPr="009E1BE1">
        <w:rPr>
          <w:rFonts w:ascii="Times New Roman" w:eastAsia="Times New Roman" w:hAnsi="Times New Roman" w:cs="Times New Roman"/>
          <w:bCs/>
          <w:sz w:val="24"/>
          <w:szCs w:val="24"/>
          <w:vertAlign w:val="subscript"/>
          <w:lang w:val="id-ID"/>
        </w:rPr>
        <w:t>hitung</w:t>
      </w:r>
      <w:proofErr w:type="spellEnd"/>
      <w:r w:rsidRPr="009E1BE1">
        <w:rPr>
          <w:rFonts w:ascii="Times New Roman" w:eastAsia="Times New Roman" w:hAnsi="Times New Roman" w:cs="Times New Roman"/>
          <w:bCs/>
          <w:sz w:val="24"/>
          <w:szCs w:val="24"/>
          <w:lang w:val="id-ID"/>
        </w:rPr>
        <w:t>&lt;</w:t>
      </w:r>
      <w:proofErr w:type="spellStart"/>
      <w:r w:rsidRPr="009E1BE1">
        <w:rPr>
          <w:rFonts w:ascii="Times New Roman" w:eastAsia="Times New Roman" w:hAnsi="Times New Roman" w:cs="Times New Roman"/>
          <w:bCs/>
          <w:sz w:val="24"/>
          <w:szCs w:val="24"/>
          <w:lang w:val="id-ID"/>
        </w:rPr>
        <w:t>L</w:t>
      </w:r>
      <w:r w:rsidRPr="009E1BE1">
        <w:rPr>
          <w:rFonts w:ascii="Times New Roman" w:eastAsia="Times New Roman" w:hAnsi="Times New Roman" w:cs="Times New Roman"/>
          <w:bCs/>
          <w:sz w:val="24"/>
          <w:szCs w:val="24"/>
          <w:vertAlign w:val="subscript"/>
          <w:lang w:val="id-ID"/>
        </w:rPr>
        <w:t>tabel</w:t>
      </w:r>
      <w:proofErr w:type="spellEnd"/>
      <w:r w:rsidRPr="009E1BE1">
        <w:rPr>
          <w:rFonts w:ascii="Times New Roman" w:eastAsia="Times New Roman" w:hAnsi="Times New Roman" w:cs="Times New Roman"/>
          <w:bCs/>
          <w:sz w:val="24"/>
          <w:szCs w:val="24"/>
          <w:lang w:val="id-ID"/>
        </w:rPr>
        <w:t>, maka H</w:t>
      </w:r>
      <w:r w:rsidRPr="009E1BE1">
        <w:rPr>
          <w:rFonts w:ascii="Times New Roman" w:eastAsia="Times New Roman" w:hAnsi="Times New Roman" w:cs="Times New Roman"/>
          <w:bCs/>
          <w:sz w:val="24"/>
          <w:szCs w:val="24"/>
          <w:vertAlign w:val="subscript"/>
          <w:lang w:val="id-ID"/>
        </w:rPr>
        <w:t>o</w:t>
      </w:r>
      <w:r w:rsidRPr="009E1BE1">
        <w:rPr>
          <w:rFonts w:ascii="Times New Roman" w:eastAsia="Times New Roman" w:hAnsi="Times New Roman" w:cs="Times New Roman"/>
          <w:bCs/>
          <w:sz w:val="24"/>
          <w:szCs w:val="24"/>
          <w:lang w:val="id-ID"/>
        </w:rPr>
        <w:t xml:space="preserve"> diterima.</w:t>
      </w:r>
    </w:p>
    <w:p w14:paraId="581B4036" w14:textId="77777777" w:rsidR="00A40818" w:rsidRPr="00F627A7" w:rsidRDefault="00A40818" w:rsidP="00A40818">
      <w:pPr>
        <w:pStyle w:val="DaftarParagraf"/>
        <w:numPr>
          <w:ilvl w:val="0"/>
          <w:numId w:val="29"/>
        </w:numPr>
        <w:spacing w:line="360" w:lineRule="auto"/>
        <w:ind w:left="709"/>
        <w:jc w:val="both"/>
        <w:rPr>
          <w:rFonts w:ascii="Times New Roman" w:eastAsia="Times New Roman" w:hAnsi="Times New Roman" w:cs="Times New Roman"/>
          <w:bCs/>
          <w:sz w:val="24"/>
          <w:szCs w:val="24"/>
          <w:lang w:val="id-ID"/>
        </w:rPr>
      </w:pPr>
      <w:r w:rsidRPr="009E1BE1">
        <w:rPr>
          <w:rFonts w:ascii="Times New Roman" w:eastAsia="Times New Roman" w:hAnsi="Times New Roman" w:cs="Times New Roman"/>
          <w:b/>
          <w:bCs/>
          <w:sz w:val="24"/>
          <w:szCs w:val="24"/>
          <w:lang w:val="id-ID"/>
        </w:rPr>
        <w:t xml:space="preserve">Analisis Data Akhir </w:t>
      </w:r>
      <w:r>
        <w:rPr>
          <w:rFonts w:ascii="Times New Roman" w:eastAsia="Times New Roman" w:hAnsi="Times New Roman" w:cs="Times New Roman"/>
          <w:b/>
          <w:bCs/>
          <w:i/>
          <w:sz w:val="24"/>
          <w:szCs w:val="24"/>
          <w:lang w:val="id-ID"/>
        </w:rPr>
        <w:t>(</w:t>
      </w:r>
      <w:proofErr w:type="spellStart"/>
      <w:r>
        <w:rPr>
          <w:rFonts w:ascii="Times New Roman" w:eastAsia="Times New Roman" w:hAnsi="Times New Roman" w:cs="Times New Roman"/>
          <w:b/>
          <w:bCs/>
          <w:i/>
          <w:sz w:val="24"/>
          <w:szCs w:val="24"/>
          <w:lang w:val="id-ID"/>
        </w:rPr>
        <w:t>posttest</w:t>
      </w:r>
      <w:proofErr w:type="spellEnd"/>
      <w:r>
        <w:rPr>
          <w:rFonts w:ascii="Times New Roman" w:eastAsia="Times New Roman" w:hAnsi="Times New Roman" w:cs="Times New Roman"/>
          <w:b/>
          <w:bCs/>
          <w:i/>
          <w:sz w:val="24"/>
          <w:szCs w:val="24"/>
          <w:lang w:val="id-ID"/>
        </w:rPr>
        <w:t>)</w:t>
      </w:r>
      <w:r w:rsidRPr="009E1BE1">
        <w:rPr>
          <w:rFonts w:ascii="Times New Roman" w:eastAsia="Times New Roman" w:hAnsi="Times New Roman" w:cs="Times New Roman"/>
          <w:b/>
          <w:bCs/>
          <w:sz w:val="24"/>
          <w:szCs w:val="24"/>
          <w:lang w:val="id-ID"/>
        </w:rPr>
        <w:t xml:space="preserve"> Kemampuan </w:t>
      </w:r>
      <w:proofErr w:type="spellStart"/>
      <w:r w:rsidRPr="009E1BE1">
        <w:rPr>
          <w:rFonts w:ascii="Times New Roman" w:eastAsia="Times New Roman" w:hAnsi="Times New Roman" w:cs="Times New Roman"/>
          <w:b/>
          <w:bCs/>
          <w:sz w:val="24"/>
          <w:szCs w:val="24"/>
          <w:lang w:val="id-ID"/>
        </w:rPr>
        <w:t>Berfikir</w:t>
      </w:r>
      <w:proofErr w:type="spellEnd"/>
      <w:r w:rsidRPr="009E1BE1">
        <w:rPr>
          <w:rFonts w:ascii="Times New Roman" w:eastAsia="Times New Roman" w:hAnsi="Times New Roman" w:cs="Times New Roman"/>
          <w:b/>
          <w:bCs/>
          <w:sz w:val="24"/>
          <w:szCs w:val="24"/>
          <w:lang w:val="id-ID"/>
        </w:rPr>
        <w:t xml:space="preserve"> Kreatif</w:t>
      </w:r>
    </w:p>
    <w:p w14:paraId="287B3667" w14:textId="77777777" w:rsidR="00A40818" w:rsidRDefault="00A40818" w:rsidP="00A40818">
      <w:pPr>
        <w:pStyle w:val="DaftarParagraf"/>
        <w:spacing w:after="200" w:line="360" w:lineRule="auto"/>
        <w:ind w:left="284" w:firstLine="425"/>
        <w:jc w:val="both"/>
        <w:rPr>
          <w:rFonts w:ascii="Times New Roman" w:hAnsi="Times New Roman" w:cs="Times New Roman"/>
          <w:sz w:val="24"/>
          <w:szCs w:val="24"/>
          <w:lang w:val="id-ID"/>
        </w:rPr>
      </w:pPr>
      <w:commentRangeStart w:id="293"/>
      <w:r w:rsidRPr="009E1BE1">
        <w:rPr>
          <w:rFonts w:ascii="Times New Roman" w:hAnsi="Times New Roman" w:cs="Times New Roman"/>
          <w:sz w:val="24"/>
          <w:szCs w:val="24"/>
        </w:rPr>
        <w:lastRenderedPageBreak/>
        <w:t>Analisis data tes a</w:t>
      </w:r>
      <w:proofErr w:type="spellStart"/>
      <w:r w:rsidRPr="009E1BE1">
        <w:rPr>
          <w:rFonts w:ascii="Times New Roman" w:hAnsi="Times New Roman" w:cs="Times New Roman"/>
          <w:sz w:val="24"/>
          <w:szCs w:val="24"/>
          <w:lang w:val="id-ID"/>
        </w:rPr>
        <w:t>khir</w:t>
      </w:r>
      <w:proofErr w:type="spellEnd"/>
      <w:r w:rsidRPr="009E1BE1">
        <w:rPr>
          <w:rFonts w:ascii="Times New Roman" w:hAnsi="Times New Roman" w:cs="Times New Roman"/>
          <w:sz w:val="24"/>
          <w:szCs w:val="24"/>
        </w:rPr>
        <w:t xml:space="preserve"> </w:t>
      </w:r>
      <w:r w:rsidRPr="009E1BE1">
        <w:rPr>
          <w:rFonts w:ascii="Times New Roman" w:hAnsi="Times New Roman" w:cs="Times New Roman"/>
          <w:i/>
          <w:sz w:val="24"/>
          <w:szCs w:val="24"/>
        </w:rPr>
        <w:t>(</w:t>
      </w:r>
      <w:proofErr w:type="spellStart"/>
      <w:r w:rsidRPr="009E1BE1">
        <w:rPr>
          <w:rFonts w:ascii="Times New Roman" w:hAnsi="Times New Roman" w:cs="Times New Roman"/>
          <w:i/>
          <w:sz w:val="24"/>
          <w:szCs w:val="24"/>
          <w:lang w:val="id-ID"/>
        </w:rPr>
        <w:t>posttes</w:t>
      </w:r>
      <w:proofErr w:type="spellEnd"/>
      <w:r w:rsidRPr="009E1BE1">
        <w:rPr>
          <w:rFonts w:ascii="Times New Roman" w:hAnsi="Times New Roman" w:cs="Times New Roman"/>
          <w:i/>
          <w:sz w:val="24"/>
          <w:szCs w:val="24"/>
        </w:rPr>
        <w:t xml:space="preserve">t) </w:t>
      </w:r>
      <w:r w:rsidRPr="009E1BE1">
        <w:rPr>
          <w:rFonts w:ascii="Times New Roman" w:hAnsi="Times New Roman" w:cs="Times New Roman"/>
          <w:sz w:val="24"/>
          <w:szCs w:val="24"/>
        </w:rPr>
        <w:t>yang dilakukan</w:t>
      </w:r>
      <w:r w:rsidRPr="009E1BE1">
        <w:rPr>
          <w:rFonts w:ascii="Times New Roman" w:hAnsi="Times New Roman" w:cs="Times New Roman"/>
          <w:sz w:val="24"/>
          <w:szCs w:val="24"/>
          <w:lang w:val="id-ID"/>
        </w:rPr>
        <w:t xml:space="preserve"> </w:t>
      </w:r>
      <w:r w:rsidRPr="009E1BE1">
        <w:rPr>
          <w:rFonts w:ascii="Times New Roman" w:hAnsi="Times New Roman" w:cs="Times New Roman"/>
          <w:sz w:val="24"/>
          <w:szCs w:val="24"/>
        </w:rPr>
        <w:t>bertujuan untuk mengetahui bagaimana kemampuan a</w:t>
      </w:r>
      <w:proofErr w:type="spellStart"/>
      <w:r w:rsidRPr="009E1BE1">
        <w:rPr>
          <w:rFonts w:ascii="Times New Roman" w:hAnsi="Times New Roman" w:cs="Times New Roman"/>
          <w:sz w:val="24"/>
          <w:szCs w:val="24"/>
          <w:lang w:val="id-ID"/>
        </w:rPr>
        <w:t>khir</w:t>
      </w:r>
      <w:proofErr w:type="spellEnd"/>
      <w:r w:rsidRPr="009E1BE1">
        <w:rPr>
          <w:rFonts w:ascii="Times New Roman" w:hAnsi="Times New Roman" w:cs="Times New Roman"/>
          <w:sz w:val="24"/>
          <w:szCs w:val="24"/>
        </w:rPr>
        <w:t xml:space="preserve"> </w:t>
      </w:r>
      <w:r w:rsidRPr="009E1BE1">
        <w:rPr>
          <w:rFonts w:ascii="Times New Roman" w:hAnsi="Times New Roman" w:cs="Times New Roman"/>
          <w:sz w:val="24"/>
          <w:szCs w:val="24"/>
          <w:lang w:val="id-ID"/>
        </w:rPr>
        <w:t xml:space="preserve">kemampuan </w:t>
      </w:r>
      <w:proofErr w:type="spellStart"/>
      <w:r w:rsidRPr="009E1BE1">
        <w:rPr>
          <w:rFonts w:ascii="Times New Roman" w:hAnsi="Times New Roman" w:cs="Times New Roman"/>
          <w:sz w:val="24"/>
          <w:szCs w:val="24"/>
          <w:lang w:val="id-ID"/>
        </w:rPr>
        <w:t>berfikir</w:t>
      </w:r>
      <w:proofErr w:type="spellEnd"/>
      <w:r w:rsidRPr="009E1BE1">
        <w:rPr>
          <w:rFonts w:ascii="Times New Roman" w:hAnsi="Times New Roman" w:cs="Times New Roman"/>
          <w:sz w:val="24"/>
          <w:szCs w:val="24"/>
          <w:lang w:val="id-ID"/>
        </w:rPr>
        <w:t xml:space="preserve"> kreatif </w:t>
      </w:r>
      <w:r w:rsidRPr="009E1BE1">
        <w:rPr>
          <w:rFonts w:ascii="Times New Roman" w:hAnsi="Times New Roman" w:cs="Times New Roman"/>
          <w:sz w:val="24"/>
          <w:szCs w:val="24"/>
        </w:rPr>
        <w:t>siswa se</w:t>
      </w:r>
      <w:r w:rsidRPr="009E1BE1">
        <w:rPr>
          <w:rFonts w:ascii="Times New Roman" w:hAnsi="Times New Roman" w:cs="Times New Roman"/>
          <w:sz w:val="24"/>
          <w:szCs w:val="24"/>
          <w:lang w:val="id-ID"/>
        </w:rPr>
        <w:t>telah</w:t>
      </w:r>
      <w:r w:rsidRPr="009E1BE1">
        <w:rPr>
          <w:rFonts w:ascii="Times New Roman" w:hAnsi="Times New Roman" w:cs="Times New Roman"/>
          <w:sz w:val="24"/>
          <w:szCs w:val="24"/>
        </w:rPr>
        <w:t xml:space="preserve"> diberikan suatu perlakuan. Setelah dilakukan </w:t>
      </w:r>
      <w:r w:rsidRPr="009E1BE1">
        <w:rPr>
          <w:rFonts w:ascii="Times New Roman" w:hAnsi="Times New Roman" w:cs="Times New Roman"/>
          <w:i/>
          <w:sz w:val="24"/>
          <w:szCs w:val="24"/>
        </w:rPr>
        <w:t>p</w:t>
      </w:r>
      <w:proofErr w:type="spellStart"/>
      <w:r w:rsidRPr="009E1BE1">
        <w:rPr>
          <w:rFonts w:ascii="Times New Roman" w:hAnsi="Times New Roman" w:cs="Times New Roman"/>
          <w:i/>
          <w:sz w:val="24"/>
          <w:szCs w:val="24"/>
          <w:lang w:val="id-ID"/>
        </w:rPr>
        <w:t>osttest</w:t>
      </w:r>
      <w:proofErr w:type="spellEnd"/>
      <w:r w:rsidRPr="009E1BE1">
        <w:rPr>
          <w:rFonts w:ascii="Times New Roman" w:hAnsi="Times New Roman" w:cs="Times New Roman"/>
          <w:i/>
          <w:sz w:val="24"/>
          <w:szCs w:val="24"/>
          <w:lang w:val="id-ID"/>
        </w:rPr>
        <w:t>,</w:t>
      </w:r>
      <w:r w:rsidRPr="009E1BE1">
        <w:rPr>
          <w:rFonts w:ascii="Times New Roman" w:hAnsi="Times New Roman" w:cs="Times New Roman"/>
          <w:sz w:val="24"/>
          <w:szCs w:val="24"/>
        </w:rPr>
        <w:t xml:space="preserve"> maka akan diketahui kemampuan a</w:t>
      </w:r>
      <w:proofErr w:type="spellStart"/>
      <w:r w:rsidRPr="009E1BE1">
        <w:rPr>
          <w:rFonts w:ascii="Times New Roman" w:hAnsi="Times New Roman" w:cs="Times New Roman"/>
          <w:sz w:val="24"/>
          <w:szCs w:val="24"/>
          <w:lang w:val="id-ID"/>
        </w:rPr>
        <w:t>khir</w:t>
      </w:r>
      <w:proofErr w:type="spellEnd"/>
      <w:r w:rsidRPr="009E1BE1">
        <w:rPr>
          <w:rFonts w:ascii="Times New Roman" w:hAnsi="Times New Roman" w:cs="Times New Roman"/>
          <w:sz w:val="24"/>
          <w:szCs w:val="24"/>
        </w:rPr>
        <w:t xml:space="preserve"> </w:t>
      </w:r>
      <w:proofErr w:type="spellStart"/>
      <w:r w:rsidRPr="009E1BE1">
        <w:rPr>
          <w:rFonts w:ascii="Times New Roman" w:hAnsi="Times New Roman" w:cs="Times New Roman"/>
          <w:sz w:val="24"/>
          <w:szCs w:val="24"/>
          <w:lang w:val="id-ID"/>
        </w:rPr>
        <w:t>berfikir</w:t>
      </w:r>
      <w:proofErr w:type="spellEnd"/>
      <w:r w:rsidRPr="009E1BE1">
        <w:rPr>
          <w:rFonts w:ascii="Times New Roman" w:hAnsi="Times New Roman" w:cs="Times New Roman"/>
          <w:sz w:val="24"/>
          <w:szCs w:val="24"/>
          <w:lang w:val="id-ID"/>
        </w:rPr>
        <w:t xml:space="preserve"> kreatif </w:t>
      </w:r>
      <w:r w:rsidRPr="009E1BE1">
        <w:rPr>
          <w:rFonts w:ascii="Times New Roman" w:hAnsi="Times New Roman" w:cs="Times New Roman"/>
          <w:sz w:val="24"/>
          <w:szCs w:val="24"/>
        </w:rPr>
        <w:t>siswa</w:t>
      </w:r>
      <w:r w:rsidRPr="009E1BE1">
        <w:rPr>
          <w:rFonts w:ascii="Times New Roman" w:hAnsi="Times New Roman" w:cs="Times New Roman"/>
          <w:sz w:val="24"/>
          <w:szCs w:val="24"/>
          <w:lang w:val="id-ID"/>
        </w:rPr>
        <w:t xml:space="preserve"> </w:t>
      </w:r>
      <w:r w:rsidRPr="009E1BE1">
        <w:rPr>
          <w:rFonts w:ascii="Times New Roman" w:hAnsi="Times New Roman" w:cs="Times New Roman"/>
          <w:sz w:val="24"/>
          <w:szCs w:val="24"/>
        </w:rPr>
        <w:t>tersebut.</w:t>
      </w:r>
    </w:p>
    <w:p w14:paraId="19E2DEA5" w14:textId="77777777" w:rsidR="00A40818" w:rsidRPr="00F627A7" w:rsidRDefault="00A40818" w:rsidP="00A40818">
      <w:pPr>
        <w:pStyle w:val="DaftarParagraf"/>
        <w:spacing w:after="200" w:line="360" w:lineRule="auto"/>
        <w:ind w:left="284" w:firstLine="425"/>
        <w:jc w:val="both"/>
        <w:rPr>
          <w:rFonts w:ascii="Times New Roman" w:hAnsi="Times New Roman" w:cs="Times New Roman"/>
          <w:sz w:val="24"/>
          <w:szCs w:val="24"/>
          <w:lang w:val="id-ID"/>
        </w:rPr>
      </w:pPr>
      <w:proofErr w:type="spellStart"/>
      <w:r w:rsidRPr="00F627A7">
        <w:rPr>
          <w:rFonts w:ascii="Times New Roman" w:hAnsi="Times New Roman" w:cs="Times New Roman"/>
          <w:sz w:val="24"/>
          <w:szCs w:val="24"/>
          <w:lang w:val="en-US"/>
        </w:rPr>
        <w:t>Pelaksanaan</w:t>
      </w:r>
      <w:proofErr w:type="spellEnd"/>
      <w:r w:rsidRPr="00F627A7">
        <w:rPr>
          <w:rFonts w:ascii="Times New Roman" w:hAnsi="Times New Roman" w:cs="Times New Roman"/>
          <w:sz w:val="24"/>
          <w:szCs w:val="24"/>
          <w:lang w:val="en-US"/>
        </w:rPr>
        <w:t xml:space="preserve"> </w:t>
      </w:r>
      <w:proofErr w:type="spellStart"/>
      <w:r w:rsidRPr="00F627A7">
        <w:rPr>
          <w:rFonts w:ascii="Times New Roman" w:hAnsi="Times New Roman" w:cs="Times New Roman"/>
          <w:i/>
          <w:iCs/>
          <w:sz w:val="24"/>
          <w:szCs w:val="24"/>
          <w:lang w:val="id-ID"/>
        </w:rPr>
        <w:t>posttes</w:t>
      </w:r>
      <w:proofErr w:type="spellEnd"/>
      <w:r w:rsidRPr="00F627A7">
        <w:rPr>
          <w:rFonts w:ascii="Times New Roman" w:hAnsi="Times New Roman" w:cs="Times New Roman"/>
          <w:i/>
          <w:iCs/>
          <w:sz w:val="24"/>
          <w:szCs w:val="24"/>
          <w:lang w:val="en-US"/>
        </w:rPr>
        <w:t xml:space="preserve">t </w:t>
      </w:r>
      <w:proofErr w:type="spellStart"/>
      <w:r w:rsidRPr="00F627A7">
        <w:rPr>
          <w:rFonts w:ascii="Times New Roman" w:hAnsi="Times New Roman" w:cs="Times New Roman"/>
          <w:sz w:val="24"/>
          <w:szCs w:val="24"/>
          <w:lang w:val="en-US"/>
        </w:rPr>
        <w:t>dilaksanak</w:t>
      </w:r>
      <w:proofErr w:type="spellEnd"/>
      <w:r w:rsidRPr="00F627A7">
        <w:rPr>
          <w:rFonts w:ascii="Times New Roman" w:hAnsi="Times New Roman" w:cs="Times New Roman"/>
          <w:sz w:val="24"/>
          <w:szCs w:val="24"/>
        </w:rPr>
        <w:t>a</w:t>
      </w:r>
      <w:r w:rsidRPr="00F627A7">
        <w:rPr>
          <w:rFonts w:ascii="Times New Roman" w:hAnsi="Times New Roman" w:cs="Times New Roman"/>
          <w:sz w:val="24"/>
          <w:szCs w:val="24"/>
          <w:lang w:val="en-US"/>
        </w:rPr>
        <w:t xml:space="preserve">n </w:t>
      </w:r>
      <w:proofErr w:type="spellStart"/>
      <w:r w:rsidRPr="00F627A7">
        <w:rPr>
          <w:rFonts w:ascii="Times New Roman" w:hAnsi="Times New Roman" w:cs="Times New Roman"/>
          <w:sz w:val="24"/>
          <w:szCs w:val="24"/>
          <w:lang w:val="en-US"/>
        </w:rPr>
        <w:t>secara</w:t>
      </w:r>
      <w:proofErr w:type="spellEnd"/>
      <w:r w:rsidRPr="00F627A7">
        <w:rPr>
          <w:rFonts w:ascii="Times New Roman" w:hAnsi="Times New Roman" w:cs="Times New Roman"/>
          <w:sz w:val="24"/>
          <w:szCs w:val="24"/>
          <w:lang w:val="en-US"/>
        </w:rPr>
        <w:t xml:space="preserve"> individual. </w:t>
      </w:r>
      <w:proofErr w:type="spellStart"/>
      <w:r w:rsidRPr="00F627A7">
        <w:rPr>
          <w:rFonts w:ascii="Times New Roman" w:hAnsi="Times New Roman" w:cs="Times New Roman"/>
          <w:sz w:val="24"/>
          <w:szCs w:val="24"/>
          <w:lang w:val="en-US"/>
        </w:rPr>
        <w:t>Terdiri</w:t>
      </w:r>
      <w:proofErr w:type="spellEnd"/>
      <w:r w:rsidRPr="00F627A7">
        <w:rPr>
          <w:rFonts w:ascii="Times New Roman" w:hAnsi="Times New Roman" w:cs="Times New Roman"/>
          <w:sz w:val="24"/>
          <w:szCs w:val="24"/>
          <w:lang w:val="en-US"/>
        </w:rPr>
        <w:t xml:space="preserve"> </w:t>
      </w:r>
      <w:proofErr w:type="spellStart"/>
      <w:r w:rsidRPr="00F627A7">
        <w:rPr>
          <w:rFonts w:ascii="Times New Roman" w:hAnsi="Times New Roman" w:cs="Times New Roman"/>
          <w:sz w:val="24"/>
          <w:szCs w:val="24"/>
          <w:lang w:val="en-US"/>
        </w:rPr>
        <w:t>dari</w:t>
      </w:r>
      <w:proofErr w:type="spellEnd"/>
      <w:r w:rsidRPr="00F627A7">
        <w:rPr>
          <w:rFonts w:ascii="Times New Roman" w:hAnsi="Times New Roman" w:cs="Times New Roman"/>
          <w:sz w:val="24"/>
          <w:szCs w:val="24"/>
          <w:lang w:val="en-US"/>
        </w:rPr>
        <w:t xml:space="preserve"> </w:t>
      </w:r>
      <w:r w:rsidRPr="00F627A7">
        <w:rPr>
          <w:rFonts w:ascii="Times New Roman" w:hAnsi="Times New Roman" w:cs="Times New Roman"/>
          <w:sz w:val="24"/>
          <w:szCs w:val="24"/>
          <w:lang w:val="id-ID"/>
        </w:rPr>
        <w:t>unjuk kerja</w:t>
      </w:r>
      <w:r w:rsidRPr="00F627A7">
        <w:rPr>
          <w:rFonts w:ascii="Times New Roman" w:hAnsi="Times New Roman" w:cs="Times New Roman"/>
          <w:sz w:val="24"/>
          <w:szCs w:val="24"/>
          <w:lang w:val="en-US"/>
        </w:rPr>
        <w:t xml:space="preserve">. </w:t>
      </w:r>
      <w:r w:rsidRPr="00F627A7">
        <w:rPr>
          <w:rFonts w:ascii="Times New Roman" w:hAnsi="Times New Roman" w:cs="Times New Roman"/>
          <w:sz w:val="24"/>
          <w:szCs w:val="24"/>
          <w:lang w:val="id-ID"/>
        </w:rPr>
        <w:t xml:space="preserve">Untuk lebih jelasnya, peneliti akan menyajikan statistik deskriptif data awal </w:t>
      </w:r>
      <w:r w:rsidRPr="00F627A7">
        <w:rPr>
          <w:rFonts w:ascii="Times New Roman" w:hAnsi="Times New Roman" w:cs="Times New Roman"/>
          <w:i/>
          <w:sz w:val="24"/>
          <w:szCs w:val="24"/>
          <w:lang w:val="id-ID"/>
        </w:rPr>
        <w:t>(</w:t>
      </w:r>
      <w:proofErr w:type="spellStart"/>
      <w:r w:rsidRPr="00F627A7">
        <w:rPr>
          <w:rFonts w:ascii="Times New Roman" w:hAnsi="Times New Roman" w:cs="Times New Roman"/>
          <w:i/>
          <w:sz w:val="24"/>
          <w:szCs w:val="24"/>
          <w:lang w:val="id-ID"/>
        </w:rPr>
        <w:t>posttest</w:t>
      </w:r>
      <w:proofErr w:type="spellEnd"/>
      <w:r w:rsidRPr="00F627A7">
        <w:rPr>
          <w:rFonts w:ascii="Times New Roman" w:hAnsi="Times New Roman" w:cs="Times New Roman"/>
          <w:i/>
          <w:sz w:val="24"/>
          <w:szCs w:val="24"/>
          <w:lang w:val="id-ID"/>
        </w:rPr>
        <w:t>).</w:t>
      </w:r>
      <w:commentRangeEnd w:id="293"/>
      <w:r w:rsidRPr="009E1BE1">
        <w:commentReference w:id="293"/>
      </w:r>
    </w:p>
    <w:p w14:paraId="2F840F86" w14:textId="77777777" w:rsidR="00A40818" w:rsidRPr="009E1BE1" w:rsidRDefault="00A40818" w:rsidP="00A40818">
      <w:pPr>
        <w:pStyle w:val="DaftarParagraf"/>
        <w:spacing w:before="240" w:after="200" w:line="276" w:lineRule="auto"/>
        <w:ind w:firstLine="720"/>
        <w:jc w:val="both"/>
        <w:rPr>
          <w:rFonts w:ascii="Times New Roman" w:hAnsi="Times New Roman" w:cs="Times New Roman"/>
          <w:sz w:val="24"/>
          <w:szCs w:val="24"/>
          <w:lang w:val="id-ID"/>
        </w:rPr>
      </w:pPr>
    </w:p>
    <w:p w14:paraId="78544844" w14:textId="77777777" w:rsidR="00A40818" w:rsidRPr="009E1BE1" w:rsidRDefault="00A40818" w:rsidP="00A40818">
      <w:pPr>
        <w:pStyle w:val="Judul3"/>
        <w:jc w:val="center"/>
        <w:rPr>
          <w:rFonts w:ascii="Times New Roman" w:hAnsi="Times New Roman" w:cs="Times New Roman"/>
          <w:color w:val="auto"/>
          <w:sz w:val="24"/>
          <w:szCs w:val="24"/>
        </w:rPr>
      </w:pPr>
      <w:bookmarkStart w:id="294" w:name="_Toc219319922"/>
      <w:bookmarkStart w:id="295" w:name="_Toc219319006"/>
      <w:bookmarkStart w:id="296" w:name="_Toc219323319"/>
      <w:bookmarkStart w:id="297" w:name="_Toc219323458"/>
      <w:r w:rsidRPr="009E1BE1">
        <w:rPr>
          <w:rFonts w:ascii="Times New Roman" w:hAnsi="Times New Roman" w:cs="Times New Roman"/>
          <w:color w:val="auto"/>
          <w:sz w:val="24"/>
          <w:szCs w:val="24"/>
        </w:rPr>
        <w:t xml:space="preserve">Tabel 4.4 Hasil </w:t>
      </w:r>
      <w:proofErr w:type="spellStart"/>
      <w:r w:rsidRPr="009E1BE1">
        <w:rPr>
          <w:rFonts w:ascii="Times New Roman" w:hAnsi="Times New Roman" w:cs="Times New Roman"/>
          <w:i/>
          <w:color w:val="auto"/>
          <w:sz w:val="24"/>
          <w:szCs w:val="24"/>
        </w:rPr>
        <w:t>Posttest</w:t>
      </w:r>
      <w:proofErr w:type="spellEnd"/>
      <w:r w:rsidRPr="009E1BE1">
        <w:rPr>
          <w:rFonts w:ascii="Times New Roman" w:hAnsi="Times New Roman" w:cs="Times New Roman"/>
          <w:color w:val="auto"/>
          <w:sz w:val="24"/>
          <w:szCs w:val="24"/>
        </w:rPr>
        <w:t xml:space="preserve"> Kemampuan </w:t>
      </w:r>
      <w:proofErr w:type="spellStart"/>
      <w:r w:rsidRPr="009E1BE1">
        <w:rPr>
          <w:rFonts w:ascii="Times New Roman" w:hAnsi="Times New Roman" w:cs="Times New Roman"/>
          <w:color w:val="auto"/>
          <w:sz w:val="24"/>
          <w:szCs w:val="24"/>
        </w:rPr>
        <w:t>Berfikir</w:t>
      </w:r>
      <w:proofErr w:type="spellEnd"/>
      <w:r w:rsidRPr="009E1BE1">
        <w:rPr>
          <w:rFonts w:ascii="Times New Roman" w:hAnsi="Times New Roman" w:cs="Times New Roman"/>
          <w:color w:val="auto"/>
          <w:sz w:val="24"/>
          <w:szCs w:val="24"/>
        </w:rPr>
        <w:t xml:space="preserve"> Kreatif</w:t>
      </w:r>
      <w:bookmarkEnd w:id="294"/>
      <w:bookmarkEnd w:id="295"/>
      <w:bookmarkEnd w:id="296"/>
      <w:bookmarkEnd w:id="29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8"/>
        <w:gridCol w:w="2625"/>
        <w:gridCol w:w="2655"/>
      </w:tblGrid>
      <w:tr w:rsidR="00A40818" w:rsidRPr="009E1BE1" w14:paraId="701F55D1" w14:textId="77777777" w:rsidTr="00943E3F">
        <w:tc>
          <w:tcPr>
            <w:tcW w:w="2718" w:type="dxa"/>
            <w:shd w:val="clear" w:color="auto" w:fill="8EAADB" w:themeFill="accent1" w:themeFillTint="99"/>
          </w:tcPr>
          <w:p w14:paraId="54654892" w14:textId="77777777" w:rsidR="00A40818" w:rsidRPr="009E1BE1" w:rsidRDefault="00A40818" w:rsidP="00943E3F">
            <w:pPr>
              <w:spacing w:line="240" w:lineRule="auto"/>
              <w:jc w:val="center"/>
              <w:rPr>
                <w:rFonts w:ascii="Times New Roman" w:eastAsia="Times New Roman" w:hAnsi="Times New Roman" w:cs="Times New Roman"/>
                <w:b/>
                <w:bCs/>
                <w:sz w:val="24"/>
                <w:szCs w:val="24"/>
                <w:lang w:val="id-ID"/>
              </w:rPr>
            </w:pPr>
            <w:r w:rsidRPr="009E1BE1">
              <w:rPr>
                <w:rFonts w:ascii="Times New Roman" w:eastAsia="Times New Roman" w:hAnsi="Times New Roman" w:cs="Times New Roman"/>
                <w:b/>
                <w:bCs/>
                <w:sz w:val="24"/>
                <w:szCs w:val="24"/>
                <w:lang w:val="id-ID"/>
              </w:rPr>
              <w:t>Nama</w:t>
            </w:r>
          </w:p>
        </w:tc>
        <w:tc>
          <w:tcPr>
            <w:tcW w:w="2718" w:type="dxa"/>
            <w:shd w:val="clear" w:color="auto" w:fill="8EAADB" w:themeFill="accent1" w:themeFillTint="99"/>
          </w:tcPr>
          <w:p w14:paraId="4C9DEA38" w14:textId="77777777" w:rsidR="00A40818" w:rsidRPr="009E1BE1" w:rsidRDefault="00A40818" w:rsidP="00943E3F">
            <w:pPr>
              <w:spacing w:line="240" w:lineRule="auto"/>
              <w:jc w:val="center"/>
              <w:rPr>
                <w:rFonts w:ascii="Times New Roman" w:eastAsia="Times New Roman" w:hAnsi="Times New Roman" w:cs="Times New Roman"/>
                <w:b/>
                <w:bCs/>
                <w:sz w:val="24"/>
                <w:szCs w:val="24"/>
                <w:lang w:val="id-ID"/>
              </w:rPr>
            </w:pPr>
            <w:r w:rsidRPr="009E1BE1">
              <w:rPr>
                <w:rFonts w:ascii="Times New Roman" w:eastAsia="Times New Roman" w:hAnsi="Times New Roman" w:cs="Times New Roman"/>
                <w:b/>
                <w:bCs/>
                <w:sz w:val="24"/>
                <w:szCs w:val="24"/>
                <w:lang w:val="id-ID"/>
              </w:rPr>
              <w:t>Nilai Akhir</w:t>
            </w:r>
          </w:p>
        </w:tc>
        <w:tc>
          <w:tcPr>
            <w:tcW w:w="2718" w:type="dxa"/>
            <w:shd w:val="clear" w:color="auto" w:fill="8EAADB" w:themeFill="accent1" w:themeFillTint="99"/>
          </w:tcPr>
          <w:p w14:paraId="612F56BC" w14:textId="77777777" w:rsidR="00A40818" w:rsidRPr="009E1BE1" w:rsidRDefault="00A40818" w:rsidP="00943E3F">
            <w:pPr>
              <w:spacing w:line="240" w:lineRule="auto"/>
              <w:jc w:val="center"/>
              <w:rPr>
                <w:rFonts w:ascii="Times New Roman" w:eastAsia="Times New Roman" w:hAnsi="Times New Roman" w:cs="Times New Roman"/>
                <w:b/>
                <w:bCs/>
                <w:sz w:val="24"/>
                <w:szCs w:val="24"/>
                <w:lang w:val="id-ID"/>
              </w:rPr>
            </w:pPr>
            <w:r w:rsidRPr="009E1BE1">
              <w:rPr>
                <w:rFonts w:ascii="Times New Roman" w:eastAsia="Times New Roman" w:hAnsi="Times New Roman" w:cs="Times New Roman"/>
                <w:b/>
                <w:bCs/>
                <w:sz w:val="24"/>
                <w:szCs w:val="24"/>
                <w:lang w:val="id-ID"/>
              </w:rPr>
              <w:t>Keterangan</w:t>
            </w:r>
          </w:p>
        </w:tc>
      </w:tr>
      <w:tr w:rsidR="00A40818" w:rsidRPr="009E1BE1" w14:paraId="14FB4303" w14:textId="77777777" w:rsidTr="00943E3F">
        <w:tc>
          <w:tcPr>
            <w:tcW w:w="2718" w:type="dxa"/>
          </w:tcPr>
          <w:p w14:paraId="7D2C25DD" w14:textId="77777777" w:rsidR="00A40818" w:rsidRPr="009E1BE1" w:rsidRDefault="00A40818" w:rsidP="00943E3F">
            <w:pPr>
              <w:spacing w:line="240" w:lineRule="auto"/>
              <w:jc w:val="center"/>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S1</w:t>
            </w:r>
          </w:p>
        </w:tc>
        <w:tc>
          <w:tcPr>
            <w:tcW w:w="2718" w:type="dxa"/>
            <w:vAlign w:val="bottom"/>
          </w:tcPr>
          <w:p w14:paraId="21B581B4" w14:textId="77777777" w:rsidR="00A40818" w:rsidRPr="009E1BE1" w:rsidRDefault="00A40818" w:rsidP="00943E3F">
            <w:pPr>
              <w:spacing w:line="240" w:lineRule="auto"/>
              <w:jc w:val="center"/>
              <w:rPr>
                <w:rFonts w:ascii="Times New Roman" w:hAnsi="Times New Roman" w:cs="Times New Roman"/>
                <w:sz w:val="24"/>
                <w:szCs w:val="24"/>
              </w:rPr>
            </w:pPr>
            <w:r w:rsidRPr="009E1BE1">
              <w:rPr>
                <w:rFonts w:ascii="Times New Roman" w:hAnsi="Times New Roman" w:cs="Times New Roman"/>
                <w:sz w:val="24"/>
                <w:szCs w:val="24"/>
              </w:rPr>
              <w:t>92.5</w:t>
            </w:r>
          </w:p>
        </w:tc>
        <w:tc>
          <w:tcPr>
            <w:tcW w:w="2718" w:type="dxa"/>
          </w:tcPr>
          <w:p w14:paraId="4B3D97F4" w14:textId="77777777" w:rsidR="00A40818" w:rsidRPr="009E1BE1" w:rsidRDefault="00A40818" w:rsidP="00943E3F">
            <w:pPr>
              <w:spacing w:line="240" w:lineRule="auto"/>
              <w:jc w:val="center"/>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Tuntas</w:t>
            </w:r>
          </w:p>
        </w:tc>
      </w:tr>
      <w:tr w:rsidR="00A40818" w:rsidRPr="009E1BE1" w14:paraId="7490C1F0" w14:textId="77777777" w:rsidTr="00943E3F">
        <w:tc>
          <w:tcPr>
            <w:tcW w:w="2718" w:type="dxa"/>
          </w:tcPr>
          <w:p w14:paraId="064675A1" w14:textId="77777777" w:rsidR="00A40818" w:rsidRPr="009E1BE1" w:rsidRDefault="00A40818" w:rsidP="00943E3F">
            <w:pPr>
              <w:spacing w:line="240" w:lineRule="auto"/>
              <w:jc w:val="center"/>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S2</w:t>
            </w:r>
          </w:p>
        </w:tc>
        <w:tc>
          <w:tcPr>
            <w:tcW w:w="2718" w:type="dxa"/>
            <w:vAlign w:val="bottom"/>
          </w:tcPr>
          <w:p w14:paraId="581B430E" w14:textId="77777777" w:rsidR="00A40818" w:rsidRPr="009E1BE1" w:rsidRDefault="00A40818" w:rsidP="00943E3F">
            <w:pPr>
              <w:spacing w:line="240" w:lineRule="auto"/>
              <w:jc w:val="center"/>
              <w:rPr>
                <w:rFonts w:ascii="Times New Roman" w:hAnsi="Times New Roman" w:cs="Times New Roman"/>
                <w:sz w:val="24"/>
                <w:szCs w:val="24"/>
              </w:rPr>
            </w:pPr>
            <w:r w:rsidRPr="009E1BE1">
              <w:rPr>
                <w:rFonts w:ascii="Times New Roman" w:hAnsi="Times New Roman" w:cs="Times New Roman"/>
                <w:sz w:val="24"/>
                <w:szCs w:val="24"/>
              </w:rPr>
              <w:t>72.5</w:t>
            </w:r>
          </w:p>
        </w:tc>
        <w:tc>
          <w:tcPr>
            <w:tcW w:w="2718" w:type="dxa"/>
          </w:tcPr>
          <w:p w14:paraId="28E85850" w14:textId="77777777" w:rsidR="00A40818" w:rsidRPr="009E1BE1" w:rsidRDefault="00A40818" w:rsidP="00943E3F">
            <w:pPr>
              <w:spacing w:line="240" w:lineRule="auto"/>
              <w:jc w:val="center"/>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Tuntas</w:t>
            </w:r>
          </w:p>
        </w:tc>
      </w:tr>
      <w:tr w:rsidR="00A40818" w:rsidRPr="009E1BE1" w14:paraId="79C3E936" w14:textId="77777777" w:rsidTr="00943E3F">
        <w:tc>
          <w:tcPr>
            <w:tcW w:w="2718" w:type="dxa"/>
          </w:tcPr>
          <w:p w14:paraId="706CFBF6" w14:textId="77777777" w:rsidR="00A40818" w:rsidRPr="009E1BE1" w:rsidRDefault="00A40818" w:rsidP="00943E3F">
            <w:pPr>
              <w:spacing w:line="240" w:lineRule="auto"/>
              <w:jc w:val="center"/>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S3</w:t>
            </w:r>
          </w:p>
        </w:tc>
        <w:tc>
          <w:tcPr>
            <w:tcW w:w="2718" w:type="dxa"/>
            <w:vAlign w:val="bottom"/>
          </w:tcPr>
          <w:p w14:paraId="200AFC3D" w14:textId="77777777" w:rsidR="00A40818" w:rsidRPr="009E1BE1" w:rsidRDefault="00A40818" w:rsidP="00943E3F">
            <w:pPr>
              <w:spacing w:line="240" w:lineRule="auto"/>
              <w:jc w:val="center"/>
              <w:rPr>
                <w:rFonts w:ascii="Times New Roman" w:hAnsi="Times New Roman" w:cs="Times New Roman"/>
                <w:sz w:val="24"/>
                <w:szCs w:val="24"/>
              </w:rPr>
            </w:pPr>
            <w:r w:rsidRPr="009E1BE1">
              <w:rPr>
                <w:rFonts w:ascii="Times New Roman" w:hAnsi="Times New Roman" w:cs="Times New Roman"/>
                <w:sz w:val="24"/>
                <w:szCs w:val="24"/>
              </w:rPr>
              <w:t>57.5</w:t>
            </w:r>
          </w:p>
        </w:tc>
        <w:tc>
          <w:tcPr>
            <w:tcW w:w="2718" w:type="dxa"/>
          </w:tcPr>
          <w:p w14:paraId="607B6AFA" w14:textId="77777777" w:rsidR="00A40818" w:rsidRPr="009E1BE1" w:rsidRDefault="00A40818" w:rsidP="00943E3F">
            <w:pPr>
              <w:spacing w:line="240" w:lineRule="auto"/>
              <w:jc w:val="center"/>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Tidak Tuntas</w:t>
            </w:r>
          </w:p>
        </w:tc>
      </w:tr>
      <w:tr w:rsidR="00A40818" w:rsidRPr="009E1BE1" w14:paraId="0DFBCD81" w14:textId="77777777" w:rsidTr="00943E3F">
        <w:tc>
          <w:tcPr>
            <w:tcW w:w="2718" w:type="dxa"/>
          </w:tcPr>
          <w:p w14:paraId="6BD6A823" w14:textId="77777777" w:rsidR="00A40818" w:rsidRPr="009E1BE1" w:rsidRDefault="00A40818" w:rsidP="00943E3F">
            <w:pPr>
              <w:spacing w:line="240" w:lineRule="auto"/>
              <w:jc w:val="center"/>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S4</w:t>
            </w:r>
          </w:p>
        </w:tc>
        <w:tc>
          <w:tcPr>
            <w:tcW w:w="2718" w:type="dxa"/>
            <w:vAlign w:val="bottom"/>
          </w:tcPr>
          <w:p w14:paraId="24FD39BB" w14:textId="77777777" w:rsidR="00A40818" w:rsidRPr="009E1BE1" w:rsidRDefault="00A40818" w:rsidP="00943E3F">
            <w:pPr>
              <w:spacing w:line="240" w:lineRule="auto"/>
              <w:jc w:val="center"/>
              <w:rPr>
                <w:rFonts w:ascii="Times New Roman" w:hAnsi="Times New Roman" w:cs="Times New Roman"/>
                <w:sz w:val="24"/>
                <w:szCs w:val="24"/>
              </w:rPr>
            </w:pPr>
            <w:r w:rsidRPr="009E1BE1">
              <w:rPr>
                <w:rFonts w:ascii="Times New Roman" w:hAnsi="Times New Roman" w:cs="Times New Roman"/>
                <w:sz w:val="24"/>
                <w:szCs w:val="24"/>
              </w:rPr>
              <w:t>67.5</w:t>
            </w:r>
          </w:p>
        </w:tc>
        <w:tc>
          <w:tcPr>
            <w:tcW w:w="2718" w:type="dxa"/>
          </w:tcPr>
          <w:p w14:paraId="219C8DE2" w14:textId="77777777" w:rsidR="00A40818" w:rsidRPr="009E1BE1" w:rsidRDefault="00A40818" w:rsidP="00943E3F">
            <w:pPr>
              <w:spacing w:line="240" w:lineRule="auto"/>
              <w:jc w:val="center"/>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Tuntas</w:t>
            </w:r>
          </w:p>
        </w:tc>
      </w:tr>
      <w:tr w:rsidR="00A40818" w:rsidRPr="009E1BE1" w14:paraId="58670CEA" w14:textId="77777777" w:rsidTr="00943E3F">
        <w:tc>
          <w:tcPr>
            <w:tcW w:w="2718" w:type="dxa"/>
          </w:tcPr>
          <w:p w14:paraId="10077C66" w14:textId="77777777" w:rsidR="00A40818" w:rsidRPr="009E1BE1" w:rsidRDefault="00A40818" w:rsidP="00943E3F">
            <w:pPr>
              <w:spacing w:line="240" w:lineRule="auto"/>
              <w:jc w:val="center"/>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S5</w:t>
            </w:r>
          </w:p>
        </w:tc>
        <w:tc>
          <w:tcPr>
            <w:tcW w:w="2718" w:type="dxa"/>
            <w:vAlign w:val="bottom"/>
          </w:tcPr>
          <w:p w14:paraId="0A3C00D1" w14:textId="77777777" w:rsidR="00A40818" w:rsidRPr="009E1BE1" w:rsidRDefault="00A40818" w:rsidP="00943E3F">
            <w:pPr>
              <w:spacing w:line="240" w:lineRule="auto"/>
              <w:jc w:val="center"/>
              <w:rPr>
                <w:rFonts w:ascii="Times New Roman" w:hAnsi="Times New Roman" w:cs="Times New Roman"/>
                <w:sz w:val="24"/>
                <w:szCs w:val="24"/>
              </w:rPr>
            </w:pPr>
            <w:r w:rsidRPr="009E1BE1">
              <w:rPr>
                <w:rFonts w:ascii="Times New Roman" w:hAnsi="Times New Roman" w:cs="Times New Roman"/>
                <w:sz w:val="24"/>
                <w:szCs w:val="24"/>
              </w:rPr>
              <w:t>65</w:t>
            </w:r>
          </w:p>
        </w:tc>
        <w:tc>
          <w:tcPr>
            <w:tcW w:w="2718" w:type="dxa"/>
          </w:tcPr>
          <w:p w14:paraId="3AF80866" w14:textId="77777777" w:rsidR="00A40818" w:rsidRPr="009E1BE1" w:rsidRDefault="00A40818" w:rsidP="00943E3F">
            <w:pPr>
              <w:spacing w:line="240" w:lineRule="auto"/>
              <w:jc w:val="center"/>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Tuntas</w:t>
            </w:r>
          </w:p>
        </w:tc>
      </w:tr>
      <w:tr w:rsidR="00A40818" w:rsidRPr="009E1BE1" w14:paraId="3BED0D9E" w14:textId="77777777" w:rsidTr="00943E3F">
        <w:tc>
          <w:tcPr>
            <w:tcW w:w="2718" w:type="dxa"/>
          </w:tcPr>
          <w:p w14:paraId="04676160" w14:textId="77777777" w:rsidR="00A40818" w:rsidRPr="009E1BE1" w:rsidRDefault="00A40818" w:rsidP="00943E3F">
            <w:pPr>
              <w:spacing w:line="240" w:lineRule="auto"/>
              <w:jc w:val="center"/>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S6</w:t>
            </w:r>
          </w:p>
        </w:tc>
        <w:tc>
          <w:tcPr>
            <w:tcW w:w="2718" w:type="dxa"/>
            <w:vAlign w:val="bottom"/>
          </w:tcPr>
          <w:p w14:paraId="0D0F56BA" w14:textId="77777777" w:rsidR="00A40818" w:rsidRPr="009E1BE1" w:rsidRDefault="00A40818" w:rsidP="00943E3F">
            <w:pPr>
              <w:spacing w:line="240" w:lineRule="auto"/>
              <w:jc w:val="center"/>
              <w:rPr>
                <w:rFonts w:ascii="Times New Roman" w:hAnsi="Times New Roman" w:cs="Times New Roman"/>
                <w:sz w:val="24"/>
                <w:szCs w:val="24"/>
              </w:rPr>
            </w:pPr>
            <w:r w:rsidRPr="009E1BE1">
              <w:rPr>
                <w:rFonts w:ascii="Times New Roman" w:hAnsi="Times New Roman" w:cs="Times New Roman"/>
                <w:sz w:val="24"/>
                <w:szCs w:val="24"/>
              </w:rPr>
              <w:t>80</w:t>
            </w:r>
          </w:p>
        </w:tc>
        <w:tc>
          <w:tcPr>
            <w:tcW w:w="2718" w:type="dxa"/>
          </w:tcPr>
          <w:p w14:paraId="207ECF8D" w14:textId="77777777" w:rsidR="00A40818" w:rsidRPr="009E1BE1" w:rsidRDefault="00A40818" w:rsidP="00943E3F">
            <w:pPr>
              <w:spacing w:line="240" w:lineRule="auto"/>
              <w:jc w:val="center"/>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Tuntas</w:t>
            </w:r>
          </w:p>
        </w:tc>
      </w:tr>
      <w:tr w:rsidR="00A40818" w:rsidRPr="009E1BE1" w14:paraId="0E7312FD" w14:textId="77777777" w:rsidTr="00943E3F">
        <w:tc>
          <w:tcPr>
            <w:tcW w:w="2718" w:type="dxa"/>
          </w:tcPr>
          <w:p w14:paraId="1030457C" w14:textId="77777777" w:rsidR="00A40818" w:rsidRPr="009E1BE1" w:rsidRDefault="00A40818" w:rsidP="00943E3F">
            <w:pPr>
              <w:spacing w:line="240" w:lineRule="auto"/>
              <w:jc w:val="center"/>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S7</w:t>
            </w:r>
          </w:p>
        </w:tc>
        <w:tc>
          <w:tcPr>
            <w:tcW w:w="2718" w:type="dxa"/>
            <w:vAlign w:val="bottom"/>
          </w:tcPr>
          <w:p w14:paraId="26E66CC8" w14:textId="77777777" w:rsidR="00A40818" w:rsidRPr="009E1BE1" w:rsidRDefault="00A40818" w:rsidP="00943E3F">
            <w:pPr>
              <w:spacing w:line="240" w:lineRule="auto"/>
              <w:jc w:val="center"/>
              <w:rPr>
                <w:rFonts w:ascii="Times New Roman" w:hAnsi="Times New Roman" w:cs="Times New Roman"/>
                <w:sz w:val="24"/>
                <w:szCs w:val="24"/>
              </w:rPr>
            </w:pPr>
            <w:r w:rsidRPr="009E1BE1">
              <w:rPr>
                <w:rFonts w:ascii="Times New Roman" w:hAnsi="Times New Roman" w:cs="Times New Roman"/>
                <w:sz w:val="24"/>
                <w:szCs w:val="24"/>
              </w:rPr>
              <w:t>65</w:t>
            </w:r>
          </w:p>
        </w:tc>
        <w:tc>
          <w:tcPr>
            <w:tcW w:w="2718" w:type="dxa"/>
          </w:tcPr>
          <w:p w14:paraId="70E7FA1D" w14:textId="77777777" w:rsidR="00A40818" w:rsidRPr="009E1BE1" w:rsidRDefault="00A40818" w:rsidP="00943E3F">
            <w:pPr>
              <w:spacing w:line="240" w:lineRule="auto"/>
              <w:jc w:val="center"/>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Tuntas</w:t>
            </w:r>
          </w:p>
        </w:tc>
      </w:tr>
      <w:tr w:rsidR="00A40818" w:rsidRPr="009E1BE1" w14:paraId="021FEE2E" w14:textId="77777777" w:rsidTr="00943E3F">
        <w:tc>
          <w:tcPr>
            <w:tcW w:w="2718" w:type="dxa"/>
          </w:tcPr>
          <w:p w14:paraId="6FAC2F7A" w14:textId="77777777" w:rsidR="00A40818" w:rsidRPr="009E1BE1" w:rsidRDefault="00A40818" w:rsidP="00943E3F">
            <w:pPr>
              <w:spacing w:line="240" w:lineRule="auto"/>
              <w:jc w:val="center"/>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S8</w:t>
            </w:r>
          </w:p>
        </w:tc>
        <w:tc>
          <w:tcPr>
            <w:tcW w:w="2718" w:type="dxa"/>
            <w:vAlign w:val="bottom"/>
          </w:tcPr>
          <w:p w14:paraId="3BA644AC" w14:textId="77777777" w:rsidR="00A40818" w:rsidRPr="009E1BE1" w:rsidRDefault="00A40818" w:rsidP="00943E3F">
            <w:pPr>
              <w:spacing w:line="240" w:lineRule="auto"/>
              <w:jc w:val="center"/>
              <w:rPr>
                <w:rFonts w:ascii="Times New Roman" w:hAnsi="Times New Roman" w:cs="Times New Roman"/>
                <w:sz w:val="24"/>
                <w:szCs w:val="24"/>
              </w:rPr>
            </w:pPr>
            <w:r w:rsidRPr="009E1BE1">
              <w:rPr>
                <w:rFonts w:ascii="Times New Roman" w:hAnsi="Times New Roman" w:cs="Times New Roman"/>
                <w:sz w:val="24"/>
                <w:szCs w:val="24"/>
              </w:rPr>
              <w:t>77.5</w:t>
            </w:r>
          </w:p>
        </w:tc>
        <w:tc>
          <w:tcPr>
            <w:tcW w:w="2718" w:type="dxa"/>
          </w:tcPr>
          <w:p w14:paraId="74A53CF1" w14:textId="77777777" w:rsidR="00A40818" w:rsidRPr="009E1BE1" w:rsidRDefault="00A40818" w:rsidP="00943E3F">
            <w:pPr>
              <w:spacing w:line="240" w:lineRule="auto"/>
              <w:jc w:val="center"/>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Tuntas</w:t>
            </w:r>
          </w:p>
        </w:tc>
      </w:tr>
      <w:tr w:rsidR="00A40818" w:rsidRPr="009E1BE1" w14:paraId="752B87BC" w14:textId="77777777" w:rsidTr="00943E3F">
        <w:tc>
          <w:tcPr>
            <w:tcW w:w="2718" w:type="dxa"/>
          </w:tcPr>
          <w:p w14:paraId="1E00FB4F" w14:textId="77777777" w:rsidR="00A40818" w:rsidRPr="009E1BE1" w:rsidRDefault="00A40818" w:rsidP="00943E3F">
            <w:pPr>
              <w:spacing w:line="240" w:lineRule="auto"/>
              <w:jc w:val="center"/>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S9</w:t>
            </w:r>
          </w:p>
        </w:tc>
        <w:tc>
          <w:tcPr>
            <w:tcW w:w="2718" w:type="dxa"/>
            <w:vAlign w:val="bottom"/>
          </w:tcPr>
          <w:p w14:paraId="26B5B9B4" w14:textId="77777777" w:rsidR="00A40818" w:rsidRPr="009E1BE1" w:rsidRDefault="00A40818" w:rsidP="00943E3F">
            <w:pPr>
              <w:spacing w:line="240" w:lineRule="auto"/>
              <w:jc w:val="center"/>
              <w:rPr>
                <w:rFonts w:ascii="Times New Roman" w:hAnsi="Times New Roman" w:cs="Times New Roman"/>
                <w:sz w:val="24"/>
                <w:szCs w:val="24"/>
              </w:rPr>
            </w:pPr>
            <w:r w:rsidRPr="009E1BE1">
              <w:rPr>
                <w:rFonts w:ascii="Times New Roman" w:hAnsi="Times New Roman" w:cs="Times New Roman"/>
                <w:sz w:val="24"/>
                <w:szCs w:val="24"/>
              </w:rPr>
              <w:t>72.5</w:t>
            </w:r>
          </w:p>
        </w:tc>
        <w:tc>
          <w:tcPr>
            <w:tcW w:w="2718" w:type="dxa"/>
          </w:tcPr>
          <w:p w14:paraId="24A1FB1F" w14:textId="77777777" w:rsidR="00A40818" w:rsidRPr="009E1BE1" w:rsidRDefault="00A40818" w:rsidP="00943E3F">
            <w:pPr>
              <w:spacing w:line="240" w:lineRule="auto"/>
              <w:jc w:val="center"/>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Tuntas</w:t>
            </w:r>
          </w:p>
        </w:tc>
      </w:tr>
      <w:tr w:rsidR="00A40818" w:rsidRPr="009E1BE1" w14:paraId="3727FEEE" w14:textId="77777777" w:rsidTr="00943E3F">
        <w:tc>
          <w:tcPr>
            <w:tcW w:w="2718" w:type="dxa"/>
          </w:tcPr>
          <w:p w14:paraId="22032F56" w14:textId="77777777" w:rsidR="00A40818" w:rsidRPr="009E1BE1" w:rsidRDefault="00A40818" w:rsidP="00943E3F">
            <w:pPr>
              <w:spacing w:line="240" w:lineRule="auto"/>
              <w:jc w:val="center"/>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S10</w:t>
            </w:r>
          </w:p>
        </w:tc>
        <w:tc>
          <w:tcPr>
            <w:tcW w:w="2718" w:type="dxa"/>
            <w:vAlign w:val="bottom"/>
          </w:tcPr>
          <w:p w14:paraId="6F3BA96A" w14:textId="77777777" w:rsidR="00A40818" w:rsidRPr="009E1BE1" w:rsidRDefault="00A40818" w:rsidP="00943E3F">
            <w:pPr>
              <w:spacing w:line="240" w:lineRule="auto"/>
              <w:jc w:val="center"/>
              <w:rPr>
                <w:rFonts w:ascii="Times New Roman" w:hAnsi="Times New Roman" w:cs="Times New Roman"/>
                <w:sz w:val="24"/>
                <w:szCs w:val="24"/>
              </w:rPr>
            </w:pPr>
            <w:r w:rsidRPr="009E1BE1">
              <w:rPr>
                <w:rFonts w:ascii="Times New Roman" w:hAnsi="Times New Roman" w:cs="Times New Roman"/>
                <w:sz w:val="24"/>
                <w:szCs w:val="24"/>
              </w:rPr>
              <w:t>77.5</w:t>
            </w:r>
          </w:p>
        </w:tc>
        <w:tc>
          <w:tcPr>
            <w:tcW w:w="2718" w:type="dxa"/>
          </w:tcPr>
          <w:p w14:paraId="5EDF4A08" w14:textId="77777777" w:rsidR="00A40818" w:rsidRPr="009E1BE1" w:rsidRDefault="00A40818" w:rsidP="00943E3F">
            <w:pPr>
              <w:spacing w:line="240" w:lineRule="auto"/>
              <w:jc w:val="center"/>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Tuntas</w:t>
            </w:r>
          </w:p>
        </w:tc>
      </w:tr>
      <w:tr w:rsidR="00A40818" w:rsidRPr="009E1BE1" w14:paraId="204AC921" w14:textId="77777777" w:rsidTr="00943E3F">
        <w:tc>
          <w:tcPr>
            <w:tcW w:w="2718" w:type="dxa"/>
            <w:shd w:val="clear" w:color="auto" w:fill="8EAADB" w:themeFill="accent1" w:themeFillTint="99"/>
          </w:tcPr>
          <w:p w14:paraId="146BCB21" w14:textId="77777777" w:rsidR="00A40818" w:rsidRPr="009E1BE1" w:rsidRDefault="00A40818" w:rsidP="00943E3F">
            <w:pPr>
              <w:spacing w:line="240" w:lineRule="auto"/>
              <w:jc w:val="center"/>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Total</w:t>
            </w:r>
          </w:p>
        </w:tc>
        <w:tc>
          <w:tcPr>
            <w:tcW w:w="5436" w:type="dxa"/>
            <w:gridSpan w:val="2"/>
            <w:vAlign w:val="bottom"/>
          </w:tcPr>
          <w:p w14:paraId="065C5C3A" w14:textId="77777777" w:rsidR="00A40818" w:rsidRPr="009E1BE1" w:rsidRDefault="00A40818" w:rsidP="00943E3F">
            <w:pPr>
              <w:spacing w:line="240" w:lineRule="auto"/>
              <w:jc w:val="center"/>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727.5</w:t>
            </w:r>
          </w:p>
        </w:tc>
      </w:tr>
      <w:tr w:rsidR="00A40818" w:rsidRPr="009E1BE1" w14:paraId="1771AA6A" w14:textId="77777777" w:rsidTr="00943E3F">
        <w:tc>
          <w:tcPr>
            <w:tcW w:w="2718" w:type="dxa"/>
            <w:shd w:val="clear" w:color="auto" w:fill="8EAADB" w:themeFill="accent1" w:themeFillTint="99"/>
          </w:tcPr>
          <w:p w14:paraId="7012C955" w14:textId="77777777" w:rsidR="00A40818" w:rsidRPr="009E1BE1" w:rsidRDefault="00A40818" w:rsidP="00943E3F">
            <w:pPr>
              <w:spacing w:line="240" w:lineRule="auto"/>
              <w:jc w:val="center"/>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Nilai Max</w:t>
            </w:r>
          </w:p>
        </w:tc>
        <w:tc>
          <w:tcPr>
            <w:tcW w:w="5436" w:type="dxa"/>
            <w:gridSpan w:val="2"/>
            <w:vAlign w:val="bottom"/>
          </w:tcPr>
          <w:p w14:paraId="1BC2B39F" w14:textId="77777777" w:rsidR="00A40818" w:rsidRPr="009E1BE1" w:rsidRDefault="00A40818" w:rsidP="00943E3F">
            <w:pPr>
              <w:spacing w:line="240" w:lineRule="auto"/>
              <w:jc w:val="center"/>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92.5</w:t>
            </w:r>
          </w:p>
        </w:tc>
      </w:tr>
      <w:tr w:rsidR="00A40818" w:rsidRPr="009E1BE1" w14:paraId="72E1771B" w14:textId="77777777" w:rsidTr="00943E3F">
        <w:tc>
          <w:tcPr>
            <w:tcW w:w="2718" w:type="dxa"/>
            <w:shd w:val="clear" w:color="auto" w:fill="8EAADB" w:themeFill="accent1" w:themeFillTint="99"/>
          </w:tcPr>
          <w:p w14:paraId="7EA35B34" w14:textId="77777777" w:rsidR="00A40818" w:rsidRPr="009E1BE1" w:rsidRDefault="00A40818" w:rsidP="00943E3F">
            <w:pPr>
              <w:spacing w:line="240" w:lineRule="auto"/>
              <w:jc w:val="center"/>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Nilai Min</w:t>
            </w:r>
          </w:p>
        </w:tc>
        <w:tc>
          <w:tcPr>
            <w:tcW w:w="5436" w:type="dxa"/>
            <w:gridSpan w:val="2"/>
            <w:vAlign w:val="bottom"/>
          </w:tcPr>
          <w:p w14:paraId="5BEECAA8" w14:textId="77777777" w:rsidR="00A40818" w:rsidRPr="009E1BE1" w:rsidRDefault="00A40818" w:rsidP="00943E3F">
            <w:pPr>
              <w:spacing w:line="240" w:lineRule="auto"/>
              <w:jc w:val="center"/>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57.5</w:t>
            </w:r>
          </w:p>
        </w:tc>
      </w:tr>
      <w:tr w:rsidR="00A40818" w:rsidRPr="009E1BE1" w14:paraId="04F3067C" w14:textId="77777777" w:rsidTr="00943E3F">
        <w:tc>
          <w:tcPr>
            <w:tcW w:w="2718" w:type="dxa"/>
            <w:shd w:val="clear" w:color="auto" w:fill="8EAADB" w:themeFill="accent1" w:themeFillTint="99"/>
          </w:tcPr>
          <w:p w14:paraId="4EA32C1C" w14:textId="77777777" w:rsidR="00A40818" w:rsidRPr="009E1BE1" w:rsidRDefault="00A40818" w:rsidP="00943E3F">
            <w:pPr>
              <w:spacing w:line="240" w:lineRule="auto"/>
              <w:jc w:val="center"/>
              <w:rPr>
                <w:rFonts w:ascii="Times New Roman" w:eastAsia="Times New Roman" w:hAnsi="Times New Roman" w:cs="Times New Roman"/>
                <w:bCs/>
                <w:sz w:val="24"/>
                <w:szCs w:val="24"/>
                <w:lang w:val="id-ID"/>
              </w:rPr>
            </w:pPr>
            <w:proofErr w:type="spellStart"/>
            <w:r w:rsidRPr="009E1BE1">
              <w:rPr>
                <w:rFonts w:ascii="Times New Roman" w:eastAsia="Times New Roman" w:hAnsi="Times New Roman" w:cs="Times New Roman"/>
                <w:bCs/>
                <w:sz w:val="24"/>
                <w:szCs w:val="24"/>
                <w:lang w:val="id-ID"/>
              </w:rPr>
              <w:t>Rata-Rata</w:t>
            </w:r>
            <w:proofErr w:type="spellEnd"/>
          </w:p>
        </w:tc>
        <w:tc>
          <w:tcPr>
            <w:tcW w:w="5436" w:type="dxa"/>
            <w:gridSpan w:val="2"/>
            <w:vAlign w:val="bottom"/>
          </w:tcPr>
          <w:p w14:paraId="64E01E30" w14:textId="77777777" w:rsidR="00A40818" w:rsidRPr="009E1BE1" w:rsidRDefault="00A40818" w:rsidP="00943E3F">
            <w:pPr>
              <w:spacing w:line="240" w:lineRule="auto"/>
              <w:jc w:val="center"/>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72.75</w:t>
            </w:r>
          </w:p>
        </w:tc>
      </w:tr>
      <w:tr w:rsidR="00A40818" w:rsidRPr="009E1BE1" w14:paraId="124D135F" w14:textId="77777777" w:rsidTr="00943E3F">
        <w:tc>
          <w:tcPr>
            <w:tcW w:w="2718" w:type="dxa"/>
            <w:shd w:val="clear" w:color="auto" w:fill="8EAADB" w:themeFill="accent1" w:themeFillTint="99"/>
          </w:tcPr>
          <w:p w14:paraId="7A4C7DDD" w14:textId="77777777" w:rsidR="00A40818" w:rsidRPr="009E1BE1" w:rsidRDefault="00A40818" w:rsidP="00943E3F">
            <w:pPr>
              <w:spacing w:line="240" w:lineRule="auto"/>
              <w:jc w:val="center"/>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Simpangan Baku</w:t>
            </w:r>
          </w:p>
        </w:tc>
        <w:tc>
          <w:tcPr>
            <w:tcW w:w="5436" w:type="dxa"/>
            <w:gridSpan w:val="2"/>
            <w:vAlign w:val="bottom"/>
          </w:tcPr>
          <w:p w14:paraId="638577AD" w14:textId="77777777" w:rsidR="00A40818" w:rsidRPr="009E1BE1" w:rsidRDefault="00A40818" w:rsidP="00943E3F">
            <w:pPr>
              <w:spacing w:line="240" w:lineRule="auto"/>
              <w:jc w:val="center"/>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9.82</w:t>
            </w:r>
          </w:p>
        </w:tc>
      </w:tr>
    </w:tbl>
    <w:p w14:paraId="31ECF017" w14:textId="77777777" w:rsidR="00A40818" w:rsidRDefault="00A40818" w:rsidP="00A40818">
      <w:pPr>
        <w:spacing w:before="240" w:line="360" w:lineRule="auto"/>
        <w:ind w:left="284" w:firstLine="425"/>
        <w:jc w:val="both"/>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 xml:space="preserve">Berdasarkan tabel </w:t>
      </w:r>
      <w:proofErr w:type="spellStart"/>
      <w:r w:rsidRPr="009E1BE1">
        <w:rPr>
          <w:rFonts w:ascii="Times New Roman" w:eastAsia="Times New Roman" w:hAnsi="Times New Roman" w:cs="Times New Roman"/>
          <w:bCs/>
          <w:sz w:val="24"/>
          <w:szCs w:val="24"/>
          <w:lang w:val="id-ID"/>
        </w:rPr>
        <w:t>diatas</w:t>
      </w:r>
      <w:proofErr w:type="spellEnd"/>
      <w:r w:rsidRPr="009E1BE1">
        <w:rPr>
          <w:rFonts w:ascii="Times New Roman" w:eastAsia="Times New Roman" w:hAnsi="Times New Roman" w:cs="Times New Roman"/>
          <w:bCs/>
          <w:sz w:val="24"/>
          <w:szCs w:val="24"/>
          <w:lang w:val="id-ID"/>
        </w:rPr>
        <w:t xml:space="preserve">, dapat dilihat bahwa nilai rata-rata kemampuan </w:t>
      </w:r>
      <w:proofErr w:type="spellStart"/>
      <w:r w:rsidRPr="009E1BE1">
        <w:rPr>
          <w:rFonts w:ascii="Times New Roman" w:eastAsia="Times New Roman" w:hAnsi="Times New Roman" w:cs="Times New Roman"/>
          <w:bCs/>
          <w:sz w:val="24"/>
          <w:szCs w:val="24"/>
          <w:lang w:val="id-ID"/>
        </w:rPr>
        <w:t>berikir</w:t>
      </w:r>
      <w:proofErr w:type="spellEnd"/>
      <w:r w:rsidRPr="009E1BE1">
        <w:rPr>
          <w:rFonts w:ascii="Times New Roman" w:eastAsia="Times New Roman" w:hAnsi="Times New Roman" w:cs="Times New Roman"/>
          <w:bCs/>
          <w:sz w:val="24"/>
          <w:szCs w:val="24"/>
          <w:lang w:val="id-ID"/>
        </w:rPr>
        <w:t xml:space="preserve"> kreatif siswa setelah adanya perlakuan adalah 72.75. kemudian, untuk nilai minimalnya adalah 52.5 dan nilai </w:t>
      </w:r>
      <w:proofErr w:type="spellStart"/>
      <w:r w:rsidRPr="009E1BE1">
        <w:rPr>
          <w:rFonts w:ascii="Times New Roman" w:eastAsia="Times New Roman" w:hAnsi="Times New Roman" w:cs="Times New Roman"/>
          <w:bCs/>
          <w:sz w:val="24"/>
          <w:szCs w:val="24"/>
          <w:lang w:val="id-ID"/>
        </w:rPr>
        <w:t>maximalnya</w:t>
      </w:r>
      <w:proofErr w:type="spellEnd"/>
      <w:r w:rsidRPr="009E1BE1">
        <w:rPr>
          <w:rFonts w:ascii="Times New Roman" w:eastAsia="Times New Roman" w:hAnsi="Times New Roman" w:cs="Times New Roman"/>
          <w:bCs/>
          <w:sz w:val="24"/>
          <w:szCs w:val="24"/>
          <w:lang w:val="id-ID"/>
        </w:rPr>
        <w:t xml:space="preserve"> adalah 92.5. dengan asumsi KKM </w:t>
      </w:r>
      <w:proofErr w:type="spellStart"/>
      <w:r w:rsidRPr="009E1BE1">
        <w:rPr>
          <w:rFonts w:ascii="Times New Roman" w:eastAsia="Times New Roman" w:hAnsi="Times New Roman" w:cs="Times New Roman"/>
          <w:bCs/>
          <w:sz w:val="24"/>
          <w:szCs w:val="24"/>
          <w:lang w:val="id-ID"/>
        </w:rPr>
        <w:t>defauld</w:t>
      </w:r>
      <w:proofErr w:type="spellEnd"/>
      <w:r w:rsidRPr="009E1BE1">
        <w:rPr>
          <w:rFonts w:ascii="Times New Roman" w:eastAsia="Times New Roman" w:hAnsi="Times New Roman" w:cs="Times New Roman"/>
          <w:bCs/>
          <w:sz w:val="24"/>
          <w:szCs w:val="24"/>
          <w:lang w:val="id-ID"/>
        </w:rPr>
        <w:t xml:space="preserve"> adalah 65, maka pada kelas tersebut terdapat 9 siswa yang tuntas </w:t>
      </w:r>
      <w:r w:rsidRPr="009E1BE1">
        <w:rPr>
          <w:rFonts w:ascii="Times New Roman" w:eastAsia="Times New Roman" w:hAnsi="Times New Roman" w:cs="Times New Roman"/>
          <w:bCs/>
          <w:sz w:val="24"/>
          <w:szCs w:val="24"/>
          <w:lang w:val="id-ID"/>
        </w:rPr>
        <w:lastRenderedPageBreak/>
        <w:t xml:space="preserve">dan 1 siswa lainnya belum tuntas. Jadi dapat disimpulkan bahwa banyak siswa yang tergolong tuntas pada </w:t>
      </w:r>
      <w:proofErr w:type="spellStart"/>
      <w:r w:rsidRPr="009E1BE1">
        <w:rPr>
          <w:rFonts w:ascii="Times New Roman" w:eastAsia="Times New Roman" w:hAnsi="Times New Roman" w:cs="Times New Roman"/>
          <w:bCs/>
          <w:i/>
          <w:sz w:val="24"/>
          <w:szCs w:val="24"/>
          <w:lang w:val="id-ID"/>
        </w:rPr>
        <w:t>posttest</w:t>
      </w:r>
      <w:proofErr w:type="spellEnd"/>
      <w:r w:rsidRPr="009E1BE1">
        <w:rPr>
          <w:rFonts w:ascii="Times New Roman" w:eastAsia="Times New Roman" w:hAnsi="Times New Roman" w:cs="Times New Roman"/>
          <w:bCs/>
          <w:sz w:val="24"/>
          <w:szCs w:val="24"/>
          <w:lang w:val="id-ID"/>
        </w:rPr>
        <w:t xml:space="preserve"> ini.</w:t>
      </w:r>
    </w:p>
    <w:p w14:paraId="69C36E41" w14:textId="77777777" w:rsidR="00A40818" w:rsidRPr="009E1BE1" w:rsidRDefault="00A40818" w:rsidP="00A40818">
      <w:pPr>
        <w:spacing w:before="240" w:line="360" w:lineRule="auto"/>
        <w:ind w:left="284" w:firstLine="425"/>
        <w:jc w:val="both"/>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 xml:space="preserve">Berdasarkan hasil </w:t>
      </w:r>
      <w:proofErr w:type="spellStart"/>
      <w:r w:rsidRPr="009E1BE1">
        <w:rPr>
          <w:rFonts w:ascii="Times New Roman" w:eastAsia="Times New Roman" w:hAnsi="Times New Roman" w:cs="Times New Roman"/>
          <w:bCs/>
          <w:i/>
          <w:sz w:val="24"/>
          <w:szCs w:val="24"/>
          <w:lang w:val="id-ID"/>
        </w:rPr>
        <w:t>posttest</w:t>
      </w:r>
      <w:proofErr w:type="spellEnd"/>
      <w:r w:rsidRPr="009E1BE1">
        <w:rPr>
          <w:rFonts w:ascii="Times New Roman" w:eastAsia="Times New Roman" w:hAnsi="Times New Roman" w:cs="Times New Roman"/>
          <w:bCs/>
          <w:i/>
          <w:sz w:val="24"/>
          <w:szCs w:val="24"/>
          <w:lang w:val="id-ID"/>
        </w:rPr>
        <w:t xml:space="preserve"> </w:t>
      </w:r>
      <w:r w:rsidRPr="009E1BE1">
        <w:rPr>
          <w:rFonts w:ascii="Times New Roman" w:eastAsia="Times New Roman" w:hAnsi="Times New Roman" w:cs="Times New Roman"/>
          <w:bCs/>
          <w:sz w:val="24"/>
          <w:szCs w:val="24"/>
          <w:lang w:val="id-ID"/>
        </w:rPr>
        <w:t>tersebut, maka dapat diperoleh hasil persentase sebagai berikut:</w:t>
      </w:r>
    </w:p>
    <w:p w14:paraId="0969B3E5" w14:textId="77777777" w:rsidR="00A40818" w:rsidRPr="009E1BE1" w:rsidRDefault="00A40818" w:rsidP="00A40818">
      <w:pPr>
        <w:spacing w:before="240" w:line="360" w:lineRule="auto"/>
        <w:ind w:firstLine="720"/>
        <w:jc w:val="center"/>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noProof/>
          <w:sz w:val="24"/>
          <w:szCs w:val="24"/>
          <w:lang w:val="id-ID" w:eastAsia="id-ID"/>
        </w:rPr>
        <w:drawing>
          <wp:inline distT="0" distB="0" distL="0" distR="0" wp14:anchorId="74738B75" wp14:editId="0FBA0ED4">
            <wp:extent cx="3870960" cy="1851660"/>
            <wp:effectExtent l="0" t="0" r="15240" b="1524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37270A78" w14:textId="77777777" w:rsidR="00A40818" w:rsidRPr="009E1BE1" w:rsidRDefault="00A40818" w:rsidP="00A40818">
      <w:pPr>
        <w:tabs>
          <w:tab w:val="left" w:pos="6300"/>
        </w:tabs>
        <w:rPr>
          <w:rFonts w:ascii="Times New Roman" w:eastAsia="Times New Roman" w:hAnsi="Times New Roman" w:cs="Times New Roman"/>
          <w:sz w:val="24"/>
          <w:szCs w:val="24"/>
          <w:lang w:val="id-ID"/>
        </w:rPr>
      </w:pPr>
      <w:r w:rsidRPr="009E1BE1">
        <w:rPr>
          <w:rFonts w:ascii="Times New Roman" w:eastAsia="Times New Roman" w:hAnsi="Times New Roman" w:cs="Times New Roman"/>
          <w:sz w:val="24"/>
          <w:szCs w:val="24"/>
          <w:lang w:val="id-ID"/>
        </w:rPr>
        <w:tab/>
      </w:r>
    </w:p>
    <w:p w14:paraId="6FC972DC" w14:textId="77777777" w:rsidR="00A40818" w:rsidRPr="009E1BE1" w:rsidRDefault="00A40818" w:rsidP="00A40818">
      <w:pPr>
        <w:pStyle w:val="Judul4"/>
        <w:spacing w:before="0"/>
        <w:jc w:val="center"/>
        <w:rPr>
          <w:rFonts w:ascii="Times New Roman" w:eastAsia="Times New Roman" w:hAnsi="Times New Roman" w:cs="Times New Roman"/>
          <w:color w:val="auto"/>
          <w:sz w:val="24"/>
          <w:szCs w:val="24"/>
          <w:lang w:val="id-ID"/>
        </w:rPr>
      </w:pPr>
      <w:bookmarkStart w:id="298" w:name="_Toc219319923"/>
      <w:bookmarkStart w:id="299" w:name="_Toc219323320"/>
      <w:bookmarkStart w:id="300" w:name="_Toc219323459"/>
      <w:r w:rsidRPr="009E1BE1">
        <w:rPr>
          <w:rFonts w:ascii="Times New Roman" w:eastAsia="Times New Roman" w:hAnsi="Times New Roman" w:cs="Times New Roman"/>
          <w:color w:val="auto"/>
          <w:sz w:val="24"/>
          <w:szCs w:val="24"/>
          <w:lang w:val="id-ID"/>
        </w:rPr>
        <w:t xml:space="preserve">Gambar 4.3 Persentase Hasil Tes Kemampuan </w:t>
      </w:r>
      <w:proofErr w:type="spellStart"/>
      <w:r w:rsidRPr="009E1BE1">
        <w:rPr>
          <w:rFonts w:ascii="Times New Roman" w:eastAsia="Times New Roman" w:hAnsi="Times New Roman" w:cs="Times New Roman"/>
          <w:color w:val="auto"/>
          <w:sz w:val="24"/>
          <w:szCs w:val="24"/>
          <w:lang w:val="id-ID"/>
        </w:rPr>
        <w:t>Berikir</w:t>
      </w:r>
      <w:proofErr w:type="spellEnd"/>
      <w:r w:rsidRPr="009E1BE1">
        <w:rPr>
          <w:rFonts w:ascii="Times New Roman" w:eastAsia="Times New Roman" w:hAnsi="Times New Roman" w:cs="Times New Roman"/>
          <w:color w:val="auto"/>
          <w:sz w:val="24"/>
          <w:szCs w:val="24"/>
          <w:lang w:val="id-ID"/>
        </w:rPr>
        <w:t xml:space="preserve"> Kreatif Siswa</w:t>
      </w:r>
      <w:bookmarkEnd w:id="298"/>
      <w:bookmarkEnd w:id="299"/>
      <w:bookmarkEnd w:id="300"/>
    </w:p>
    <w:p w14:paraId="1E4856E3" w14:textId="77777777" w:rsidR="00A40818" w:rsidRDefault="00A40818" w:rsidP="00A40818">
      <w:pPr>
        <w:spacing w:before="240" w:line="360" w:lineRule="auto"/>
        <w:ind w:left="284" w:firstLine="425"/>
        <w:jc w:val="both"/>
        <w:rPr>
          <w:rFonts w:ascii="Times New Roman" w:eastAsia="Times New Roman" w:hAnsi="Times New Roman" w:cs="Times New Roman"/>
          <w:bCs/>
          <w:i/>
          <w:sz w:val="24"/>
          <w:szCs w:val="24"/>
          <w:lang w:val="id-ID"/>
        </w:rPr>
      </w:pPr>
      <w:r w:rsidRPr="009E1BE1">
        <w:rPr>
          <w:rFonts w:ascii="Times New Roman" w:eastAsia="Times New Roman" w:hAnsi="Times New Roman" w:cs="Times New Roman"/>
          <w:bCs/>
          <w:sz w:val="24"/>
          <w:szCs w:val="24"/>
          <w:lang w:val="id-ID"/>
        </w:rPr>
        <w:t xml:space="preserve">Berdasarkan gambar </w:t>
      </w:r>
      <w:proofErr w:type="spellStart"/>
      <w:r w:rsidRPr="009E1BE1">
        <w:rPr>
          <w:rFonts w:ascii="Times New Roman" w:eastAsia="Times New Roman" w:hAnsi="Times New Roman" w:cs="Times New Roman"/>
          <w:bCs/>
          <w:sz w:val="24"/>
          <w:szCs w:val="24"/>
          <w:lang w:val="id-ID"/>
        </w:rPr>
        <w:t>diatas</w:t>
      </w:r>
      <w:proofErr w:type="spellEnd"/>
      <w:r w:rsidRPr="009E1BE1">
        <w:rPr>
          <w:rFonts w:ascii="Times New Roman" w:eastAsia="Times New Roman" w:hAnsi="Times New Roman" w:cs="Times New Roman"/>
          <w:bCs/>
          <w:sz w:val="24"/>
          <w:szCs w:val="24"/>
          <w:lang w:val="id-ID"/>
        </w:rPr>
        <w:t xml:space="preserve">, maka dapat ditarik kesimpulan bahwa sebanyak 90% siswa di kelas V yang tuntas dalam </w:t>
      </w:r>
      <w:proofErr w:type="spellStart"/>
      <w:r w:rsidRPr="009E1BE1">
        <w:rPr>
          <w:rFonts w:ascii="Times New Roman" w:eastAsia="Times New Roman" w:hAnsi="Times New Roman" w:cs="Times New Roman"/>
          <w:bCs/>
          <w:i/>
          <w:sz w:val="24"/>
          <w:szCs w:val="24"/>
          <w:lang w:val="id-ID"/>
        </w:rPr>
        <w:t>posttest</w:t>
      </w:r>
      <w:proofErr w:type="spellEnd"/>
      <w:r w:rsidRPr="009E1BE1">
        <w:rPr>
          <w:rFonts w:ascii="Times New Roman" w:eastAsia="Times New Roman" w:hAnsi="Times New Roman" w:cs="Times New Roman"/>
          <w:bCs/>
          <w:i/>
          <w:sz w:val="24"/>
          <w:szCs w:val="24"/>
          <w:lang w:val="id-ID"/>
        </w:rPr>
        <w:t xml:space="preserve"> </w:t>
      </w:r>
      <w:r w:rsidRPr="009E1BE1">
        <w:rPr>
          <w:rFonts w:ascii="Times New Roman" w:eastAsia="Times New Roman" w:hAnsi="Times New Roman" w:cs="Times New Roman"/>
          <w:bCs/>
          <w:sz w:val="24"/>
          <w:szCs w:val="24"/>
          <w:lang w:val="id-ID"/>
        </w:rPr>
        <w:t xml:space="preserve">dan sebanyak 10% siswa lainnya tidak tuntas dalam </w:t>
      </w:r>
      <w:proofErr w:type="spellStart"/>
      <w:r w:rsidRPr="009E1BE1">
        <w:rPr>
          <w:rFonts w:ascii="Times New Roman" w:eastAsia="Times New Roman" w:hAnsi="Times New Roman" w:cs="Times New Roman"/>
          <w:bCs/>
          <w:i/>
          <w:sz w:val="24"/>
          <w:szCs w:val="24"/>
          <w:lang w:val="id-ID"/>
        </w:rPr>
        <w:t>posttest</w:t>
      </w:r>
      <w:proofErr w:type="spellEnd"/>
      <w:r w:rsidRPr="009E1BE1">
        <w:rPr>
          <w:rFonts w:ascii="Times New Roman" w:eastAsia="Times New Roman" w:hAnsi="Times New Roman" w:cs="Times New Roman"/>
          <w:bCs/>
          <w:i/>
          <w:sz w:val="24"/>
          <w:szCs w:val="24"/>
          <w:lang w:val="id-ID"/>
        </w:rPr>
        <w:t>.</w:t>
      </w:r>
    </w:p>
    <w:p w14:paraId="583A0AC5" w14:textId="77777777" w:rsidR="00A40818" w:rsidRPr="009E1BE1" w:rsidRDefault="00A40818" w:rsidP="00A40818">
      <w:pPr>
        <w:pStyle w:val="DaftarParagraf"/>
        <w:numPr>
          <w:ilvl w:val="7"/>
          <w:numId w:val="6"/>
        </w:numPr>
        <w:spacing w:line="360" w:lineRule="auto"/>
        <w:ind w:left="709"/>
        <w:jc w:val="both"/>
        <w:rPr>
          <w:rFonts w:ascii="Times New Roman" w:eastAsia="Times New Roman" w:hAnsi="Times New Roman" w:cs="Times New Roman"/>
          <w:b/>
          <w:bCs/>
          <w:sz w:val="24"/>
          <w:szCs w:val="24"/>
          <w:lang w:val="id-ID"/>
        </w:rPr>
      </w:pPr>
      <w:r w:rsidRPr="009E1BE1">
        <w:rPr>
          <w:rFonts w:ascii="Times New Roman" w:eastAsia="Times New Roman" w:hAnsi="Times New Roman" w:cs="Times New Roman"/>
          <w:b/>
          <w:bCs/>
          <w:sz w:val="24"/>
          <w:szCs w:val="24"/>
          <w:lang w:val="id-ID"/>
        </w:rPr>
        <w:t xml:space="preserve">Uji </w:t>
      </w:r>
      <w:proofErr w:type="spellStart"/>
      <w:r w:rsidRPr="009E1BE1">
        <w:rPr>
          <w:rFonts w:ascii="Times New Roman" w:eastAsia="Times New Roman" w:hAnsi="Times New Roman" w:cs="Times New Roman"/>
          <w:b/>
          <w:bCs/>
          <w:sz w:val="24"/>
          <w:szCs w:val="24"/>
          <w:lang w:val="id-ID"/>
        </w:rPr>
        <w:t>Normalitas</w:t>
      </w:r>
      <w:proofErr w:type="spellEnd"/>
    </w:p>
    <w:p w14:paraId="45BC0C45" w14:textId="77777777" w:rsidR="00A40818" w:rsidRPr="009E1BE1" w:rsidRDefault="00A40818" w:rsidP="00A40818">
      <w:pPr>
        <w:pStyle w:val="DaftarParagraf"/>
        <w:spacing w:line="360" w:lineRule="auto"/>
        <w:ind w:left="284" w:firstLine="425"/>
        <w:jc w:val="both"/>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 xml:space="preserve">Uji </w:t>
      </w:r>
      <w:proofErr w:type="spellStart"/>
      <w:r w:rsidRPr="009E1BE1">
        <w:rPr>
          <w:rFonts w:ascii="Times New Roman" w:eastAsia="Times New Roman" w:hAnsi="Times New Roman" w:cs="Times New Roman"/>
          <w:bCs/>
          <w:sz w:val="24"/>
          <w:szCs w:val="24"/>
          <w:lang w:val="id-ID"/>
        </w:rPr>
        <w:t>normalitas</w:t>
      </w:r>
      <w:proofErr w:type="spellEnd"/>
      <w:r w:rsidRPr="009E1BE1">
        <w:rPr>
          <w:rFonts w:ascii="Times New Roman" w:eastAsia="Times New Roman" w:hAnsi="Times New Roman" w:cs="Times New Roman"/>
          <w:bCs/>
          <w:sz w:val="24"/>
          <w:szCs w:val="24"/>
          <w:lang w:val="id-ID"/>
        </w:rPr>
        <w:t xml:space="preserve"> dari data hasil penelitian ini, peneliti menggunakan uji </w:t>
      </w:r>
      <w:proofErr w:type="spellStart"/>
      <w:r w:rsidRPr="009E1BE1">
        <w:rPr>
          <w:rFonts w:ascii="Times New Roman" w:eastAsia="Times New Roman" w:hAnsi="Times New Roman" w:cs="Times New Roman"/>
          <w:bCs/>
          <w:i/>
          <w:sz w:val="24"/>
          <w:szCs w:val="24"/>
          <w:lang w:val="id-ID"/>
        </w:rPr>
        <w:t>Lilifors</w:t>
      </w:r>
      <w:proofErr w:type="spellEnd"/>
      <w:r w:rsidRPr="009E1BE1">
        <w:rPr>
          <w:rFonts w:ascii="Times New Roman" w:eastAsia="Times New Roman" w:hAnsi="Times New Roman" w:cs="Times New Roman"/>
          <w:bCs/>
          <w:i/>
          <w:sz w:val="24"/>
          <w:szCs w:val="24"/>
          <w:lang w:val="id-ID"/>
        </w:rPr>
        <w:t>.</w:t>
      </w:r>
      <w:r w:rsidRPr="009E1BE1">
        <w:rPr>
          <w:rFonts w:ascii="Times New Roman" w:eastAsia="Times New Roman" w:hAnsi="Times New Roman" w:cs="Times New Roman"/>
          <w:bCs/>
          <w:sz w:val="24"/>
          <w:szCs w:val="24"/>
          <w:lang w:val="id-ID"/>
        </w:rPr>
        <w:t xml:space="preserve"> Karena jumlah siswa dalam penelitian ini kurang dari 50 siswa. Adapun dalam penghitungan uji </w:t>
      </w:r>
      <w:proofErr w:type="spellStart"/>
      <w:r w:rsidRPr="009E1BE1">
        <w:rPr>
          <w:rFonts w:ascii="Times New Roman" w:eastAsia="Times New Roman" w:hAnsi="Times New Roman" w:cs="Times New Roman"/>
          <w:bCs/>
          <w:sz w:val="24"/>
          <w:szCs w:val="24"/>
          <w:lang w:val="id-ID"/>
        </w:rPr>
        <w:t>normalitas</w:t>
      </w:r>
      <w:proofErr w:type="spellEnd"/>
      <w:r w:rsidRPr="009E1BE1">
        <w:rPr>
          <w:rFonts w:ascii="Times New Roman" w:eastAsia="Times New Roman" w:hAnsi="Times New Roman" w:cs="Times New Roman"/>
          <w:bCs/>
          <w:sz w:val="24"/>
          <w:szCs w:val="24"/>
          <w:lang w:val="id-ID"/>
        </w:rPr>
        <w:t xml:space="preserve"> ini peneliti menggunakan </w:t>
      </w:r>
      <w:proofErr w:type="spellStart"/>
      <w:r w:rsidRPr="009E1BE1">
        <w:rPr>
          <w:rFonts w:ascii="Times New Roman" w:eastAsia="Times New Roman" w:hAnsi="Times New Roman" w:cs="Times New Roman"/>
          <w:bCs/>
          <w:sz w:val="24"/>
          <w:szCs w:val="24"/>
          <w:lang w:val="id-ID"/>
        </w:rPr>
        <w:t>bantaun</w:t>
      </w:r>
      <w:proofErr w:type="spellEnd"/>
      <w:r w:rsidRPr="009E1BE1">
        <w:rPr>
          <w:rFonts w:ascii="Times New Roman" w:eastAsia="Times New Roman" w:hAnsi="Times New Roman" w:cs="Times New Roman"/>
          <w:bCs/>
          <w:sz w:val="24"/>
          <w:szCs w:val="24"/>
          <w:lang w:val="id-ID"/>
        </w:rPr>
        <w:t xml:space="preserve"> </w:t>
      </w:r>
      <w:proofErr w:type="spellStart"/>
      <w:r w:rsidRPr="009E1BE1">
        <w:rPr>
          <w:rFonts w:ascii="Times New Roman" w:eastAsia="Times New Roman" w:hAnsi="Times New Roman" w:cs="Times New Roman"/>
          <w:bCs/>
          <w:i/>
          <w:sz w:val="24"/>
          <w:szCs w:val="24"/>
          <w:lang w:val="id-ID"/>
        </w:rPr>
        <w:t>microsoft</w:t>
      </w:r>
      <w:proofErr w:type="spellEnd"/>
      <w:r w:rsidRPr="009E1BE1">
        <w:rPr>
          <w:rFonts w:ascii="Times New Roman" w:eastAsia="Times New Roman" w:hAnsi="Times New Roman" w:cs="Times New Roman"/>
          <w:bCs/>
          <w:i/>
          <w:sz w:val="24"/>
          <w:szCs w:val="24"/>
          <w:lang w:val="id-ID"/>
        </w:rPr>
        <w:t xml:space="preserve"> </w:t>
      </w:r>
      <w:proofErr w:type="spellStart"/>
      <w:r w:rsidRPr="009E1BE1">
        <w:rPr>
          <w:rFonts w:ascii="Times New Roman" w:eastAsia="Times New Roman" w:hAnsi="Times New Roman" w:cs="Times New Roman"/>
          <w:bCs/>
          <w:i/>
          <w:sz w:val="24"/>
          <w:szCs w:val="24"/>
          <w:lang w:val="id-ID"/>
        </w:rPr>
        <w:t>excell</w:t>
      </w:r>
      <w:proofErr w:type="spellEnd"/>
      <w:r w:rsidRPr="009E1BE1">
        <w:rPr>
          <w:rFonts w:ascii="Times New Roman" w:eastAsia="Times New Roman" w:hAnsi="Times New Roman" w:cs="Times New Roman"/>
          <w:bCs/>
          <w:i/>
          <w:sz w:val="24"/>
          <w:szCs w:val="24"/>
          <w:lang w:val="id-ID"/>
        </w:rPr>
        <w:t xml:space="preserve">, </w:t>
      </w:r>
      <w:r w:rsidRPr="009E1BE1">
        <w:rPr>
          <w:rFonts w:ascii="Times New Roman" w:eastAsia="Times New Roman" w:hAnsi="Times New Roman" w:cs="Times New Roman"/>
          <w:bCs/>
          <w:sz w:val="24"/>
          <w:szCs w:val="24"/>
          <w:lang w:val="id-ID"/>
        </w:rPr>
        <w:t>sehingga diperoleh data sebagai berikut:</w:t>
      </w:r>
    </w:p>
    <w:p w14:paraId="5A2F91B3" w14:textId="77777777" w:rsidR="00A40818" w:rsidRPr="009E1BE1" w:rsidRDefault="00A40818" w:rsidP="00A40818">
      <w:pPr>
        <w:pStyle w:val="Judul3"/>
        <w:jc w:val="center"/>
        <w:rPr>
          <w:rFonts w:ascii="Times New Roman" w:eastAsia="Times New Roman" w:hAnsi="Times New Roman" w:cs="Times New Roman"/>
          <w:color w:val="auto"/>
        </w:rPr>
      </w:pPr>
      <w:bookmarkStart w:id="301" w:name="_Toc219323462"/>
      <w:bookmarkStart w:id="302" w:name="_Toc219319926"/>
      <w:bookmarkStart w:id="303" w:name="_Toc219323323"/>
      <w:bookmarkStart w:id="304" w:name="_Toc219319008"/>
      <w:r w:rsidRPr="009E1BE1">
        <w:rPr>
          <w:rFonts w:ascii="Times New Roman" w:eastAsia="Times New Roman" w:hAnsi="Times New Roman" w:cs="Times New Roman"/>
          <w:color w:val="auto"/>
        </w:rPr>
        <w:t xml:space="preserve">Tabel 4.6 Hasil Uji </w:t>
      </w:r>
      <w:proofErr w:type="spellStart"/>
      <w:r w:rsidRPr="009E1BE1">
        <w:rPr>
          <w:rFonts w:ascii="Times New Roman" w:eastAsia="Times New Roman" w:hAnsi="Times New Roman" w:cs="Times New Roman"/>
          <w:color w:val="auto"/>
        </w:rPr>
        <w:t>Normalitas</w:t>
      </w:r>
      <w:proofErr w:type="spellEnd"/>
      <w:r w:rsidRPr="009E1BE1">
        <w:rPr>
          <w:rFonts w:ascii="Times New Roman" w:eastAsia="Times New Roman" w:hAnsi="Times New Roman" w:cs="Times New Roman"/>
          <w:color w:val="auto"/>
        </w:rPr>
        <w:t xml:space="preserve"> Data </w:t>
      </w:r>
      <w:proofErr w:type="spellStart"/>
      <w:r w:rsidRPr="009E1BE1">
        <w:rPr>
          <w:rFonts w:ascii="Times New Roman" w:eastAsia="Times New Roman" w:hAnsi="Times New Roman" w:cs="Times New Roman"/>
          <w:color w:val="auto"/>
        </w:rPr>
        <w:t>Posttest</w:t>
      </w:r>
      <w:proofErr w:type="spellEnd"/>
      <w:r w:rsidRPr="009E1BE1">
        <w:rPr>
          <w:rFonts w:ascii="Times New Roman" w:eastAsia="Times New Roman" w:hAnsi="Times New Roman" w:cs="Times New Roman"/>
          <w:color w:val="auto"/>
        </w:rPr>
        <w:t xml:space="preserve"> Tes dan Angket Kemampuan </w:t>
      </w:r>
      <w:proofErr w:type="spellStart"/>
      <w:r w:rsidRPr="009E1BE1">
        <w:rPr>
          <w:rFonts w:ascii="Times New Roman" w:eastAsia="Times New Roman" w:hAnsi="Times New Roman" w:cs="Times New Roman"/>
          <w:color w:val="auto"/>
        </w:rPr>
        <w:t>Berfikir</w:t>
      </w:r>
      <w:proofErr w:type="spellEnd"/>
      <w:r w:rsidRPr="009E1BE1">
        <w:rPr>
          <w:rFonts w:ascii="Times New Roman" w:eastAsia="Times New Roman" w:hAnsi="Times New Roman" w:cs="Times New Roman"/>
          <w:color w:val="auto"/>
        </w:rPr>
        <w:t xml:space="preserve"> Kreatif</w:t>
      </w:r>
      <w:bookmarkEnd w:id="301"/>
      <w:bookmarkEnd w:id="302"/>
      <w:bookmarkEnd w:id="303"/>
      <w:bookmarkEnd w:id="30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
        <w:gridCol w:w="456"/>
        <w:gridCol w:w="961"/>
        <w:gridCol w:w="1134"/>
        <w:gridCol w:w="1134"/>
        <w:gridCol w:w="2943"/>
      </w:tblGrid>
      <w:tr w:rsidR="00A40818" w:rsidRPr="009E1BE1" w14:paraId="562AB729" w14:textId="77777777" w:rsidTr="00943E3F">
        <w:trPr>
          <w:jc w:val="center"/>
        </w:trPr>
        <w:tc>
          <w:tcPr>
            <w:tcW w:w="806" w:type="dxa"/>
          </w:tcPr>
          <w:p w14:paraId="6DF569AC" w14:textId="77777777" w:rsidR="00A40818" w:rsidRPr="009E1BE1" w:rsidRDefault="00A40818" w:rsidP="00943E3F">
            <w:pPr>
              <w:pStyle w:val="DaftarParagraf"/>
              <w:spacing w:line="240" w:lineRule="auto"/>
              <w:ind w:left="0"/>
              <w:jc w:val="center"/>
              <w:rPr>
                <w:rFonts w:ascii="Times New Roman" w:eastAsia="Times New Roman" w:hAnsi="Times New Roman" w:cs="Times New Roman"/>
                <w:b/>
                <w:bCs/>
                <w:sz w:val="24"/>
                <w:szCs w:val="24"/>
                <w:lang w:val="id-ID"/>
              </w:rPr>
            </w:pPr>
            <w:r w:rsidRPr="009E1BE1">
              <w:rPr>
                <w:rFonts w:ascii="Times New Roman" w:eastAsia="Times New Roman" w:hAnsi="Times New Roman" w:cs="Times New Roman"/>
                <w:b/>
                <w:bCs/>
                <w:sz w:val="24"/>
                <w:szCs w:val="24"/>
                <w:lang w:val="id-ID"/>
              </w:rPr>
              <w:t>Kelas</w:t>
            </w:r>
          </w:p>
        </w:tc>
        <w:tc>
          <w:tcPr>
            <w:tcW w:w="456" w:type="dxa"/>
          </w:tcPr>
          <w:p w14:paraId="7AE3F007" w14:textId="77777777" w:rsidR="00A40818" w:rsidRPr="009E1BE1" w:rsidRDefault="00A40818" w:rsidP="00943E3F">
            <w:pPr>
              <w:pStyle w:val="DaftarParagraf"/>
              <w:spacing w:line="240" w:lineRule="auto"/>
              <w:ind w:left="0"/>
              <w:jc w:val="center"/>
              <w:rPr>
                <w:rFonts w:ascii="Times New Roman" w:eastAsia="Times New Roman" w:hAnsi="Times New Roman" w:cs="Times New Roman"/>
                <w:b/>
                <w:bCs/>
                <w:sz w:val="24"/>
                <w:szCs w:val="24"/>
                <w:lang w:val="id-ID"/>
              </w:rPr>
            </w:pPr>
            <w:r w:rsidRPr="009E1BE1">
              <w:rPr>
                <w:rFonts w:ascii="Times New Roman" w:eastAsia="Times New Roman" w:hAnsi="Times New Roman" w:cs="Times New Roman"/>
                <w:b/>
                <w:bCs/>
                <w:sz w:val="24"/>
                <w:szCs w:val="24"/>
                <w:lang w:val="id-ID"/>
              </w:rPr>
              <w:t>N</w:t>
            </w:r>
          </w:p>
        </w:tc>
        <w:tc>
          <w:tcPr>
            <w:tcW w:w="961" w:type="dxa"/>
          </w:tcPr>
          <w:p w14:paraId="157C4930" w14:textId="77777777" w:rsidR="00A40818" w:rsidRPr="009E1BE1" w:rsidRDefault="00A40818" w:rsidP="00943E3F">
            <w:pPr>
              <w:pStyle w:val="DaftarParagraf"/>
              <w:spacing w:line="240" w:lineRule="auto"/>
              <w:ind w:left="0"/>
              <w:jc w:val="center"/>
              <w:rPr>
                <w:rFonts w:ascii="Times New Roman" w:eastAsia="Times New Roman" w:hAnsi="Times New Roman" w:cs="Times New Roman"/>
                <w:b/>
                <w:bCs/>
                <w:sz w:val="24"/>
                <w:szCs w:val="24"/>
                <w:lang w:val="id-ID"/>
              </w:rPr>
            </w:pPr>
            <w:r w:rsidRPr="009E1BE1">
              <w:rPr>
                <w:rFonts w:ascii="Times New Roman" w:eastAsia="Times New Roman" w:hAnsi="Times New Roman" w:cs="Times New Roman"/>
                <w:b/>
                <w:bCs/>
                <w:sz w:val="24"/>
                <w:szCs w:val="24"/>
                <w:lang w:val="id-ID"/>
              </w:rPr>
              <w:t>Jenis</w:t>
            </w:r>
          </w:p>
        </w:tc>
        <w:tc>
          <w:tcPr>
            <w:tcW w:w="1134" w:type="dxa"/>
          </w:tcPr>
          <w:p w14:paraId="5C1067AA" w14:textId="77777777" w:rsidR="00A40818" w:rsidRPr="009E1BE1" w:rsidRDefault="00A40818" w:rsidP="00943E3F">
            <w:pPr>
              <w:pStyle w:val="DaftarParagraf"/>
              <w:spacing w:line="240" w:lineRule="auto"/>
              <w:ind w:left="0"/>
              <w:jc w:val="center"/>
              <w:rPr>
                <w:rFonts w:ascii="Times New Roman" w:eastAsia="Times New Roman" w:hAnsi="Times New Roman" w:cs="Times New Roman"/>
                <w:b/>
                <w:bCs/>
                <w:sz w:val="24"/>
                <w:szCs w:val="24"/>
                <w:vertAlign w:val="subscript"/>
                <w:lang w:val="id-ID"/>
              </w:rPr>
            </w:pPr>
            <w:proofErr w:type="spellStart"/>
            <w:r w:rsidRPr="009E1BE1">
              <w:rPr>
                <w:rFonts w:ascii="Times New Roman" w:eastAsia="Times New Roman" w:hAnsi="Times New Roman" w:cs="Times New Roman"/>
                <w:b/>
                <w:bCs/>
                <w:sz w:val="24"/>
                <w:szCs w:val="24"/>
                <w:lang w:val="id-ID"/>
              </w:rPr>
              <w:t>L</w:t>
            </w:r>
            <w:r w:rsidRPr="009E1BE1">
              <w:rPr>
                <w:rFonts w:ascii="Times New Roman" w:eastAsia="Times New Roman" w:hAnsi="Times New Roman" w:cs="Times New Roman"/>
                <w:b/>
                <w:bCs/>
                <w:sz w:val="24"/>
                <w:szCs w:val="24"/>
                <w:vertAlign w:val="subscript"/>
                <w:lang w:val="id-ID"/>
              </w:rPr>
              <w:t>hitung</w:t>
            </w:r>
            <w:proofErr w:type="spellEnd"/>
          </w:p>
        </w:tc>
        <w:tc>
          <w:tcPr>
            <w:tcW w:w="1134" w:type="dxa"/>
          </w:tcPr>
          <w:p w14:paraId="7C65CB8E" w14:textId="77777777" w:rsidR="00A40818" w:rsidRPr="009E1BE1" w:rsidRDefault="00A40818" w:rsidP="00943E3F">
            <w:pPr>
              <w:pStyle w:val="DaftarParagraf"/>
              <w:spacing w:line="240" w:lineRule="auto"/>
              <w:ind w:left="0"/>
              <w:jc w:val="center"/>
              <w:rPr>
                <w:rFonts w:ascii="Times New Roman" w:eastAsia="Times New Roman" w:hAnsi="Times New Roman" w:cs="Times New Roman"/>
                <w:b/>
                <w:bCs/>
                <w:sz w:val="24"/>
                <w:szCs w:val="24"/>
                <w:vertAlign w:val="subscript"/>
                <w:lang w:val="id-ID"/>
              </w:rPr>
            </w:pPr>
            <w:proofErr w:type="spellStart"/>
            <w:r w:rsidRPr="009E1BE1">
              <w:rPr>
                <w:rFonts w:ascii="Times New Roman" w:eastAsia="Times New Roman" w:hAnsi="Times New Roman" w:cs="Times New Roman"/>
                <w:b/>
                <w:bCs/>
                <w:sz w:val="24"/>
                <w:szCs w:val="24"/>
                <w:lang w:val="id-ID"/>
              </w:rPr>
              <w:t>L</w:t>
            </w:r>
            <w:r w:rsidRPr="009E1BE1">
              <w:rPr>
                <w:rFonts w:ascii="Times New Roman" w:eastAsia="Times New Roman" w:hAnsi="Times New Roman" w:cs="Times New Roman"/>
                <w:b/>
                <w:bCs/>
                <w:sz w:val="24"/>
                <w:szCs w:val="24"/>
                <w:vertAlign w:val="subscript"/>
                <w:lang w:val="id-ID"/>
              </w:rPr>
              <w:t>tabel</w:t>
            </w:r>
            <w:proofErr w:type="spellEnd"/>
          </w:p>
        </w:tc>
        <w:tc>
          <w:tcPr>
            <w:tcW w:w="2943" w:type="dxa"/>
          </w:tcPr>
          <w:p w14:paraId="683F0EE1" w14:textId="77777777" w:rsidR="00A40818" w:rsidRPr="009E1BE1" w:rsidRDefault="00A40818" w:rsidP="00943E3F">
            <w:pPr>
              <w:pStyle w:val="DaftarParagraf"/>
              <w:spacing w:line="240" w:lineRule="auto"/>
              <w:ind w:left="0"/>
              <w:jc w:val="center"/>
              <w:rPr>
                <w:rFonts w:ascii="Times New Roman" w:eastAsia="Times New Roman" w:hAnsi="Times New Roman" w:cs="Times New Roman"/>
                <w:b/>
                <w:bCs/>
                <w:sz w:val="24"/>
                <w:szCs w:val="24"/>
                <w:lang w:val="id-ID"/>
              </w:rPr>
            </w:pPr>
            <w:r w:rsidRPr="009E1BE1">
              <w:rPr>
                <w:rFonts w:ascii="Times New Roman" w:eastAsia="Times New Roman" w:hAnsi="Times New Roman" w:cs="Times New Roman"/>
                <w:b/>
                <w:bCs/>
                <w:sz w:val="24"/>
                <w:szCs w:val="24"/>
                <w:lang w:val="id-ID"/>
              </w:rPr>
              <w:t>Keterangan</w:t>
            </w:r>
          </w:p>
        </w:tc>
      </w:tr>
      <w:tr w:rsidR="00A40818" w:rsidRPr="009E1BE1" w14:paraId="0FE3188E" w14:textId="77777777" w:rsidTr="00943E3F">
        <w:trPr>
          <w:trHeight w:val="562"/>
          <w:jc w:val="center"/>
        </w:trPr>
        <w:tc>
          <w:tcPr>
            <w:tcW w:w="806" w:type="dxa"/>
          </w:tcPr>
          <w:p w14:paraId="3FC18F8A" w14:textId="77777777" w:rsidR="00A40818" w:rsidRPr="009E1BE1" w:rsidRDefault="00A40818" w:rsidP="00943E3F">
            <w:pPr>
              <w:pStyle w:val="DaftarParagraf"/>
              <w:spacing w:line="240" w:lineRule="auto"/>
              <w:ind w:left="0"/>
              <w:jc w:val="center"/>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Kelas V</w:t>
            </w:r>
          </w:p>
        </w:tc>
        <w:tc>
          <w:tcPr>
            <w:tcW w:w="456" w:type="dxa"/>
          </w:tcPr>
          <w:p w14:paraId="7FAC6D55" w14:textId="77777777" w:rsidR="00A40818" w:rsidRPr="009E1BE1" w:rsidRDefault="00A40818" w:rsidP="00943E3F">
            <w:pPr>
              <w:pStyle w:val="DaftarParagraf"/>
              <w:spacing w:line="240" w:lineRule="auto"/>
              <w:ind w:left="0"/>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10</w:t>
            </w:r>
          </w:p>
        </w:tc>
        <w:tc>
          <w:tcPr>
            <w:tcW w:w="961" w:type="dxa"/>
          </w:tcPr>
          <w:p w14:paraId="14EB4BAB" w14:textId="77777777" w:rsidR="00A40818" w:rsidRPr="009E1BE1" w:rsidRDefault="00A40818" w:rsidP="00943E3F">
            <w:pPr>
              <w:pStyle w:val="DaftarParagraf"/>
              <w:spacing w:line="240" w:lineRule="auto"/>
              <w:ind w:left="0"/>
              <w:jc w:val="center"/>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Tes</w:t>
            </w:r>
          </w:p>
        </w:tc>
        <w:tc>
          <w:tcPr>
            <w:tcW w:w="1134" w:type="dxa"/>
          </w:tcPr>
          <w:p w14:paraId="21C2A747" w14:textId="77777777" w:rsidR="00A40818" w:rsidRPr="009E1BE1" w:rsidRDefault="00A40818" w:rsidP="00943E3F">
            <w:pPr>
              <w:pStyle w:val="DaftarParagraf"/>
              <w:spacing w:line="240" w:lineRule="auto"/>
              <w:ind w:left="0"/>
              <w:jc w:val="center"/>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0.130</w:t>
            </w:r>
          </w:p>
        </w:tc>
        <w:tc>
          <w:tcPr>
            <w:tcW w:w="1134" w:type="dxa"/>
          </w:tcPr>
          <w:p w14:paraId="4398258F" w14:textId="77777777" w:rsidR="00A40818" w:rsidRPr="009E1BE1" w:rsidRDefault="00A40818" w:rsidP="00943E3F">
            <w:pPr>
              <w:pStyle w:val="DaftarParagraf"/>
              <w:spacing w:line="240" w:lineRule="auto"/>
              <w:ind w:left="0"/>
              <w:jc w:val="center"/>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0.258</w:t>
            </w:r>
          </w:p>
        </w:tc>
        <w:tc>
          <w:tcPr>
            <w:tcW w:w="2943" w:type="dxa"/>
          </w:tcPr>
          <w:p w14:paraId="3EE5C5D3" w14:textId="77777777" w:rsidR="00A40818" w:rsidRPr="009E1BE1" w:rsidRDefault="00A40818" w:rsidP="00943E3F">
            <w:pPr>
              <w:pStyle w:val="DaftarParagraf"/>
              <w:spacing w:line="240" w:lineRule="auto"/>
              <w:ind w:left="0"/>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 xml:space="preserve">Data </w:t>
            </w:r>
            <w:proofErr w:type="spellStart"/>
            <w:r w:rsidRPr="009E1BE1">
              <w:rPr>
                <w:rFonts w:ascii="Times New Roman" w:eastAsia="Times New Roman" w:hAnsi="Times New Roman" w:cs="Times New Roman"/>
                <w:bCs/>
                <w:sz w:val="24"/>
                <w:szCs w:val="24"/>
                <w:lang w:val="id-ID"/>
              </w:rPr>
              <w:t>berdistribusi</w:t>
            </w:r>
            <w:proofErr w:type="spellEnd"/>
            <w:r w:rsidRPr="009E1BE1">
              <w:rPr>
                <w:rFonts w:ascii="Times New Roman" w:eastAsia="Times New Roman" w:hAnsi="Times New Roman" w:cs="Times New Roman"/>
                <w:bCs/>
                <w:sz w:val="24"/>
                <w:szCs w:val="24"/>
                <w:lang w:val="id-ID"/>
              </w:rPr>
              <w:t xml:space="preserve"> normal</w:t>
            </w:r>
          </w:p>
        </w:tc>
      </w:tr>
    </w:tbl>
    <w:p w14:paraId="1631BE74" w14:textId="77777777" w:rsidR="00A40818" w:rsidRPr="009E1BE1" w:rsidRDefault="00A40818" w:rsidP="00A40818">
      <w:pPr>
        <w:pStyle w:val="DaftarParagraf"/>
        <w:spacing w:line="360" w:lineRule="auto"/>
        <w:ind w:firstLine="720"/>
        <w:rPr>
          <w:rFonts w:ascii="Times New Roman" w:eastAsia="Times New Roman" w:hAnsi="Times New Roman" w:cs="Times New Roman"/>
          <w:bCs/>
          <w:sz w:val="24"/>
          <w:szCs w:val="24"/>
          <w:lang w:val="id-ID"/>
        </w:rPr>
      </w:pPr>
    </w:p>
    <w:p w14:paraId="0D642AD5" w14:textId="77777777" w:rsidR="00A40818" w:rsidRPr="009E1BE1" w:rsidRDefault="00A40818" w:rsidP="00A40818">
      <w:pPr>
        <w:pStyle w:val="DaftarParagraf"/>
        <w:spacing w:line="360" w:lineRule="auto"/>
        <w:ind w:firstLine="720"/>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H</w:t>
      </w:r>
      <w:r w:rsidRPr="009E1BE1">
        <w:rPr>
          <w:rFonts w:ascii="Times New Roman" w:eastAsia="Times New Roman" w:hAnsi="Times New Roman" w:cs="Times New Roman"/>
          <w:bCs/>
          <w:sz w:val="24"/>
          <w:szCs w:val="24"/>
          <w:vertAlign w:val="subscript"/>
          <w:lang w:val="id-ID"/>
        </w:rPr>
        <w:t xml:space="preserve">o </w:t>
      </w:r>
      <w:r w:rsidRPr="009E1BE1">
        <w:rPr>
          <w:rFonts w:ascii="Times New Roman" w:eastAsia="Times New Roman" w:hAnsi="Times New Roman" w:cs="Times New Roman"/>
          <w:bCs/>
          <w:sz w:val="24"/>
          <w:szCs w:val="24"/>
          <w:lang w:val="id-ID"/>
        </w:rPr>
        <w:t xml:space="preserve">= Data </w:t>
      </w:r>
      <w:proofErr w:type="spellStart"/>
      <w:r w:rsidRPr="009E1BE1">
        <w:rPr>
          <w:rFonts w:ascii="Times New Roman" w:eastAsia="Times New Roman" w:hAnsi="Times New Roman" w:cs="Times New Roman"/>
          <w:bCs/>
          <w:sz w:val="24"/>
          <w:szCs w:val="24"/>
          <w:lang w:val="id-ID"/>
        </w:rPr>
        <w:t>berdistribusi</w:t>
      </w:r>
      <w:proofErr w:type="spellEnd"/>
      <w:r w:rsidRPr="009E1BE1">
        <w:rPr>
          <w:rFonts w:ascii="Times New Roman" w:eastAsia="Times New Roman" w:hAnsi="Times New Roman" w:cs="Times New Roman"/>
          <w:bCs/>
          <w:sz w:val="24"/>
          <w:szCs w:val="24"/>
          <w:lang w:val="id-ID"/>
        </w:rPr>
        <w:t xml:space="preserve"> normal</w:t>
      </w:r>
    </w:p>
    <w:p w14:paraId="56CBD3D1" w14:textId="77777777" w:rsidR="00A40818" w:rsidRPr="009E1BE1" w:rsidRDefault="00A40818" w:rsidP="00A40818">
      <w:pPr>
        <w:pStyle w:val="DaftarParagraf"/>
        <w:spacing w:line="360" w:lineRule="auto"/>
        <w:ind w:firstLine="720"/>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H</w:t>
      </w:r>
      <w:r w:rsidRPr="009E1BE1">
        <w:rPr>
          <w:rFonts w:ascii="Times New Roman" w:eastAsia="Times New Roman" w:hAnsi="Times New Roman" w:cs="Times New Roman"/>
          <w:bCs/>
          <w:sz w:val="24"/>
          <w:szCs w:val="24"/>
          <w:vertAlign w:val="subscript"/>
          <w:lang w:val="id-ID"/>
        </w:rPr>
        <w:t>a</w:t>
      </w:r>
      <w:r w:rsidRPr="009E1BE1">
        <w:rPr>
          <w:rFonts w:ascii="Times New Roman" w:eastAsia="Times New Roman" w:hAnsi="Times New Roman" w:cs="Times New Roman"/>
          <w:bCs/>
          <w:sz w:val="24"/>
          <w:szCs w:val="24"/>
          <w:lang w:val="id-ID"/>
        </w:rPr>
        <w:t xml:space="preserve"> = Data </w:t>
      </w:r>
      <w:proofErr w:type="spellStart"/>
      <w:r w:rsidRPr="009E1BE1">
        <w:rPr>
          <w:rFonts w:ascii="Times New Roman" w:eastAsia="Times New Roman" w:hAnsi="Times New Roman" w:cs="Times New Roman"/>
          <w:bCs/>
          <w:sz w:val="24"/>
          <w:szCs w:val="24"/>
          <w:lang w:val="id-ID"/>
        </w:rPr>
        <w:t>berdistribusi</w:t>
      </w:r>
      <w:proofErr w:type="spellEnd"/>
      <w:r w:rsidRPr="009E1BE1">
        <w:rPr>
          <w:rFonts w:ascii="Times New Roman" w:eastAsia="Times New Roman" w:hAnsi="Times New Roman" w:cs="Times New Roman"/>
          <w:bCs/>
          <w:sz w:val="24"/>
          <w:szCs w:val="24"/>
          <w:lang w:val="id-ID"/>
        </w:rPr>
        <w:t xml:space="preserve"> tidak normal</w:t>
      </w:r>
    </w:p>
    <w:p w14:paraId="6489D9BB" w14:textId="77777777" w:rsidR="00A40818" w:rsidRPr="009E1BE1" w:rsidRDefault="00A40818" w:rsidP="00A40818">
      <w:pPr>
        <w:pStyle w:val="DaftarParagraf"/>
        <w:spacing w:line="360" w:lineRule="auto"/>
        <w:ind w:left="284" w:firstLine="425"/>
        <w:jc w:val="both"/>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lastRenderedPageBreak/>
        <w:t xml:space="preserve">Dari hasil perhitungan, menunjukkan bahwa hasil </w:t>
      </w:r>
      <w:proofErr w:type="spellStart"/>
      <w:r w:rsidRPr="009E1BE1">
        <w:rPr>
          <w:rFonts w:ascii="Times New Roman" w:eastAsia="Times New Roman" w:hAnsi="Times New Roman" w:cs="Times New Roman"/>
          <w:bCs/>
          <w:sz w:val="24"/>
          <w:szCs w:val="24"/>
          <w:lang w:val="id-ID"/>
        </w:rPr>
        <w:t>pretest</w:t>
      </w:r>
      <w:proofErr w:type="spellEnd"/>
      <w:r w:rsidRPr="009E1BE1">
        <w:rPr>
          <w:rFonts w:ascii="Times New Roman" w:eastAsia="Times New Roman" w:hAnsi="Times New Roman" w:cs="Times New Roman"/>
          <w:bCs/>
          <w:sz w:val="24"/>
          <w:szCs w:val="24"/>
          <w:lang w:val="id-ID"/>
        </w:rPr>
        <w:t xml:space="preserve"> siswa kelas V yang berjumlah 10 siswa diperoleh </w:t>
      </w:r>
      <w:proofErr w:type="spellStart"/>
      <w:r w:rsidRPr="009E1BE1">
        <w:rPr>
          <w:rFonts w:ascii="Times New Roman" w:eastAsia="Times New Roman" w:hAnsi="Times New Roman" w:cs="Times New Roman"/>
          <w:bCs/>
          <w:sz w:val="24"/>
          <w:szCs w:val="24"/>
          <w:lang w:val="id-ID"/>
        </w:rPr>
        <w:t>L</w:t>
      </w:r>
      <w:r w:rsidRPr="009E1BE1">
        <w:rPr>
          <w:rFonts w:ascii="Times New Roman" w:eastAsia="Times New Roman" w:hAnsi="Times New Roman" w:cs="Times New Roman"/>
          <w:bCs/>
          <w:sz w:val="24"/>
          <w:szCs w:val="24"/>
          <w:vertAlign w:val="subscript"/>
          <w:lang w:val="id-ID"/>
        </w:rPr>
        <w:t>hitung</w:t>
      </w:r>
      <w:proofErr w:type="spellEnd"/>
      <w:r w:rsidRPr="009E1BE1">
        <w:rPr>
          <w:rFonts w:ascii="Times New Roman" w:eastAsia="Times New Roman" w:hAnsi="Times New Roman" w:cs="Times New Roman"/>
          <w:bCs/>
          <w:sz w:val="24"/>
          <w:szCs w:val="24"/>
          <w:vertAlign w:val="subscript"/>
          <w:lang w:val="id-ID"/>
        </w:rPr>
        <w:t xml:space="preserve"> </w:t>
      </w:r>
      <w:r w:rsidRPr="009E1BE1">
        <w:rPr>
          <w:rFonts w:ascii="Times New Roman" w:eastAsia="Times New Roman" w:hAnsi="Times New Roman" w:cs="Times New Roman"/>
          <w:bCs/>
          <w:sz w:val="24"/>
          <w:szCs w:val="24"/>
          <w:lang w:val="id-ID"/>
        </w:rPr>
        <w:t>adalah</w:t>
      </w:r>
      <w:r w:rsidRPr="009E1BE1">
        <w:rPr>
          <w:rFonts w:ascii="Times New Roman" w:eastAsia="Times New Roman" w:hAnsi="Times New Roman" w:cs="Times New Roman"/>
          <w:bCs/>
          <w:sz w:val="24"/>
          <w:szCs w:val="24"/>
          <w:vertAlign w:val="subscript"/>
          <w:lang w:val="id-ID"/>
        </w:rPr>
        <w:t xml:space="preserve"> </w:t>
      </w:r>
      <w:r>
        <w:rPr>
          <w:rFonts w:ascii="Times New Roman" w:eastAsia="Times New Roman" w:hAnsi="Times New Roman" w:cs="Times New Roman"/>
          <w:bCs/>
          <w:sz w:val="24"/>
          <w:szCs w:val="24"/>
          <w:lang w:val="id-ID"/>
        </w:rPr>
        <w:t>sebesar 0.130. S</w:t>
      </w:r>
      <w:r w:rsidRPr="009E1BE1">
        <w:rPr>
          <w:rFonts w:ascii="Times New Roman" w:eastAsia="Times New Roman" w:hAnsi="Times New Roman" w:cs="Times New Roman"/>
          <w:bCs/>
          <w:sz w:val="24"/>
          <w:szCs w:val="24"/>
          <w:lang w:val="id-ID"/>
        </w:rPr>
        <w:t xml:space="preserve">edangkan untuk </w:t>
      </w:r>
      <w:proofErr w:type="spellStart"/>
      <w:r w:rsidRPr="009E1BE1">
        <w:rPr>
          <w:rFonts w:ascii="Times New Roman" w:eastAsia="Times New Roman" w:hAnsi="Times New Roman" w:cs="Times New Roman"/>
          <w:bCs/>
          <w:sz w:val="24"/>
          <w:szCs w:val="24"/>
          <w:lang w:val="id-ID"/>
        </w:rPr>
        <w:t>L</w:t>
      </w:r>
      <w:r w:rsidRPr="009E1BE1">
        <w:rPr>
          <w:rFonts w:ascii="Times New Roman" w:eastAsia="Times New Roman" w:hAnsi="Times New Roman" w:cs="Times New Roman"/>
          <w:bCs/>
          <w:sz w:val="24"/>
          <w:szCs w:val="24"/>
          <w:vertAlign w:val="subscript"/>
          <w:lang w:val="id-ID"/>
        </w:rPr>
        <w:t>tabel</w:t>
      </w:r>
      <w:proofErr w:type="spellEnd"/>
      <w:r w:rsidRPr="009E1BE1">
        <w:rPr>
          <w:rFonts w:ascii="Times New Roman" w:eastAsia="Times New Roman" w:hAnsi="Times New Roman" w:cs="Times New Roman"/>
          <w:bCs/>
          <w:sz w:val="24"/>
          <w:szCs w:val="24"/>
          <w:lang w:val="id-ID"/>
        </w:rPr>
        <w:t xml:space="preserve"> </w:t>
      </w:r>
      <w:proofErr w:type="spellStart"/>
      <w:r w:rsidRPr="009E1BE1">
        <w:rPr>
          <w:rFonts w:ascii="Times New Roman" w:eastAsia="Times New Roman" w:hAnsi="Times New Roman" w:cs="Times New Roman"/>
          <w:bCs/>
          <w:sz w:val="24"/>
          <w:szCs w:val="24"/>
          <w:lang w:val="id-ID"/>
        </w:rPr>
        <w:t>nya</w:t>
      </w:r>
      <w:proofErr w:type="spellEnd"/>
      <w:r w:rsidRPr="009E1BE1">
        <w:rPr>
          <w:rFonts w:ascii="Times New Roman" w:eastAsia="Times New Roman" w:hAnsi="Times New Roman" w:cs="Times New Roman"/>
          <w:bCs/>
          <w:sz w:val="24"/>
          <w:szCs w:val="24"/>
          <w:lang w:val="id-ID"/>
        </w:rPr>
        <w:t xml:space="preserve"> adalah sebesar 0.258. Suatu data dikatakan normal apabila </w:t>
      </w:r>
      <w:proofErr w:type="spellStart"/>
      <w:r w:rsidRPr="009E1BE1">
        <w:rPr>
          <w:rFonts w:ascii="Times New Roman" w:eastAsia="Times New Roman" w:hAnsi="Times New Roman" w:cs="Times New Roman"/>
          <w:bCs/>
          <w:sz w:val="24"/>
          <w:szCs w:val="24"/>
          <w:lang w:val="id-ID"/>
        </w:rPr>
        <w:t>L</w:t>
      </w:r>
      <w:r w:rsidRPr="009E1BE1">
        <w:rPr>
          <w:rFonts w:ascii="Times New Roman" w:eastAsia="Times New Roman" w:hAnsi="Times New Roman" w:cs="Times New Roman"/>
          <w:bCs/>
          <w:sz w:val="24"/>
          <w:szCs w:val="24"/>
          <w:vertAlign w:val="subscript"/>
          <w:lang w:val="id-ID"/>
        </w:rPr>
        <w:t>hitung</w:t>
      </w:r>
      <w:proofErr w:type="spellEnd"/>
      <w:r w:rsidRPr="009E1BE1">
        <w:rPr>
          <w:rFonts w:ascii="Times New Roman" w:eastAsia="Times New Roman" w:hAnsi="Times New Roman" w:cs="Times New Roman"/>
          <w:bCs/>
          <w:sz w:val="24"/>
          <w:szCs w:val="24"/>
          <w:lang w:val="id-ID"/>
        </w:rPr>
        <w:t>&lt;</w:t>
      </w:r>
      <w:proofErr w:type="spellStart"/>
      <w:r w:rsidRPr="009E1BE1">
        <w:rPr>
          <w:rFonts w:ascii="Times New Roman" w:eastAsia="Times New Roman" w:hAnsi="Times New Roman" w:cs="Times New Roman"/>
          <w:bCs/>
          <w:sz w:val="24"/>
          <w:szCs w:val="24"/>
          <w:lang w:val="id-ID"/>
        </w:rPr>
        <w:t>L</w:t>
      </w:r>
      <w:r w:rsidRPr="009E1BE1">
        <w:rPr>
          <w:rFonts w:ascii="Times New Roman" w:eastAsia="Times New Roman" w:hAnsi="Times New Roman" w:cs="Times New Roman"/>
          <w:bCs/>
          <w:sz w:val="24"/>
          <w:szCs w:val="24"/>
          <w:vertAlign w:val="subscript"/>
          <w:lang w:val="id-ID"/>
        </w:rPr>
        <w:t>tabel</w:t>
      </w:r>
      <w:proofErr w:type="spellEnd"/>
      <w:r w:rsidRPr="009E1BE1">
        <w:rPr>
          <w:rFonts w:ascii="Times New Roman" w:eastAsia="Times New Roman" w:hAnsi="Times New Roman" w:cs="Times New Roman"/>
          <w:bCs/>
          <w:sz w:val="24"/>
          <w:szCs w:val="24"/>
          <w:lang w:val="id-ID"/>
        </w:rPr>
        <w:t xml:space="preserve">. Berdasarkan hasil perhitungan terlihat bahwa </w:t>
      </w:r>
      <w:proofErr w:type="spellStart"/>
      <w:r w:rsidRPr="009E1BE1">
        <w:rPr>
          <w:rFonts w:ascii="Times New Roman" w:eastAsia="Times New Roman" w:hAnsi="Times New Roman" w:cs="Times New Roman"/>
          <w:bCs/>
          <w:sz w:val="24"/>
          <w:szCs w:val="24"/>
          <w:lang w:val="id-ID"/>
        </w:rPr>
        <w:t>L</w:t>
      </w:r>
      <w:r w:rsidRPr="009E1BE1">
        <w:rPr>
          <w:rFonts w:ascii="Times New Roman" w:eastAsia="Times New Roman" w:hAnsi="Times New Roman" w:cs="Times New Roman"/>
          <w:bCs/>
          <w:sz w:val="24"/>
          <w:szCs w:val="24"/>
          <w:vertAlign w:val="subscript"/>
          <w:lang w:val="id-ID"/>
        </w:rPr>
        <w:t>hitung</w:t>
      </w:r>
      <w:proofErr w:type="spellEnd"/>
      <w:r w:rsidRPr="009E1BE1">
        <w:rPr>
          <w:rFonts w:ascii="Times New Roman" w:eastAsia="Times New Roman" w:hAnsi="Times New Roman" w:cs="Times New Roman"/>
          <w:bCs/>
          <w:sz w:val="24"/>
          <w:szCs w:val="24"/>
          <w:lang w:val="id-ID"/>
        </w:rPr>
        <w:t>&lt;</w:t>
      </w:r>
      <w:proofErr w:type="spellStart"/>
      <w:r w:rsidRPr="009E1BE1">
        <w:rPr>
          <w:rFonts w:ascii="Times New Roman" w:eastAsia="Times New Roman" w:hAnsi="Times New Roman" w:cs="Times New Roman"/>
          <w:bCs/>
          <w:sz w:val="24"/>
          <w:szCs w:val="24"/>
          <w:lang w:val="id-ID"/>
        </w:rPr>
        <w:t>L</w:t>
      </w:r>
      <w:r w:rsidRPr="009E1BE1">
        <w:rPr>
          <w:rFonts w:ascii="Times New Roman" w:eastAsia="Times New Roman" w:hAnsi="Times New Roman" w:cs="Times New Roman"/>
          <w:bCs/>
          <w:sz w:val="24"/>
          <w:szCs w:val="24"/>
          <w:vertAlign w:val="subscript"/>
          <w:lang w:val="id-ID"/>
        </w:rPr>
        <w:t>tabel</w:t>
      </w:r>
      <w:proofErr w:type="spellEnd"/>
      <w:r w:rsidRPr="009E1BE1">
        <w:rPr>
          <w:rFonts w:ascii="Times New Roman" w:eastAsia="Times New Roman" w:hAnsi="Times New Roman" w:cs="Times New Roman"/>
          <w:bCs/>
          <w:sz w:val="24"/>
          <w:szCs w:val="24"/>
          <w:lang w:val="id-ID"/>
        </w:rPr>
        <w:t>, maka H</w:t>
      </w:r>
      <w:r w:rsidRPr="009E1BE1">
        <w:rPr>
          <w:rFonts w:ascii="Times New Roman" w:eastAsia="Times New Roman" w:hAnsi="Times New Roman" w:cs="Times New Roman"/>
          <w:bCs/>
          <w:sz w:val="24"/>
          <w:szCs w:val="24"/>
          <w:vertAlign w:val="subscript"/>
          <w:lang w:val="id-ID"/>
        </w:rPr>
        <w:t>o</w:t>
      </w:r>
      <w:r w:rsidRPr="009E1BE1">
        <w:rPr>
          <w:rFonts w:ascii="Times New Roman" w:eastAsia="Times New Roman" w:hAnsi="Times New Roman" w:cs="Times New Roman"/>
          <w:bCs/>
          <w:sz w:val="24"/>
          <w:szCs w:val="24"/>
          <w:lang w:val="id-ID"/>
        </w:rPr>
        <w:t xml:space="preserve"> diterima.</w:t>
      </w:r>
    </w:p>
    <w:p w14:paraId="1772CEDA" w14:textId="77777777" w:rsidR="00A40818" w:rsidRPr="009E1BE1" w:rsidRDefault="00A40818" w:rsidP="00A40818">
      <w:pPr>
        <w:pStyle w:val="DaftarParagraf"/>
        <w:numPr>
          <w:ilvl w:val="0"/>
          <w:numId w:val="29"/>
        </w:numPr>
        <w:spacing w:line="360" w:lineRule="auto"/>
        <w:ind w:left="709"/>
        <w:jc w:val="both"/>
        <w:rPr>
          <w:rFonts w:ascii="Times New Roman" w:eastAsia="Times New Roman" w:hAnsi="Times New Roman" w:cs="Times New Roman"/>
          <w:bCs/>
          <w:sz w:val="24"/>
          <w:szCs w:val="24"/>
          <w:lang w:val="id-ID"/>
        </w:rPr>
      </w:pPr>
      <w:r w:rsidRPr="009E1BE1">
        <w:rPr>
          <w:rFonts w:ascii="Times New Roman" w:eastAsia="Times New Roman" w:hAnsi="Times New Roman" w:cs="Times New Roman"/>
          <w:b/>
          <w:bCs/>
          <w:sz w:val="24"/>
          <w:szCs w:val="24"/>
          <w:lang w:val="id-ID"/>
        </w:rPr>
        <w:t>Uji T</w:t>
      </w:r>
    </w:p>
    <w:p w14:paraId="2A763499" w14:textId="77777777" w:rsidR="00A40818" w:rsidRPr="009E1BE1" w:rsidRDefault="00A40818" w:rsidP="00A40818">
      <w:pPr>
        <w:pStyle w:val="DaftarParagraf"/>
        <w:numPr>
          <w:ilvl w:val="1"/>
          <w:numId w:val="31"/>
        </w:numPr>
        <w:spacing w:line="360" w:lineRule="auto"/>
        <w:ind w:left="709"/>
        <w:jc w:val="both"/>
        <w:rPr>
          <w:rFonts w:ascii="Times New Roman" w:eastAsia="Times New Roman" w:hAnsi="Times New Roman" w:cs="Times New Roman"/>
          <w:bCs/>
          <w:sz w:val="24"/>
          <w:szCs w:val="24"/>
          <w:lang w:val="id-ID"/>
        </w:rPr>
      </w:pPr>
      <w:r w:rsidRPr="009E1BE1">
        <w:rPr>
          <w:rFonts w:ascii="Times New Roman" w:eastAsia="Times New Roman" w:hAnsi="Times New Roman" w:cs="Times New Roman"/>
          <w:b/>
          <w:bCs/>
          <w:sz w:val="24"/>
          <w:szCs w:val="24"/>
          <w:lang w:val="id-ID"/>
        </w:rPr>
        <w:t xml:space="preserve">Tes </w:t>
      </w:r>
    </w:p>
    <w:p w14:paraId="13CC9C4A" w14:textId="77777777" w:rsidR="00A40818" w:rsidRPr="001C5EB1" w:rsidRDefault="00A40818" w:rsidP="00A40818">
      <w:pPr>
        <w:pStyle w:val="DaftarParagraf"/>
        <w:numPr>
          <w:ilvl w:val="2"/>
          <w:numId w:val="28"/>
        </w:numPr>
        <w:spacing w:line="360" w:lineRule="auto"/>
        <w:ind w:left="709"/>
        <w:jc w:val="both"/>
        <w:rPr>
          <w:rFonts w:ascii="Times New Roman" w:eastAsia="Times New Roman" w:hAnsi="Times New Roman" w:cs="Times New Roman"/>
          <w:bCs/>
          <w:sz w:val="24"/>
          <w:szCs w:val="24"/>
          <w:lang w:val="id-ID"/>
        </w:rPr>
      </w:pPr>
      <w:r w:rsidRPr="001C5EB1">
        <w:rPr>
          <w:rFonts w:ascii="Times New Roman" w:eastAsia="Times New Roman" w:hAnsi="Times New Roman" w:cs="Times New Roman"/>
          <w:bCs/>
          <w:sz w:val="24"/>
          <w:szCs w:val="24"/>
          <w:lang w:val="id-ID"/>
        </w:rPr>
        <w:t>Hipotesis</w:t>
      </w:r>
    </w:p>
    <w:p w14:paraId="2B947A08" w14:textId="77777777" w:rsidR="00A40818" w:rsidRPr="009E1BE1" w:rsidRDefault="00A40818" w:rsidP="00A40818">
      <w:pPr>
        <w:pStyle w:val="DaftarParagraf"/>
        <w:spacing w:line="360" w:lineRule="auto"/>
        <w:ind w:left="284" w:firstLine="425"/>
        <w:jc w:val="both"/>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 xml:space="preserve">Sebelum melakukan perhitungan dengan menggunakan uji t, peneliti merumuskan hipotesis nol dan hipotesis </w:t>
      </w:r>
      <w:proofErr w:type="spellStart"/>
      <w:r w:rsidRPr="009E1BE1">
        <w:rPr>
          <w:rFonts w:ascii="Times New Roman" w:eastAsia="Times New Roman" w:hAnsi="Times New Roman" w:cs="Times New Roman"/>
          <w:bCs/>
          <w:sz w:val="24"/>
          <w:szCs w:val="24"/>
          <w:lang w:val="id-ID"/>
        </w:rPr>
        <w:t>alternatinya</w:t>
      </w:r>
      <w:proofErr w:type="spellEnd"/>
      <w:r w:rsidRPr="009E1BE1">
        <w:rPr>
          <w:rFonts w:ascii="Times New Roman" w:eastAsia="Times New Roman" w:hAnsi="Times New Roman" w:cs="Times New Roman"/>
          <w:bCs/>
          <w:sz w:val="24"/>
          <w:szCs w:val="24"/>
          <w:lang w:val="id-ID"/>
        </w:rPr>
        <w:t>, yaitu:</w:t>
      </w:r>
    </w:p>
    <w:tbl>
      <w:tblPr>
        <w:tblW w:w="0" w:type="auto"/>
        <w:tblInd w:w="993" w:type="dxa"/>
        <w:tblLook w:val="04A0" w:firstRow="1" w:lastRow="0" w:firstColumn="1" w:lastColumn="0" w:noHBand="0" w:noVBand="1"/>
      </w:tblPr>
      <w:tblGrid>
        <w:gridCol w:w="530"/>
        <w:gridCol w:w="283"/>
        <w:gridCol w:w="6132"/>
      </w:tblGrid>
      <w:tr w:rsidR="00A40818" w:rsidRPr="009E1BE1" w14:paraId="4E76ECA1" w14:textId="77777777" w:rsidTr="00943E3F">
        <w:tc>
          <w:tcPr>
            <w:tcW w:w="533" w:type="dxa"/>
          </w:tcPr>
          <w:p w14:paraId="7A1A52C1" w14:textId="77777777" w:rsidR="00A40818" w:rsidRPr="009E1BE1" w:rsidRDefault="00A40818" w:rsidP="00943E3F">
            <w:pPr>
              <w:pStyle w:val="DaftarParagraf"/>
              <w:spacing w:line="360" w:lineRule="auto"/>
              <w:ind w:left="0"/>
              <w:jc w:val="both"/>
              <w:rPr>
                <w:rFonts w:ascii="Times New Roman" w:eastAsia="Times New Roman" w:hAnsi="Times New Roman" w:cs="Times New Roman"/>
                <w:bCs/>
                <w:sz w:val="24"/>
                <w:szCs w:val="24"/>
                <w:vertAlign w:val="subscript"/>
                <w:lang w:val="id-ID"/>
              </w:rPr>
            </w:pPr>
            <w:r w:rsidRPr="009E1BE1">
              <w:rPr>
                <w:rFonts w:ascii="Times New Roman" w:eastAsia="Times New Roman" w:hAnsi="Times New Roman" w:cs="Times New Roman"/>
                <w:bCs/>
                <w:sz w:val="24"/>
                <w:szCs w:val="24"/>
                <w:lang w:val="id-ID"/>
              </w:rPr>
              <w:t>H</w:t>
            </w:r>
            <w:r w:rsidRPr="009E1BE1">
              <w:rPr>
                <w:rFonts w:ascii="Times New Roman" w:eastAsia="Times New Roman" w:hAnsi="Times New Roman" w:cs="Times New Roman"/>
                <w:bCs/>
                <w:sz w:val="24"/>
                <w:szCs w:val="24"/>
                <w:vertAlign w:val="subscript"/>
                <w:lang w:val="id-ID"/>
              </w:rPr>
              <w:t>o</w:t>
            </w:r>
          </w:p>
        </w:tc>
        <w:tc>
          <w:tcPr>
            <w:tcW w:w="283" w:type="dxa"/>
          </w:tcPr>
          <w:p w14:paraId="5EE5ABC0" w14:textId="77777777" w:rsidR="00A40818" w:rsidRPr="009E1BE1" w:rsidRDefault="00A40818" w:rsidP="00943E3F">
            <w:pPr>
              <w:pStyle w:val="DaftarParagraf"/>
              <w:spacing w:line="360" w:lineRule="auto"/>
              <w:ind w:left="0"/>
              <w:jc w:val="both"/>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w:t>
            </w:r>
          </w:p>
        </w:tc>
        <w:tc>
          <w:tcPr>
            <w:tcW w:w="6345" w:type="dxa"/>
          </w:tcPr>
          <w:p w14:paraId="2BFAC57C" w14:textId="77777777" w:rsidR="00A40818" w:rsidRPr="009E1BE1" w:rsidRDefault="00A40818" w:rsidP="00943E3F">
            <w:pPr>
              <w:pStyle w:val="DaftarParagraf"/>
              <w:spacing w:line="360" w:lineRule="auto"/>
              <w:ind w:left="0"/>
              <w:jc w:val="both"/>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 xml:space="preserve">Tidak terdapat pengaruh pembelajaran piano Pop </w:t>
            </w:r>
            <w:proofErr w:type="spellStart"/>
            <w:r w:rsidRPr="009E1BE1">
              <w:rPr>
                <w:rFonts w:ascii="Times New Roman" w:eastAsia="Times New Roman" w:hAnsi="Times New Roman" w:cs="Times New Roman"/>
                <w:bCs/>
                <w:sz w:val="24"/>
                <w:szCs w:val="24"/>
                <w:lang w:val="id-ID"/>
              </w:rPr>
              <w:t>Grade</w:t>
            </w:r>
            <w:proofErr w:type="spellEnd"/>
            <w:r w:rsidRPr="009E1BE1">
              <w:rPr>
                <w:rFonts w:ascii="Times New Roman" w:eastAsia="Times New Roman" w:hAnsi="Times New Roman" w:cs="Times New Roman"/>
                <w:bCs/>
                <w:sz w:val="24"/>
                <w:szCs w:val="24"/>
                <w:lang w:val="id-ID"/>
              </w:rPr>
              <w:t xml:space="preserve"> I terhadap kemampuan </w:t>
            </w:r>
            <w:proofErr w:type="spellStart"/>
            <w:r w:rsidRPr="009E1BE1">
              <w:rPr>
                <w:rFonts w:ascii="Times New Roman" w:eastAsia="Times New Roman" w:hAnsi="Times New Roman" w:cs="Times New Roman"/>
                <w:bCs/>
                <w:sz w:val="24"/>
                <w:szCs w:val="24"/>
                <w:lang w:val="id-ID"/>
              </w:rPr>
              <w:t>berfikir</w:t>
            </w:r>
            <w:proofErr w:type="spellEnd"/>
            <w:r w:rsidRPr="009E1BE1">
              <w:rPr>
                <w:rFonts w:ascii="Times New Roman" w:eastAsia="Times New Roman" w:hAnsi="Times New Roman" w:cs="Times New Roman"/>
                <w:bCs/>
                <w:sz w:val="24"/>
                <w:szCs w:val="24"/>
                <w:lang w:val="id-ID"/>
              </w:rPr>
              <w:t xml:space="preserve"> kreatif siswa kelas V MI Miftahul Anwar</w:t>
            </w:r>
          </w:p>
        </w:tc>
      </w:tr>
      <w:tr w:rsidR="00A40818" w:rsidRPr="009E1BE1" w14:paraId="1ED75644" w14:textId="77777777" w:rsidTr="00943E3F">
        <w:tc>
          <w:tcPr>
            <w:tcW w:w="533" w:type="dxa"/>
          </w:tcPr>
          <w:p w14:paraId="4360BA60" w14:textId="77777777" w:rsidR="00A40818" w:rsidRPr="009E1BE1" w:rsidRDefault="00A40818" w:rsidP="00943E3F">
            <w:pPr>
              <w:pStyle w:val="DaftarParagraf"/>
              <w:spacing w:line="360" w:lineRule="auto"/>
              <w:ind w:left="0"/>
              <w:jc w:val="both"/>
              <w:rPr>
                <w:rFonts w:ascii="Times New Roman" w:eastAsia="Times New Roman" w:hAnsi="Times New Roman" w:cs="Times New Roman"/>
                <w:bCs/>
                <w:sz w:val="24"/>
                <w:szCs w:val="24"/>
                <w:vertAlign w:val="subscript"/>
                <w:lang w:val="id-ID"/>
              </w:rPr>
            </w:pPr>
            <w:r w:rsidRPr="009E1BE1">
              <w:rPr>
                <w:rFonts w:ascii="Times New Roman" w:eastAsia="Times New Roman" w:hAnsi="Times New Roman" w:cs="Times New Roman"/>
                <w:bCs/>
                <w:sz w:val="24"/>
                <w:szCs w:val="24"/>
                <w:lang w:val="id-ID"/>
              </w:rPr>
              <w:t>H</w:t>
            </w:r>
            <w:r w:rsidRPr="009E1BE1">
              <w:rPr>
                <w:rFonts w:ascii="Times New Roman" w:eastAsia="Times New Roman" w:hAnsi="Times New Roman" w:cs="Times New Roman"/>
                <w:bCs/>
                <w:sz w:val="24"/>
                <w:szCs w:val="24"/>
                <w:vertAlign w:val="subscript"/>
                <w:lang w:val="id-ID"/>
              </w:rPr>
              <w:t>a</w:t>
            </w:r>
          </w:p>
        </w:tc>
        <w:tc>
          <w:tcPr>
            <w:tcW w:w="283" w:type="dxa"/>
          </w:tcPr>
          <w:p w14:paraId="70DABF34" w14:textId="77777777" w:rsidR="00A40818" w:rsidRPr="009E1BE1" w:rsidRDefault="00A40818" w:rsidP="00943E3F">
            <w:pPr>
              <w:pStyle w:val="DaftarParagraf"/>
              <w:spacing w:line="360" w:lineRule="auto"/>
              <w:ind w:left="0"/>
              <w:jc w:val="both"/>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w:t>
            </w:r>
          </w:p>
        </w:tc>
        <w:tc>
          <w:tcPr>
            <w:tcW w:w="6345" w:type="dxa"/>
          </w:tcPr>
          <w:p w14:paraId="12E60EED" w14:textId="77777777" w:rsidR="00A40818" w:rsidRPr="009E1BE1" w:rsidRDefault="00A40818" w:rsidP="00943E3F">
            <w:pPr>
              <w:pStyle w:val="DaftarParagraf"/>
              <w:spacing w:line="360" w:lineRule="auto"/>
              <w:ind w:left="0"/>
              <w:jc w:val="both"/>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 xml:space="preserve">Terdapat pengaruh pembelajaran piano Pop </w:t>
            </w:r>
            <w:proofErr w:type="spellStart"/>
            <w:r w:rsidRPr="009E1BE1">
              <w:rPr>
                <w:rFonts w:ascii="Times New Roman" w:eastAsia="Times New Roman" w:hAnsi="Times New Roman" w:cs="Times New Roman"/>
                <w:bCs/>
                <w:sz w:val="24"/>
                <w:szCs w:val="24"/>
                <w:lang w:val="id-ID"/>
              </w:rPr>
              <w:t>Grade</w:t>
            </w:r>
            <w:proofErr w:type="spellEnd"/>
            <w:r w:rsidRPr="009E1BE1">
              <w:rPr>
                <w:rFonts w:ascii="Times New Roman" w:eastAsia="Times New Roman" w:hAnsi="Times New Roman" w:cs="Times New Roman"/>
                <w:bCs/>
                <w:sz w:val="24"/>
                <w:szCs w:val="24"/>
                <w:lang w:val="id-ID"/>
              </w:rPr>
              <w:t xml:space="preserve"> I terhadap kemampuan </w:t>
            </w:r>
            <w:proofErr w:type="spellStart"/>
            <w:r w:rsidRPr="009E1BE1">
              <w:rPr>
                <w:rFonts w:ascii="Times New Roman" w:eastAsia="Times New Roman" w:hAnsi="Times New Roman" w:cs="Times New Roman"/>
                <w:bCs/>
                <w:sz w:val="24"/>
                <w:szCs w:val="24"/>
                <w:lang w:val="id-ID"/>
              </w:rPr>
              <w:t>berfikir</w:t>
            </w:r>
            <w:proofErr w:type="spellEnd"/>
            <w:r w:rsidRPr="009E1BE1">
              <w:rPr>
                <w:rFonts w:ascii="Times New Roman" w:eastAsia="Times New Roman" w:hAnsi="Times New Roman" w:cs="Times New Roman"/>
                <w:bCs/>
                <w:sz w:val="24"/>
                <w:szCs w:val="24"/>
                <w:lang w:val="id-ID"/>
              </w:rPr>
              <w:t xml:space="preserve"> kreatif siswa kelas V MI Miftahul Anwar</w:t>
            </w:r>
          </w:p>
        </w:tc>
      </w:tr>
    </w:tbl>
    <w:p w14:paraId="46154313" w14:textId="77777777" w:rsidR="00A40818" w:rsidRPr="009E1BE1" w:rsidRDefault="00A40818" w:rsidP="00A40818">
      <w:pPr>
        <w:pStyle w:val="DaftarParagraf"/>
        <w:numPr>
          <w:ilvl w:val="2"/>
          <w:numId w:val="28"/>
        </w:numPr>
        <w:spacing w:line="360" w:lineRule="auto"/>
        <w:ind w:left="709"/>
        <w:jc w:val="both"/>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 xml:space="preserve">Dari hasil analisis data diketahui bahwa data </w:t>
      </w:r>
      <w:proofErr w:type="spellStart"/>
      <w:r w:rsidRPr="009E1BE1">
        <w:rPr>
          <w:rFonts w:ascii="Times New Roman" w:eastAsia="Times New Roman" w:hAnsi="Times New Roman" w:cs="Times New Roman"/>
          <w:bCs/>
          <w:sz w:val="24"/>
          <w:szCs w:val="24"/>
          <w:lang w:val="id-ID"/>
        </w:rPr>
        <w:t>berdistribusi</w:t>
      </w:r>
      <w:proofErr w:type="spellEnd"/>
      <w:r w:rsidRPr="009E1BE1">
        <w:rPr>
          <w:rFonts w:ascii="Times New Roman" w:eastAsia="Times New Roman" w:hAnsi="Times New Roman" w:cs="Times New Roman"/>
          <w:bCs/>
          <w:sz w:val="24"/>
          <w:szCs w:val="24"/>
          <w:lang w:val="id-ID"/>
        </w:rPr>
        <w:t xml:space="preserve"> normal</w:t>
      </w:r>
    </w:p>
    <w:p w14:paraId="38BAF79C" w14:textId="77777777" w:rsidR="00A40818" w:rsidRPr="009E1BE1" w:rsidRDefault="00A40818" w:rsidP="00A40818">
      <w:pPr>
        <w:pStyle w:val="DaftarParagraf"/>
        <w:numPr>
          <w:ilvl w:val="2"/>
          <w:numId w:val="28"/>
        </w:numPr>
        <w:spacing w:line="360" w:lineRule="auto"/>
        <w:ind w:left="709"/>
        <w:jc w:val="both"/>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 xml:space="preserve">Menentukan </w:t>
      </w:r>
      <w:proofErr w:type="spellStart"/>
      <w:r w:rsidRPr="009E1BE1">
        <w:rPr>
          <w:rFonts w:ascii="Times New Roman" w:eastAsia="Times New Roman" w:hAnsi="Times New Roman" w:cs="Times New Roman"/>
          <w:bCs/>
          <w:sz w:val="24"/>
          <w:szCs w:val="24"/>
          <w:lang w:val="id-ID"/>
        </w:rPr>
        <w:t>t</w:t>
      </w:r>
      <w:r w:rsidRPr="009E1BE1">
        <w:rPr>
          <w:rFonts w:ascii="Times New Roman" w:eastAsia="Times New Roman" w:hAnsi="Times New Roman" w:cs="Times New Roman"/>
          <w:bCs/>
          <w:sz w:val="24"/>
          <w:szCs w:val="24"/>
          <w:vertAlign w:val="subscript"/>
          <w:lang w:val="id-ID"/>
        </w:rPr>
        <w:t>hitung</w:t>
      </w:r>
      <w:proofErr w:type="spellEnd"/>
      <w:r w:rsidRPr="009E1BE1">
        <w:rPr>
          <w:rFonts w:ascii="Times New Roman" w:eastAsia="Times New Roman" w:hAnsi="Times New Roman" w:cs="Times New Roman"/>
          <w:bCs/>
          <w:sz w:val="24"/>
          <w:szCs w:val="24"/>
          <w:vertAlign w:val="subscript"/>
          <w:lang w:val="id-ID"/>
        </w:rPr>
        <w:t xml:space="preserve"> </w:t>
      </w:r>
      <w:r w:rsidRPr="009E1BE1">
        <w:rPr>
          <w:rFonts w:ascii="Times New Roman" w:eastAsia="Times New Roman" w:hAnsi="Times New Roman" w:cs="Times New Roman"/>
          <w:bCs/>
          <w:sz w:val="24"/>
          <w:szCs w:val="24"/>
          <w:lang w:val="id-ID"/>
        </w:rPr>
        <w:t>(0.05)</w:t>
      </w:r>
    </w:p>
    <w:p w14:paraId="77B9EEFD" w14:textId="77777777" w:rsidR="00A40818" w:rsidRPr="009E1BE1" w:rsidRDefault="00A40818" w:rsidP="00A40818">
      <w:pPr>
        <w:pStyle w:val="DaftarParagraf"/>
        <w:spacing w:line="360" w:lineRule="auto"/>
        <w:ind w:left="993"/>
        <w:jc w:val="both"/>
        <w:rPr>
          <w:rFonts w:ascii="Times New Roman" w:hAnsi="Times New Roman" w:cs="Times New Roman"/>
          <w:sz w:val="24"/>
          <w:szCs w:val="24"/>
          <w:lang w:val="id-ID"/>
        </w:rPr>
      </w:pPr>
      <w:r w:rsidRPr="009E1BE1">
        <w:rPr>
          <w:rFonts w:ascii="Times New Roman" w:hAnsi="Times New Roman" w:cs="Times New Roman"/>
          <w:sz w:val="24"/>
          <w:szCs w:val="24"/>
        </w:rPr>
        <w:t xml:space="preserve">t = </w:t>
      </w:r>
      <m:oMath>
        <m:f>
          <m:fPr>
            <m:ctrlPr>
              <w:rPr>
                <w:rFonts w:ascii="Cambria Math" w:hAnsi="Cambria Math" w:cs="Times New Roman"/>
                <w:sz w:val="24"/>
                <w:szCs w:val="24"/>
              </w:rPr>
            </m:ctrlPr>
          </m:fPr>
          <m:num>
            <m:box>
              <m:boxPr>
                <m:opEmu m:val="1"/>
                <m:ctrlPr>
                  <w:rPr>
                    <w:rFonts w:ascii="Cambria Math" w:hAnsi="Cambria Math" w:cs="Times New Roman"/>
                    <w:i/>
                    <w:sz w:val="24"/>
                    <w:szCs w:val="24"/>
                  </w:rPr>
                </m:ctrlPr>
              </m:boxPr>
              <m:e>
                <m:groupChr>
                  <m:groupChrPr>
                    <m:chr m:val="→"/>
                    <m:pos m:val="top"/>
                    <m:ctrlPr>
                      <w:rPr>
                        <w:rFonts w:ascii="Cambria Math" w:hAnsi="Cambria Math" w:cs="Times New Roman"/>
                        <w:i/>
                        <w:sz w:val="24"/>
                        <w:szCs w:val="24"/>
                      </w:rPr>
                    </m:ctrlPr>
                  </m:groupChrPr>
                  <m:e>
                    <m:r>
                      <w:rPr>
                        <w:rFonts w:ascii="Cambria Math" w:hAnsi="Cambria Math" w:cs="Times New Roman"/>
                        <w:sz w:val="24"/>
                        <w:szCs w:val="24"/>
                      </w:rPr>
                      <m:t>D</m:t>
                    </m:r>
                  </m:e>
                </m:groupChr>
              </m:e>
            </m:box>
          </m:num>
          <m:den>
            <m:f>
              <m:fPr>
                <m:ctrlPr>
                  <w:rPr>
                    <w:rFonts w:ascii="Cambria Math" w:hAnsi="Cambria Math" w:cs="Times New Roman"/>
                    <w:i/>
                    <w:sz w:val="24"/>
                    <w:szCs w:val="24"/>
                  </w:rPr>
                </m:ctrlPr>
              </m:fPr>
              <m:num>
                <m:r>
                  <w:rPr>
                    <w:rFonts w:ascii="Cambria Math" w:hAnsi="Cambria Math" w:cs="Times New Roman"/>
                    <w:sz w:val="24"/>
                    <w:szCs w:val="24"/>
                  </w:rPr>
                  <m:t>SD</m:t>
                </m:r>
              </m:num>
              <m:den>
                <m:rad>
                  <m:radPr>
                    <m:degHide m:val="1"/>
                    <m:ctrlPr>
                      <w:rPr>
                        <w:rFonts w:ascii="Cambria Math" w:hAnsi="Cambria Math" w:cs="Times New Roman"/>
                        <w:i/>
                        <w:sz w:val="24"/>
                        <w:szCs w:val="24"/>
                      </w:rPr>
                    </m:ctrlPr>
                  </m:radPr>
                  <m:deg/>
                  <m:e>
                    <m:r>
                      <w:rPr>
                        <w:rFonts w:ascii="Cambria Math" w:hAnsi="Cambria Math" w:cs="Times New Roman"/>
                        <w:sz w:val="24"/>
                        <w:szCs w:val="24"/>
                      </w:rPr>
                      <m:t>n</m:t>
                    </m:r>
                  </m:e>
                </m:rad>
              </m:den>
            </m:f>
          </m:den>
        </m:f>
      </m:oMath>
    </w:p>
    <w:p w14:paraId="33125F84" w14:textId="77777777" w:rsidR="00A40818" w:rsidRPr="009E1BE1" w:rsidRDefault="00A40818" w:rsidP="00A40818">
      <w:pPr>
        <w:pStyle w:val="DaftarParagraf"/>
        <w:spacing w:line="360" w:lineRule="auto"/>
        <w:ind w:left="993"/>
        <w:jc w:val="both"/>
        <w:rPr>
          <w:rFonts w:ascii="Times New Roman" w:hAnsi="Times New Roman" w:cs="Times New Roman"/>
          <w:sz w:val="24"/>
          <w:szCs w:val="24"/>
          <w:lang w:val="id-ID"/>
        </w:rPr>
      </w:pPr>
      <w:r w:rsidRPr="009E1BE1">
        <w:rPr>
          <w:rFonts w:ascii="Times New Roman" w:hAnsi="Times New Roman" w:cs="Times New Roman"/>
          <w:sz w:val="24"/>
          <w:szCs w:val="24"/>
          <w:lang w:val="id-ID"/>
        </w:rPr>
        <w:t xml:space="preserve">= </w:t>
      </w:r>
      <m:oMath>
        <m:f>
          <m:fPr>
            <m:ctrlPr>
              <w:rPr>
                <w:rFonts w:ascii="Cambria Math" w:hAnsi="Cambria Math" w:cs="Times New Roman"/>
                <w:sz w:val="24"/>
                <w:szCs w:val="24"/>
              </w:rPr>
            </m:ctrlPr>
          </m:fPr>
          <m:num>
            <m:r>
              <w:rPr>
                <w:rFonts w:ascii="Cambria Math" w:hAnsi="Cambria Math" w:cs="Times New Roman"/>
                <w:sz w:val="24"/>
                <w:szCs w:val="24"/>
              </w:rPr>
              <m:t>18</m:t>
            </m:r>
          </m:num>
          <m:den>
            <m:f>
              <m:fPr>
                <m:ctrlPr>
                  <w:rPr>
                    <w:rFonts w:ascii="Cambria Math" w:hAnsi="Cambria Math" w:cs="Times New Roman"/>
                    <w:i/>
                    <w:sz w:val="24"/>
                    <w:szCs w:val="24"/>
                  </w:rPr>
                </m:ctrlPr>
              </m:fPr>
              <m:num>
                <m:r>
                  <w:rPr>
                    <w:rFonts w:ascii="Cambria Math" w:hAnsi="Cambria Math" w:cs="Times New Roman"/>
                    <w:sz w:val="24"/>
                    <w:szCs w:val="24"/>
                  </w:rPr>
                  <m:t>2.58</m:t>
                </m:r>
              </m:num>
              <m:den>
                <m:rad>
                  <m:radPr>
                    <m:degHide m:val="1"/>
                    <m:ctrlPr>
                      <w:rPr>
                        <w:rFonts w:ascii="Cambria Math" w:hAnsi="Cambria Math" w:cs="Times New Roman"/>
                        <w:i/>
                        <w:sz w:val="24"/>
                        <w:szCs w:val="24"/>
                      </w:rPr>
                    </m:ctrlPr>
                  </m:radPr>
                  <m:deg/>
                  <m:e>
                    <m:r>
                      <w:rPr>
                        <w:rFonts w:ascii="Cambria Math" w:hAnsi="Cambria Math" w:cs="Times New Roman"/>
                        <w:sz w:val="24"/>
                        <w:szCs w:val="24"/>
                      </w:rPr>
                      <m:t>10</m:t>
                    </m:r>
                  </m:e>
                </m:rad>
              </m:den>
            </m:f>
          </m:den>
        </m:f>
      </m:oMath>
    </w:p>
    <w:p w14:paraId="62E70B51" w14:textId="77777777" w:rsidR="00A40818" w:rsidRPr="009E1BE1" w:rsidRDefault="00A40818" w:rsidP="00A40818">
      <w:pPr>
        <w:pStyle w:val="DaftarParagraf"/>
        <w:spacing w:line="360" w:lineRule="auto"/>
        <w:ind w:left="993"/>
        <w:jc w:val="both"/>
        <w:rPr>
          <w:rFonts w:ascii="Times New Roman" w:hAnsi="Times New Roman" w:cs="Times New Roman"/>
          <w:sz w:val="24"/>
          <w:szCs w:val="24"/>
          <w:lang w:val="id-ID"/>
        </w:rPr>
      </w:pPr>
      <w:r w:rsidRPr="009E1BE1">
        <w:rPr>
          <w:rFonts w:ascii="Times New Roman" w:hAnsi="Times New Roman" w:cs="Times New Roman"/>
          <w:sz w:val="24"/>
          <w:szCs w:val="24"/>
          <w:lang w:val="id-ID"/>
        </w:rPr>
        <w:t xml:space="preserve">= </w:t>
      </w:r>
      <m:oMath>
        <m:f>
          <m:fPr>
            <m:ctrlPr>
              <w:rPr>
                <w:rFonts w:ascii="Cambria Math" w:hAnsi="Cambria Math" w:cs="Times New Roman"/>
                <w:sz w:val="24"/>
                <w:szCs w:val="24"/>
              </w:rPr>
            </m:ctrlPr>
          </m:fPr>
          <m:num>
            <m:r>
              <w:rPr>
                <w:rFonts w:ascii="Cambria Math" w:hAnsi="Cambria Math" w:cs="Times New Roman"/>
                <w:sz w:val="24"/>
                <w:szCs w:val="24"/>
              </w:rPr>
              <m:t>18</m:t>
            </m:r>
          </m:num>
          <m:den>
            <m:f>
              <m:fPr>
                <m:ctrlPr>
                  <w:rPr>
                    <w:rFonts w:ascii="Cambria Math" w:hAnsi="Cambria Math" w:cs="Times New Roman"/>
                    <w:i/>
                    <w:sz w:val="24"/>
                    <w:szCs w:val="24"/>
                  </w:rPr>
                </m:ctrlPr>
              </m:fPr>
              <m:num>
                <m:r>
                  <w:rPr>
                    <w:rFonts w:ascii="Cambria Math" w:hAnsi="Cambria Math" w:cs="Times New Roman"/>
                    <w:sz w:val="24"/>
                    <w:szCs w:val="24"/>
                  </w:rPr>
                  <m:t>2.58</m:t>
                </m:r>
              </m:num>
              <m:den>
                <m:r>
                  <w:rPr>
                    <w:rFonts w:ascii="Cambria Math" w:hAnsi="Cambria Math" w:cs="Times New Roman"/>
                    <w:sz w:val="24"/>
                    <w:szCs w:val="24"/>
                  </w:rPr>
                  <m:t>3,16</m:t>
                </m:r>
              </m:den>
            </m:f>
          </m:den>
        </m:f>
      </m:oMath>
    </w:p>
    <w:p w14:paraId="54A9FD63" w14:textId="77777777" w:rsidR="00A40818" w:rsidRPr="009E1BE1" w:rsidRDefault="00A40818" w:rsidP="00A40818">
      <w:pPr>
        <w:pStyle w:val="DaftarParagraf"/>
        <w:spacing w:line="360" w:lineRule="auto"/>
        <w:ind w:left="993"/>
        <w:jc w:val="both"/>
        <w:rPr>
          <w:rFonts w:ascii="Times New Roman" w:hAnsi="Times New Roman" w:cs="Times New Roman"/>
          <w:sz w:val="24"/>
          <w:szCs w:val="24"/>
          <w:lang w:val="id-ID"/>
        </w:rPr>
      </w:pPr>
      <w:r w:rsidRPr="009E1BE1">
        <w:rPr>
          <w:rFonts w:ascii="Times New Roman" w:hAnsi="Times New Roman" w:cs="Times New Roman"/>
          <w:sz w:val="24"/>
          <w:szCs w:val="24"/>
          <w:lang w:val="id-ID"/>
        </w:rPr>
        <w:t xml:space="preserve">= </w:t>
      </w:r>
      <m:oMath>
        <m:f>
          <m:fPr>
            <m:ctrlPr>
              <w:rPr>
                <w:rFonts w:ascii="Cambria Math" w:hAnsi="Cambria Math" w:cs="Times New Roman"/>
                <w:sz w:val="24"/>
                <w:szCs w:val="24"/>
                <w:lang w:val="id-ID"/>
              </w:rPr>
            </m:ctrlPr>
          </m:fPr>
          <m:num>
            <m:r>
              <w:rPr>
                <w:rFonts w:ascii="Cambria Math" w:hAnsi="Cambria Math" w:cs="Times New Roman"/>
                <w:sz w:val="24"/>
                <w:szCs w:val="24"/>
                <w:lang w:val="id-ID"/>
              </w:rPr>
              <m:t>18</m:t>
            </m:r>
          </m:num>
          <m:den>
            <m:r>
              <w:rPr>
                <w:rFonts w:ascii="Cambria Math" w:hAnsi="Cambria Math" w:cs="Times New Roman"/>
                <w:sz w:val="24"/>
                <w:szCs w:val="24"/>
                <w:lang w:val="id-ID"/>
              </w:rPr>
              <m:t>0.81</m:t>
            </m:r>
          </m:den>
        </m:f>
      </m:oMath>
    </w:p>
    <w:p w14:paraId="186AAC70" w14:textId="77777777" w:rsidR="00A40818" w:rsidRPr="009E1BE1" w:rsidRDefault="00A40818" w:rsidP="00A40818">
      <w:pPr>
        <w:pStyle w:val="DaftarParagraf"/>
        <w:spacing w:line="360" w:lineRule="auto"/>
        <w:ind w:left="993"/>
        <w:jc w:val="both"/>
        <w:rPr>
          <w:rFonts w:ascii="Times New Roman" w:hAnsi="Times New Roman" w:cs="Times New Roman"/>
          <w:i/>
          <w:sz w:val="24"/>
          <w:szCs w:val="24"/>
          <w:lang w:val="id-ID"/>
        </w:rPr>
      </w:pPr>
      <w:r w:rsidRPr="009E1BE1">
        <w:rPr>
          <w:rFonts w:ascii="Times New Roman" w:hAnsi="Times New Roman" w:cs="Times New Roman"/>
          <w:sz w:val="24"/>
          <w:szCs w:val="24"/>
          <w:lang w:val="id-ID"/>
        </w:rPr>
        <w:t>= 22,22</w:t>
      </w:r>
    </w:p>
    <w:p w14:paraId="4F6606A0" w14:textId="77777777" w:rsidR="00A40818" w:rsidRPr="009E1BE1" w:rsidRDefault="00A40818" w:rsidP="00A40818">
      <w:pPr>
        <w:pStyle w:val="DaftarParagraf"/>
        <w:numPr>
          <w:ilvl w:val="2"/>
          <w:numId w:val="28"/>
        </w:numPr>
        <w:spacing w:line="360" w:lineRule="auto"/>
        <w:ind w:left="709"/>
        <w:jc w:val="both"/>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 xml:space="preserve">Menghitung </w:t>
      </w:r>
      <w:proofErr w:type="spellStart"/>
      <w:r w:rsidRPr="009E1BE1">
        <w:rPr>
          <w:rFonts w:ascii="Times New Roman" w:eastAsia="Times New Roman" w:hAnsi="Times New Roman" w:cs="Times New Roman"/>
          <w:bCs/>
          <w:sz w:val="24"/>
          <w:szCs w:val="24"/>
          <w:lang w:val="id-ID"/>
        </w:rPr>
        <w:t>t</w:t>
      </w:r>
      <w:r w:rsidRPr="009E1BE1">
        <w:rPr>
          <w:rFonts w:ascii="Times New Roman" w:eastAsia="Times New Roman" w:hAnsi="Times New Roman" w:cs="Times New Roman"/>
          <w:bCs/>
          <w:sz w:val="24"/>
          <w:szCs w:val="24"/>
          <w:vertAlign w:val="subscript"/>
          <w:lang w:val="id-ID"/>
        </w:rPr>
        <w:t>tabel</w:t>
      </w:r>
      <w:proofErr w:type="spellEnd"/>
    </w:p>
    <w:p w14:paraId="1818FBF9" w14:textId="77777777" w:rsidR="00A40818" w:rsidRPr="009E1BE1" w:rsidRDefault="00A40818" w:rsidP="00A40818">
      <w:pPr>
        <w:pStyle w:val="DaftarParagraf"/>
        <w:spacing w:line="360" w:lineRule="auto"/>
        <w:ind w:left="993"/>
        <w:jc w:val="both"/>
        <w:rPr>
          <w:rFonts w:ascii="Times New Roman" w:eastAsia="Times New Roman" w:hAnsi="Times New Roman" w:cs="Times New Roman"/>
          <w:bCs/>
          <w:sz w:val="24"/>
          <w:szCs w:val="24"/>
          <w:lang w:val="id-ID"/>
        </w:rPr>
      </w:pPr>
      <w:r w:rsidRPr="009E1BE1">
        <w:rPr>
          <w:rFonts w:ascii="Times New Roman" w:hAnsi="Times New Roman" w:cs="Times New Roman"/>
          <w:sz w:val="24"/>
          <w:szCs w:val="24"/>
        </w:rPr>
        <w:t>t</w:t>
      </w:r>
      <w:r w:rsidRPr="009E1BE1">
        <w:rPr>
          <w:rFonts w:ascii="Times New Roman" w:hAnsi="Times New Roman" w:cs="Times New Roman"/>
          <w:sz w:val="24"/>
          <w:szCs w:val="24"/>
          <w:vertAlign w:val="subscript"/>
        </w:rPr>
        <w:t xml:space="preserve">tabel </w:t>
      </w:r>
      <w:r w:rsidRPr="009E1BE1">
        <w:rPr>
          <w:rFonts w:ascii="Times New Roman" w:hAnsi="Times New Roman" w:cs="Times New Roman"/>
          <w:sz w:val="24"/>
          <w:szCs w:val="24"/>
        </w:rPr>
        <w:t>= dk = n</w:t>
      </w:r>
      <w:r w:rsidRPr="009E1BE1">
        <w:rPr>
          <w:rFonts w:ascii="Times New Roman" w:hAnsi="Times New Roman" w:cs="Times New Roman"/>
          <w:sz w:val="24"/>
          <w:szCs w:val="24"/>
          <w:vertAlign w:val="subscript"/>
          <w:lang w:val="id-ID"/>
        </w:rPr>
        <w:t xml:space="preserve"> </w:t>
      </w:r>
      <w:r w:rsidRPr="009E1BE1">
        <w:rPr>
          <w:rFonts w:ascii="Times New Roman" w:eastAsia="Times New Roman" w:hAnsi="Times New Roman" w:cs="Times New Roman"/>
          <w:bCs/>
          <w:sz w:val="24"/>
          <w:szCs w:val="24"/>
          <w:lang w:val="id-ID"/>
        </w:rPr>
        <w:t>- 1</w:t>
      </w:r>
    </w:p>
    <w:p w14:paraId="11873CC0" w14:textId="77777777" w:rsidR="00A40818" w:rsidRPr="009E1BE1" w:rsidRDefault="00A40818" w:rsidP="00A40818">
      <w:pPr>
        <w:pStyle w:val="DaftarParagraf"/>
        <w:spacing w:after="0" w:line="240" w:lineRule="auto"/>
        <w:ind w:left="426"/>
        <w:rPr>
          <w:rFonts w:ascii="Times New Roman" w:hAnsi="Times New Roman" w:cs="Times New Roman"/>
          <w:sz w:val="24"/>
          <w:szCs w:val="24"/>
          <w:lang w:val="id-ID"/>
        </w:rPr>
      </w:pPr>
      <w:r w:rsidRPr="009E1BE1">
        <w:rPr>
          <w:rFonts w:ascii="Times New Roman" w:hAnsi="Times New Roman" w:cs="Times New Roman"/>
          <w:sz w:val="24"/>
          <w:szCs w:val="24"/>
        </w:rPr>
        <w:tab/>
      </w:r>
      <w:r w:rsidRPr="009E1BE1">
        <w:rPr>
          <w:rFonts w:ascii="Times New Roman" w:hAnsi="Times New Roman" w:cs="Times New Roman"/>
          <w:sz w:val="24"/>
          <w:szCs w:val="24"/>
        </w:rPr>
        <w:tab/>
        <w:t xml:space="preserve">= </w:t>
      </w:r>
      <w:r w:rsidRPr="009E1BE1">
        <w:rPr>
          <w:rFonts w:ascii="Times New Roman" w:hAnsi="Times New Roman" w:cs="Times New Roman"/>
          <w:sz w:val="24"/>
          <w:szCs w:val="24"/>
          <w:lang w:val="id-ID"/>
        </w:rPr>
        <w:t>10</w:t>
      </w:r>
      <w:r w:rsidRPr="009E1BE1">
        <w:rPr>
          <w:rFonts w:ascii="Times New Roman" w:hAnsi="Times New Roman" w:cs="Times New Roman"/>
          <w:sz w:val="24"/>
          <w:szCs w:val="24"/>
        </w:rPr>
        <w:t xml:space="preserve"> </w:t>
      </w:r>
      <w:r w:rsidRPr="009E1BE1">
        <w:rPr>
          <w:rFonts w:ascii="Times New Roman" w:hAnsi="Times New Roman" w:cs="Times New Roman"/>
          <w:sz w:val="24"/>
          <w:szCs w:val="24"/>
          <w:lang w:val="id-ID"/>
        </w:rPr>
        <w:t>- 1</w:t>
      </w:r>
    </w:p>
    <w:p w14:paraId="0C325B8F" w14:textId="77777777" w:rsidR="00A40818" w:rsidRPr="009E1BE1" w:rsidRDefault="00A40818" w:rsidP="00A40818">
      <w:pPr>
        <w:pStyle w:val="DaftarParagraf"/>
        <w:spacing w:after="0" w:line="240" w:lineRule="auto"/>
        <w:ind w:left="426"/>
        <w:rPr>
          <w:rFonts w:ascii="Times New Roman" w:hAnsi="Times New Roman" w:cs="Times New Roman"/>
          <w:sz w:val="24"/>
          <w:szCs w:val="24"/>
          <w:lang w:val="id-ID"/>
        </w:rPr>
      </w:pPr>
      <w:r w:rsidRPr="009E1BE1">
        <w:rPr>
          <w:rFonts w:ascii="Times New Roman" w:hAnsi="Times New Roman" w:cs="Times New Roman"/>
          <w:sz w:val="24"/>
          <w:szCs w:val="24"/>
        </w:rPr>
        <w:tab/>
      </w:r>
      <w:r w:rsidRPr="009E1BE1">
        <w:rPr>
          <w:rFonts w:ascii="Times New Roman" w:hAnsi="Times New Roman" w:cs="Times New Roman"/>
          <w:sz w:val="24"/>
          <w:szCs w:val="24"/>
        </w:rPr>
        <w:tab/>
        <w:t xml:space="preserve">= </w:t>
      </w:r>
      <w:r w:rsidRPr="009E1BE1">
        <w:rPr>
          <w:rFonts w:ascii="Times New Roman" w:hAnsi="Times New Roman" w:cs="Times New Roman"/>
          <w:sz w:val="24"/>
          <w:szCs w:val="24"/>
          <w:lang w:val="id-ID"/>
        </w:rPr>
        <w:t>9</w:t>
      </w:r>
    </w:p>
    <w:p w14:paraId="02EF2D35" w14:textId="77777777" w:rsidR="00A40818" w:rsidRPr="009E1BE1" w:rsidRDefault="00A40818" w:rsidP="00A40818">
      <w:pPr>
        <w:pStyle w:val="DaftarParagraf"/>
        <w:spacing w:line="360" w:lineRule="auto"/>
        <w:ind w:left="993"/>
        <w:jc w:val="both"/>
        <w:rPr>
          <w:rFonts w:ascii="Times New Roman" w:eastAsia="Times New Roman" w:hAnsi="Times New Roman" w:cs="Times New Roman"/>
          <w:bCs/>
          <w:sz w:val="24"/>
          <w:szCs w:val="24"/>
          <w:lang w:val="id-ID"/>
        </w:rPr>
      </w:pPr>
      <w:r w:rsidRPr="009E1BE1">
        <w:rPr>
          <w:rFonts w:ascii="Times New Roman" w:hAnsi="Times New Roman" w:cs="Times New Roman"/>
          <w:sz w:val="24"/>
          <w:szCs w:val="24"/>
        </w:rPr>
        <w:t>T</w:t>
      </w:r>
      <w:r w:rsidRPr="009E1BE1">
        <w:rPr>
          <w:rFonts w:ascii="Times New Roman" w:hAnsi="Times New Roman" w:cs="Times New Roman"/>
          <w:sz w:val="24"/>
          <w:szCs w:val="24"/>
          <w:vertAlign w:val="subscript"/>
        </w:rPr>
        <w:t>tabel</w:t>
      </w:r>
      <w:r w:rsidRPr="009E1BE1">
        <w:rPr>
          <w:rFonts w:ascii="Times New Roman" w:hAnsi="Times New Roman" w:cs="Times New Roman"/>
          <w:sz w:val="24"/>
          <w:szCs w:val="24"/>
          <w:vertAlign w:val="subscript"/>
          <w:lang w:val="id-ID"/>
        </w:rPr>
        <w:t xml:space="preserve"> </w:t>
      </w:r>
      <w:r w:rsidRPr="009E1BE1">
        <w:rPr>
          <w:rFonts w:ascii="Times New Roman" w:hAnsi="Times New Roman" w:cs="Times New Roman"/>
          <w:sz w:val="24"/>
          <w:szCs w:val="24"/>
          <w:lang w:val="id-ID"/>
        </w:rPr>
        <w:t>9</w:t>
      </w:r>
      <w:r w:rsidRPr="009E1BE1">
        <w:rPr>
          <w:rFonts w:ascii="Times New Roman" w:hAnsi="Times New Roman" w:cs="Times New Roman"/>
          <w:sz w:val="24"/>
          <w:szCs w:val="24"/>
        </w:rPr>
        <w:t xml:space="preserve"> = 1,</w:t>
      </w:r>
      <w:r w:rsidRPr="009E1BE1">
        <w:rPr>
          <w:rFonts w:ascii="Times New Roman" w:hAnsi="Times New Roman" w:cs="Times New Roman"/>
          <w:sz w:val="24"/>
          <w:szCs w:val="24"/>
          <w:lang w:val="id-ID"/>
        </w:rPr>
        <w:t>833</w:t>
      </w:r>
    </w:p>
    <w:p w14:paraId="2CA5FCD5" w14:textId="77777777" w:rsidR="00A40818" w:rsidRPr="009E1BE1" w:rsidRDefault="00A40818" w:rsidP="00A40818">
      <w:pPr>
        <w:pStyle w:val="DaftarParagraf"/>
        <w:numPr>
          <w:ilvl w:val="2"/>
          <w:numId w:val="28"/>
        </w:numPr>
        <w:spacing w:line="360" w:lineRule="auto"/>
        <w:ind w:left="709"/>
        <w:jc w:val="both"/>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Pengujian Hipotesis</w:t>
      </w:r>
    </w:p>
    <w:p w14:paraId="76E14228" w14:textId="77777777" w:rsidR="00A40818" w:rsidRPr="009E1BE1" w:rsidRDefault="00A40818" w:rsidP="00A40818">
      <w:pPr>
        <w:pStyle w:val="DaftarParagraf"/>
        <w:spacing w:line="360" w:lineRule="auto"/>
        <w:ind w:left="284" w:firstLine="447"/>
        <w:jc w:val="both"/>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 xml:space="preserve">Dari hasil analisis perhitungan diperoleh nilai </w:t>
      </w:r>
      <w:proofErr w:type="spellStart"/>
      <w:r w:rsidRPr="009E1BE1">
        <w:rPr>
          <w:rFonts w:ascii="Times New Roman" w:eastAsia="Times New Roman" w:hAnsi="Times New Roman" w:cs="Times New Roman"/>
          <w:bCs/>
          <w:sz w:val="24"/>
          <w:szCs w:val="24"/>
          <w:lang w:val="id-ID"/>
        </w:rPr>
        <w:t>t</w:t>
      </w:r>
      <w:r w:rsidRPr="009E1BE1">
        <w:rPr>
          <w:rFonts w:ascii="Times New Roman" w:eastAsia="Times New Roman" w:hAnsi="Times New Roman" w:cs="Times New Roman"/>
          <w:bCs/>
          <w:sz w:val="24"/>
          <w:szCs w:val="24"/>
          <w:vertAlign w:val="subscript"/>
          <w:lang w:val="id-ID"/>
        </w:rPr>
        <w:t>hitung</w:t>
      </w:r>
      <w:proofErr w:type="spellEnd"/>
      <w:r w:rsidRPr="009E1BE1">
        <w:rPr>
          <w:rFonts w:ascii="Times New Roman" w:eastAsia="Times New Roman" w:hAnsi="Times New Roman" w:cs="Times New Roman"/>
          <w:bCs/>
          <w:sz w:val="24"/>
          <w:szCs w:val="24"/>
          <w:vertAlign w:val="subscript"/>
          <w:lang w:val="id-ID"/>
        </w:rPr>
        <w:t xml:space="preserve"> </w:t>
      </w:r>
      <w:r w:rsidRPr="009E1BE1">
        <w:rPr>
          <w:rFonts w:ascii="Times New Roman" w:eastAsia="Times New Roman" w:hAnsi="Times New Roman" w:cs="Times New Roman"/>
          <w:bCs/>
          <w:sz w:val="24"/>
          <w:szCs w:val="24"/>
          <w:lang w:val="id-ID"/>
        </w:rPr>
        <w:t xml:space="preserve">= 22,22 sedangkan </w:t>
      </w:r>
      <w:proofErr w:type="spellStart"/>
      <w:r w:rsidRPr="009E1BE1">
        <w:rPr>
          <w:rFonts w:ascii="Times New Roman" w:eastAsia="Times New Roman" w:hAnsi="Times New Roman" w:cs="Times New Roman"/>
          <w:bCs/>
          <w:sz w:val="24"/>
          <w:szCs w:val="24"/>
          <w:lang w:val="id-ID"/>
        </w:rPr>
        <w:t>t</w:t>
      </w:r>
      <w:r w:rsidRPr="009E1BE1">
        <w:rPr>
          <w:rFonts w:ascii="Times New Roman" w:eastAsia="Times New Roman" w:hAnsi="Times New Roman" w:cs="Times New Roman"/>
          <w:bCs/>
          <w:sz w:val="24"/>
          <w:szCs w:val="24"/>
          <w:vertAlign w:val="subscript"/>
          <w:lang w:val="id-ID"/>
        </w:rPr>
        <w:t>tabel</w:t>
      </w:r>
      <w:proofErr w:type="spellEnd"/>
      <w:r w:rsidRPr="009E1BE1">
        <w:rPr>
          <w:rFonts w:ascii="Times New Roman" w:eastAsia="Times New Roman" w:hAnsi="Times New Roman" w:cs="Times New Roman"/>
          <w:bCs/>
          <w:sz w:val="24"/>
          <w:szCs w:val="24"/>
          <w:lang w:val="id-ID"/>
        </w:rPr>
        <w:t xml:space="preserve"> = 1,833. Karena nilai </w:t>
      </w:r>
      <w:proofErr w:type="spellStart"/>
      <w:r w:rsidRPr="009E1BE1">
        <w:rPr>
          <w:rFonts w:ascii="Times New Roman" w:eastAsia="Times New Roman" w:hAnsi="Times New Roman" w:cs="Times New Roman"/>
          <w:bCs/>
          <w:sz w:val="24"/>
          <w:szCs w:val="24"/>
          <w:lang w:val="id-ID"/>
        </w:rPr>
        <w:t>t</w:t>
      </w:r>
      <w:r w:rsidRPr="009E1BE1">
        <w:rPr>
          <w:rFonts w:ascii="Times New Roman" w:eastAsia="Times New Roman" w:hAnsi="Times New Roman" w:cs="Times New Roman"/>
          <w:bCs/>
          <w:sz w:val="24"/>
          <w:szCs w:val="24"/>
          <w:vertAlign w:val="subscript"/>
          <w:lang w:val="id-ID"/>
        </w:rPr>
        <w:t>hitung</w:t>
      </w:r>
      <w:proofErr w:type="spellEnd"/>
      <w:r w:rsidRPr="009E1BE1">
        <w:rPr>
          <w:rFonts w:ascii="Times New Roman" w:eastAsia="Times New Roman" w:hAnsi="Times New Roman" w:cs="Times New Roman"/>
          <w:bCs/>
          <w:sz w:val="24"/>
          <w:szCs w:val="24"/>
          <w:lang w:val="id-ID"/>
        </w:rPr>
        <w:t xml:space="preserve"> lebih besar daripada </w:t>
      </w:r>
      <w:proofErr w:type="spellStart"/>
      <w:r w:rsidRPr="009E1BE1">
        <w:rPr>
          <w:rFonts w:ascii="Times New Roman" w:eastAsia="Times New Roman" w:hAnsi="Times New Roman" w:cs="Times New Roman"/>
          <w:bCs/>
          <w:sz w:val="24"/>
          <w:szCs w:val="24"/>
          <w:lang w:val="id-ID"/>
        </w:rPr>
        <w:t>t</w:t>
      </w:r>
      <w:r w:rsidRPr="009E1BE1">
        <w:rPr>
          <w:rFonts w:ascii="Times New Roman" w:eastAsia="Times New Roman" w:hAnsi="Times New Roman" w:cs="Times New Roman"/>
          <w:bCs/>
          <w:sz w:val="24"/>
          <w:szCs w:val="24"/>
          <w:vertAlign w:val="subscript"/>
          <w:lang w:val="id-ID"/>
        </w:rPr>
        <w:t>tabel</w:t>
      </w:r>
      <w:proofErr w:type="spellEnd"/>
      <w:r w:rsidRPr="009E1BE1">
        <w:rPr>
          <w:rFonts w:ascii="Times New Roman" w:eastAsia="Times New Roman" w:hAnsi="Times New Roman" w:cs="Times New Roman"/>
          <w:bCs/>
          <w:sz w:val="24"/>
          <w:szCs w:val="24"/>
          <w:lang w:val="id-ID"/>
        </w:rPr>
        <w:t>, maka H</w:t>
      </w:r>
      <w:r w:rsidRPr="009E1BE1">
        <w:rPr>
          <w:rFonts w:ascii="Times New Roman" w:eastAsia="Times New Roman" w:hAnsi="Times New Roman" w:cs="Times New Roman"/>
          <w:bCs/>
          <w:sz w:val="24"/>
          <w:szCs w:val="24"/>
          <w:vertAlign w:val="subscript"/>
          <w:lang w:val="id-ID"/>
        </w:rPr>
        <w:t>o</w:t>
      </w:r>
      <w:r w:rsidRPr="009E1BE1">
        <w:rPr>
          <w:rFonts w:ascii="Times New Roman" w:eastAsia="Times New Roman" w:hAnsi="Times New Roman" w:cs="Times New Roman"/>
          <w:bCs/>
          <w:sz w:val="24"/>
          <w:szCs w:val="24"/>
          <w:lang w:val="id-ID"/>
        </w:rPr>
        <w:t xml:space="preserve"> ditolak dan H</w:t>
      </w:r>
      <w:r w:rsidRPr="009E1BE1">
        <w:rPr>
          <w:rFonts w:ascii="Times New Roman" w:eastAsia="Times New Roman" w:hAnsi="Times New Roman" w:cs="Times New Roman"/>
          <w:bCs/>
          <w:sz w:val="24"/>
          <w:szCs w:val="24"/>
          <w:vertAlign w:val="subscript"/>
          <w:lang w:val="id-ID"/>
        </w:rPr>
        <w:t>a</w:t>
      </w:r>
      <w:r w:rsidRPr="009E1BE1">
        <w:rPr>
          <w:rFonts w:ascii="Times New Roman" w:eastAsia="Times New Roman" w:hAnsi="Times New Roman" w:cs="Times New Roman"/>
          <w:bCs/>
          <w:sz w:val="24"/>
          <w:szCs w:val="24"/>
          <w:lang w:val="id-ID"/>
        </w:rPr>
        <w:t xml:space="preserve"> </w:t>
      </w:r>
      <w:r w:rsidRPr="009E1BE1">
        <w:rPr>
          <w:rFonts w:ascii="Times New Roman" w:eastAsia="Times New Roman" w:hAnsi="Times New Roman" w:cs="Times New Roman"/>
          <w:bCs/>
          <w:sz w:val="24"/>
          <w:szCs w:val="24"/>
          <w:lang w:val="id-ID"/>
        </w:rPr>
        <w:lastRenderedPageBreak/>
        <w:t xml:space="preserve">diterima. Artinya, terdapat pengaruh pembelajaran piano Pop </w:t>
      </w:r>
      <w:proofErr w:type="spellStart"/>
      <w:r w:rsidRPr="009E1BE1">
        <w:rPr>
          <w:rFonts w:ascii="Times New Roman" w:eastAsia="Times New Roman" w:hAnsi="Times New Roman" w:cs="Times New Roman"/>
          <w:bCs/>
          <w:sz w:val="24"/>
          <w:szCs w:val="24"/>
          <w:lang w:val="id-ID"/>
        </w:rPr>
        <w:t>Grade</w:t>
      </w:r>
      <w:proofErr w:type="spellEnd"/>
      <w:r w:rsidRPr="009E1BE1">
        <w:rPr>
          <w:rFonts w:ascii="Times New Roman" w:eastAsia="Times New Roman" w:hAnsi="Times New Roman" w:cs="Times New Roman"/>
          <w:bCs/>
          <w:sz w:val="24"/>
          <w:szCs w:val="24"/>
          <w:lang w:val="id-ID"/>
        </w:rPr>
        <w:t xml:space="preserve"> I terhadap kemampuan </w:t>
      </w:r>
      <w:proofErr w:type="spellStart"/>
      <w:r w:rsidRPr="009E1BE1">
        <w:rPr>
          <w:rFonts w:ascii="Times New Roman" w:eastAsia="Times New Roman" w:hAnsi="Times New Roman" w:cs="Times New Roman"/>
          <w:bCs/>
          <w:sz w:val="24"/>
          <w:szCs w:val="24"/>
          <w:lang w:val="id-ID"/>
        </w:rPr>
        <w:t>berfikir</w:t>
      </w:r>
      <w:proofErr w:type="spellEnd"/>
      <w:r w:rsidRPr="009E1BE1">
        <w:rPr>
          <w:rFonts w:ascii="Times New Roman" w:eastAsia="Times New Roman" w:hAnsi="Times New Roman" w:cs="Times New Roman"/>
          <w:bCs/>
          <w:sz w:val="24"/>
          <w:szCs w:val="24"/>
          <w:lang w:val="id-ID"/>
        </w:rPr>
        <w:t xml:space="preserve"> kreatif siswa kelas V MI Miftahul Anwar.</w:t>
      </w:r>
    </w:p>
    <w:p w14:paraId="3AB3F404" w14:textId="77777777" w:rsidR="00A40818" w:rsidRPr="009E1BE1" w:rsidRDefault="00A40818" w:rsidP="00A40818">
      <w:pPr>
        <w:pStyle w:val="DaftarParagraf"/>
        <w:numPr>
          <w:ilvl w:val="1"/>
          <w:numId w:val="28"/>
        </w:numPr>
        <w:spacing w:line="360" w:lineRule="auto"/>
        <w:ind w:left="709"/>
        <w:jc w:val="both"/>
        <w:rPr>
          <w:rFonts w:ascii="Times New Roman" w:eastAsia="Times New Roman" w:hAnsi="Times New Roman" w:cs="Times New Roman"/>
          <w:b/>
          <w:bCs/>
          <w:sz w:val="24"/>
          <w:szCs w:val="24"/>
          <w:lang w:val="id-ID"/>
        </w:rPr>
      </w:pPr>
      <w:r w:rsidRPr="009E1BE1">
        <w:rPr>
          <w:rFonts w:ascii="Times New Roman" w:eastAsia="Times New Roman" w:hAnsi="Times New Roman" w:cs="Times New Roman"/>
          <w:b/>
          <w:bCs/>
          <w:sz w:val="24"/>
          <w:szCs w:val="24"/>
          <w:lang w:val="id-ID"/>
        </w:rPr>
        <w:t>Angket</w:t>
      </w:r>
    </w:p>
    <w:p w14:paraId="24A4FE1E" w14:textId="77777777" w:rsidR="00A40818" w:rsidRPr="009E1BE1" w:rsidRDefault="00A40818" w:rsidP="00A40818">
      <w:pPr>
        <w:pStyle w:val="DaftarParagraf"/>
        <w:numPr>
          <w:ilvl w:val="0"/>
          <w:numId w:val="32"/>
        </w:numPr>
        <w:spacing w:line="360" w:lineRule="auto"/>
        <w:ind w:left="709"/>
        <w:jc w:val="both"/>
        <w:rPr>
          <w:rFonts w:ascii="Times New Roman" w:eastAsia="Times New Roman" w:hAnsi="Times New Roman" w:cs="Times New Roman"/>
          <w:b/>
          <w:bCs/>
          <w:sz w:val="24"/>
          <w:szCs w:val="24"/>
          <w:lang w:val="id-ID"/>
        </w:rPr>
      </w:pPr>
      <w:r w:rsidRPr="009E1BE1">
        <w:rPr>
          <w:rFonts w:ascii="Times New Roman" w:eastAsia="Times New Roman" w:hAnsi="Times New Roman" w:cs="Times New Roman"/>
          <w:bCs/>
          <w:sz w:val="24"/>
          <w:szCs w:val="24"/>
          <w:lang w:val="id-ID"/>
        </w:rPr>
        <w:t>Hipotesis</w:t>
      </w:r>
    </w:p>
    <w:p w14:paraId="68B5955F" w14:textId="77777777" w:rsidR="00A40818" w:rsidRPr="009E1BE1" w:rsidRDefault="00A40818" w:rsidP="00A40818">
      <w:pPr>
        <w:pStyle w:val="DaftarParagraf"/>
        <w:spacing w:line="360" w:lineRule="auto"/>
        <w:ind w:left="709"/>
        <w:jc w:val="both"/>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 xml:space="preserve">Sebelum melakukan perhitungan dengan menggunakan uji t, peneliti merumuskan hipotesis nol dan hipotesis </w:t>
      </w:r>
      <w:proofErr w:type="spellStart"/>
      <w:r w:rsidRPr="009E1BE1">
        <w:rPr>
          <w:rFonts w:ascii="Times New Roman" w:eastAsia="Times New Roman" w:hAnsi="Times New Roman" w:cs="Times New Roman"/>
          <w:bCs/>
          <w:sz w:val="24"/>
          <w:szCs w:val="24"/>
          <w:lang w:val="id-ID"/>
        </w:rPr>
        <w:t>alternatinya</w:t>
      </w:r>
      <w:proofErr w:type="spellEnd"/>
      <w:r w:rsidRPr="009E1BE1">
        <w:rPr>
          <w:rFonts w:ascii="Times New Roman" w:eastAsia="Times New Roman" w:hAnsi="Times New Roman" w:cs="Times New Roman"/>
          <w:bCs/>
          <w:sz w:val="24"/>
          <w:szCs w:val="24"/>
          <w:lang w:val="id-ID"/>
        </w:rPr>
        <w:t>, yaitu:</w:t>
      </w:r>
    </w:p>
    <w:tbl>
      <w:tblPr>
        <w:tblW w:w="0" w:type="auto"/>
        <w:tblInd w:w="993" w:type="dxa"/>
        <w:tblLook w:val="04A0" w:firstRow="1" w:lastRow="0" w:firstColumn="1" w:lastColumn="0" w:noHBand="0" w:noVBand="1"/>
      </w:tblPr>
      <w:tblGrid>
        <w:gridCol w:w="530"/>
        <w:gridCol w:w="283"/>
        <w:gridCol w:w="6132"/>
      </w:tblGrid>
      <w:tr w:rsidR="00A40818" w:rsidRPr="009E1BE1" w14:paraId="610FC8DF" w14:textId="77777777" w:rsidTr="00943E3F">
        <w:tc>
          <w:tcPr>
            <w:tcW w:w="533" w:type="dxa"/>
          </w:tcPr>
          <w:p w14:paraId="19303A80" w14:textId="77777777" w:rsidR="00A40818" w:rsidRPr="009E1BE1" w:rsidRDefault="00A40818" w:rsidP="00943E3F">
            <w:pPr>
              <w:pStyle w:val="DaftarParagraf"/>
              <w:spacing w:line="360" w:lineRule="auto"/>
              <w:ind w:left="0"/>
              <w:jc w:val="both"/>
              <w:rPr>
                <w:rFonts w:ascii="Times New Roman" w:eastAsia="Times New Roman" w:hAnsi="Times New Roman" w:cs="Times New Roman"/>
                <w:bCs/>
                <w:sz w:val="24"/>
                <w:szCs w:val="24"/>
                <w:vertAlign w:val="subscript"/>
                <w:lang w:val="id-ID"/>
              </w:rPr>
            </w:pPr>
            <w:r w:rsidRPr="009E1BE1">
              <w:rPr>
                <w:rFonts w:ascii="Times New Roman" w:eastAsia="Times New Roman" w:hAnsi="Times New Roman" w:cs="Times New Roman"/>
                <w:bCs/>
                <w:sz w:val="24"/>
                <w:szCs w:val="24"/>
                <w:lang w:val="id-ID"/>
              </w:rPr>
              <w:t>H</w:t>
            </w:r>
            <w:r w:rsidRPr="009E1BE1">
              <w:rPr>
                <w:rFonts w:ascii="Times New Roman" w:eastAsia="Times New Roman" w:hAnsi="Times New Roman" w:cs="Times New Roman"/>
                <w:bCs/>
                <w:sz w:val="24"/>
                <w:szCs w:val="24"/>
                <w:vertAlign w:val="subscript"/>
                <w:lang w:val="id-ID"/>
              </w:rPr>
              <w:t>o</w:t>
            </w:r>
          </w:p>
        </w:tc>
        <w:tc>
          <w:tcPr>
            <w:tcW w:w="283" w:type="dxa"/>
          </w:tcPr>
          <w:p w14:paraId="6A4103EF" w14:textId="77777777" w:rsidR="00A40818" w:rsidRPr="009E1BE1" w:rsidRDefault="00A40818" w:rsidP="00943E3F">
            <w:pPr>
              <w:pStyle w:val="DaftarParagraf"/>
              <w:spacing w:line="360" w:lineRule="auto"/>
              <w:ind w:left="0"/>
              <w:jc w:val="both"/>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w:t>
            </w:r>
          </w:p>
        </w:tc>
        <w:tc>
          <w:tcPr>
            <w:tcW w:w="6345" w:type="dxa"/>
          </w:tcPr>
          <w:p w14:paraId="5B40D3F2" w14:textId="77777777" w:rsidR="00A40818" w:rsidRPr="009E1BE1" w:rsidRDefault="00A40818" w:rsidP="00943E3F">
            <w:pPr>
              <w:pStyle w:val="DaftarParagraf"/>
              <w:spacing w:line="360" w:lineRule="auto"/>
              <w:ind w:left="0"/>
              <w:jc w:val="both"/>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 xml:space="preserve">Tidak terdapat pengaruh pembelajaran piano Pop </w:t>
            </w:r>
            <w:proofErr w:type="spellStart"/>
            <w:r w:rsidRPr="009E1BE1">
              <w:rPr>
                <w:rFonts w:ascii="Times New Roman" w:eastAsia="Times New Roman" w:hAnsi="Times New Roman" w:cs="Times New Roman"/>
                <w:bCs/>
                <w:sz w:val="24"/>
                <w:szCs w:val="24"/>
                <w:lang w:val="id-ID"/>
              </w:rPr>
              <w:t>Grade</w:t>
            </w:r>
            <w:proofErr w:type="spellEnd"/>
            <w:r w:rsidRPr="009E1BE1">
              <w:rPr>
                <w:rFonts w:ascii="Times New Roman" w:eastAsia="Times New Roman" w:hAnsi="Times New Roman" w:cs="Times New Roman"/>
                <w:bCs/>
                <w:sz w:val="24"/>
                <w:szCs w:val="24"/>
                <w:lang w:val="id-ID"/>
              </w:rPr>
              <w:t xml:space="preserve"> I terhadap kemampuan </w:t>
            </w:r>
            <w:proofErr w:type="spellStart"/>
            <w:r w:rsidRPr="009E1BE1">
              <w:rPr>
                <w:rFonts w:ascii="Times New Roman" w:eastAsia="Times New Roman" w:hAnsi="Times New Roman" w:cs="Times New Roman"/>
                <w:bCs/>
                <w:sz w:val="24"/>
                <w:szCs w:val="24"/>
                <w:lang w:val="id-ID"/>
              </w:rPr>
              <w:t>berfikir</w:t>
            </w:r>
            <w:proofErr w:type="spellEnd"/>
            <w:r w:rsidRPr="009E1BE1">
              <w:rPr>
                <w:rFonts w:ascii="Times New Roman" w:eastAsia="Times New Roman" w:hAnsi="Times New Roman" w:cs="Times New Roman"/>
                <w:bCs/>
                <w:sz w:val="24"/>
                <w:szCs w:val="24"/>
                <w:lang w:val="id-ID"/>
              </w:rPr>
              <w:t xml:space="preserve"> kreatif siswa kelas V MI Miftahul Anwar</w:t>
            </w:r>
          </w:p>
        </w:tc>
      </w:tr>
      <w:tr w:rsidR="00A40818" w:rsidRPr="009E1BE1" w14:paraId="338BDCA3" w14:textId="77777777" w:rsidTr="00943E3F">
        <w:tc>
          <w:tcPr>
            <w:tcW w:w="533" w:type="dxa"/>
          </w:tcPr>
          <w:p w14:paraId="359A0AAC" w14:textId="77777777" w:rsidR="00A40818" w:rsidRPr="009E1BE1" w:rsidRDefault="00A40818" w:rsidP="00943E3F">
            <w:pPr>
              <w:pStyle w:val="DaftarParagraf"/>
              <w:spacing w:line="360" w:lineRule="auto"/>
              <w:ind w:left="0"/>
              <w:jc w:val="both"/>
              <w:rPr>
                <w:rFonts w:ascii="Times New Roman" w:eastAsia="Times New Roman" w:hAnsi="Times New Roman" w:cs="Times New Roman"/>
                <w:bCs/>
                <w:sz w:val="24"/>
                <w:szCs w:val="24"/>
                <w:vertAlign w:val="subscript"/>
                <w:lang w:val="id-ID"/>
              </w:rPr>
            </w:pPr>
            <w:r w:rsidRPr="009E1BE1">
              <w:rPr>
                <w:rFonts w:ascii="Times New Roman" w:eastAsia="Times New Roman" w:hAnsi="Times New Roman" w:cs="Times New Roman"/>
                <w:bCs/>
                <w:sz w:val="24"/>
                <w:szCs w:val="24"/>
                <w:lang w:val="id-ID"/>
              </w:rPr>
              <w:t>H</w:t>
            </w:r>
            <w:r w:rsidRPr="009E1BE1">
              <w:rPr>
                <w:rFonts w:ascii="Times New Roman" w:eastAsia="Times New Roman" w:hAnsi="Times New Roman" w:cs="Times New Roman"/>
                <w:bCs/>
                <w:sz w:val="24"/>
                <w:szCs w:val="24"/>
                <w:vertAlign w:val="subscript"/>
                <w:lang w:val="id-ID"/>
              </w:rPr>
              <w:t>a</w:t>
            </w:r>
          </w:p>
        </w:tc>
        <w:tc>
          <w:tcPr>
            <w:tcW w:w="283" w:type="dxa"/>
          </w:tcPr>
          <w:p w14:paraId="71984565" w14:textId="77777777" w:rsidR="00A40818" w:rsidRPr="009E1BE1" w:rsidRDefault="00A40818" w:rsidP="00943E3F">
            <w:pPr>
              <w:pStyle w:val="DaftarParagraf"/>
              <w:spacing w:line="360" w:lineRule="auto"/>
              <w:ind w:left="0"/>
              <w:jc w:val="both"/>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w:t>
            </w:r>
          </w:p>
        </w:tc>
        <w:tc>
          <w:tcPr>
            <w:tcW w:w="6345" w:type="dxa"/>
          </w:tcPr>
          <w:p w14:paraId="79AB1685" w14:textId="77777777" w:rsidR="00A40818" w:rsidRPr="009E1BE1" w:rsidRDefault="00A40818" w:rsidP="00943E3F">
            <w:pPr>
              <w:pStyle w:val="DaftarParagraf"/>
              <w:spacing w:line="360" w:lineRule="auto"/>
              <w:ind w:left="0"/>
              <w:jc w:val="both"/>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 xml:space="preserve">Terdapat pengaruh pembelajaran piano Pop </w:t>
            </w:r>
            <w:proofErr w:type="spellStart"/>
            <w:r w:rsidRPr="009E1BE1">
              <w:rPr>
                <w:rFonts w:ascii="Times New Roman" w:eastAsia="Times New Roman" w:hAnsi="Times New Roman" w:cs="Times New Roman"/>
                <w:bCs/>
                <w:sz w:val="24"/>
                <w:szCs w:val="24"/>
                <w:lang w:val="id-ID"/>
              </w:rPr>
              <w:t>Grade</w:t>
            </w:r>
            <w:proofErr w:type="spellEnd"/>
            <w:r w:rsidRPr="009E1BE1">
              <w:rPr>
                <w:rFonts w:ascii="Times New Roman" w:eastAsia="Times New Roman" w:hAnsi="Times New Roman" w:cs="Times New Roman"/>
                <w:bCs/>
                <w:sz w:val="24"/>
                <w:szCs w:val="24"/>
                <w:lang w:val="id-ID"/>
              </w:rPr>
              <w:t xml:space="preserve"> I terhadap kemampuan </w:t>
            </w:r>
            <w:proofErr w:type="spellStart"/>
            <w:r w:rsidRPr="009E1BE1">
              <w:rPr>
                <w:rFonts w:ascii="Times New Roman" w:eastAsia="Times New Roman" w:hAnsi="Times New Roman" w:cs="Times New Roman"/>
                <w:bCs/>
                <w:sz w:val="24"/>
                <w:szCs w:val="24"/>
                <w:lang w:val="id-ID"/>
              </w:rPr>
              <w:t>berfikir</w:t>
            </w:r>
            <w:proofErr w:type="spellEnd"/>
            <w:r w:rsidRPr="009E1BE1">
              <w:rPr>
                <w:rFonts w:ascii="Times New Roman" w:eastAsia="Times New Roman" w:hAnsi="Times New Roman" w:cs="Times New Roman"/>
                <w:bCs/>
                <w:sz w:val="24"/>
                <w:szCs w:val="24"/>
                <w:lang w:val="id-ID"/>
              </w:rPr>
              <w:t xml:space="preserve"> kreatif siswa kelas V MI Miftahul Anwar</w:t>
            </w:r>
          </w:p>
        </w:tc>
      </w:tr>
    </w:tbl>
    <w:p w14:paraId="179C177C" w14:textId="77777777" w:rsidR="00A40818" w:rsidRPr="009E1BE1" w:rsidRDefault="00A40818" w:rsidP="00A40818">
      <w:pPr>
        <w:pStyle w:val="DaftarParagraf"/>
        <w:numPr>
          <w:ilvl w:val="0"/>
          <w:numId w:val="32"/>
        </w:numPr>
        <w:spacing w:line="360" w:lineRule="auto"/>
        <w:ind w:left="709"/>
        <w:jc w:val="both"/>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 xml:space="preserve">Dari hasil analisis data diketahui bahwa data </w:t>
      </w:r>
      <w:proofErr w:type="spellStart"/>
      <w:r w:rsidRPr="009E1BE1">
        <w:rPr>
          <w:rFonts w:ascii="Times New Roman" w:eastAsia="Times New Roman" w:hAnsi="Times New Roman" w:cs="Times New Roman"/>
          <w:bCs/>
          <w:sz w:val="24"/>
          <w:szCs w:val="24"/>
          <w:lang w:val="id-ID"/>
        </w:rPr>
        <w:t>berdistribusi</w:t>
      </w:r>
      <w:proofErr w:type="spellEnd"/>
      <w:r w:rsidRPr="009E1BE1">
        <w:rPr>
          <w:rFonts w:ascii="Times New Roman" w:eastAsia="Times New Roman" w:hAnsi="Times New Roman" w:cs="Times New Roman"/>
          <w:bCs/>
          <w:sz w:val="24"/>
          <w:szCs w:val="24"/>
          <w:lang w:val="id-ID"/>
        </w:rPr>
        <w:t xml:space="preserve"> normal</w:t>
      </w:r>
    </w:p>
    <w:p w14:paraId="5A3DA159" w14:textId="77777777" w:rsidR="00A40818" w:rsidRPr="009E1BE1" w:rsidRDefault="00A40818" w:rsidP="00A40818">
      <w:pPr>
        <w:pStyle w:val="DaftarParagraf"/>
        <w:numPr>
          <w:ilvl w:val="0"/>
          <w:numId w:val="32"/>
        </w:numPr>
        <w:spacing w:line="360" w:lineRule="auto"/>
        <w:ind w:left="709"/>
        <w:jc w:val="both"/>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 xml:space="preserve">Menentukan </w:t>
      </w:r>
      <w:proofErr w:type="spellStart"/>
      <w:r w:rsidRPr="009E1BE1">
        <w:rPr>
          <w:rFonts w:ascii="Times New Roman" w:eastAsia="Times New Roman" w:hAnsi="Times New Roman" w:cs="Times New Roman"/>
          <w:bCs/>
          <w:sz w:val="24"/>
          <w:szCs w:val="24"/>
          <w:lang w:val="id-ID"/>
        </w:rPr>
        <w:t>t</w:t>
      </w:r>
      <w:r w:rsidRPr="009E1BE1">
        <w:rPr>
          <w:rFonts w:ascii="Times New Roman" w:eastAsia="Times New Roman" w:hAnsi="Times New Roman" w:cs="Times New Roman"/>
          <w:bCs/>
          <w:sz w:val="24"/>
          <w:szCs w:val="24"/>
          <w:vertAlign w:val="subscript"/>
          <w:lang w:val="id-ID"/>
        </w:rPr>
        <w:t>hitung</w:t>
      </w:r>
      <w:proofErr w:type="spellEnd"/>
      <w:r w:rsidRPr="009E1BE1">
        <w:rPr>
          <w:rFonts w:ascii="Times New Roman" w:eastAsia="Times New Roman" w:hAnsi="Times New Roman" w:cs="Times New Roman"/>
          <w:bCs/>
          <w:sz w:val="24"/>
          <w:szCs w:val="24"/>
          <w:vertAlign w:val="subscript"/>
          <w:lang w:val="id-ID"/>
        </w:rPr>
        <w:t xml:space="preserve"> </w:t>
      </w:r>
      <w:r w:rsidRPr="009E1BE1">
        <w:rPr>
          <w:rFonts w:ascii="Times New Roman" w:eastAsia="Times New Roman" w:hAnsi="Times New Roman" w:cs="Times New Roman"/>
          <w:bCs/>
          <w:sz w:val="24"/>
          <w:szCs w:val="24"/>
          <w:lang w:val="id-ID"/>
        </w:rPr>
        <w:t>(0.05)</w:t>
      </w:r>
    </w:p>
    <w:p w14:paraId="0963C11B" w14:textId="77777777" w:rsidR="00A40818" w:rsidRPr="009E1BE1" w:rsidRDefault="00A40818" w:rsidP="00A40818">
      <w:pPr>
        <w:pStyle w:val="DaftarParagraf"/>
        <w:spacing w:line="360" w:lineRule="auto"/>
        <w:ind w:left="993"/>
        <w:jc w:val="both"/>
        <w:rPr>
          <w:rFonts w:ascii="Times New Roman" w:hAnsi="Times New Roman" w:cs="Times New Roman"/>
          <w:sz w:val="24"/>
          <w:szCs w:val="24"/>
          <w:lang w:val="id-ID"/>
        </w:rPr>
      </w:pPr>
      <w:r w:rsidRPr="009E1BE1">
        <w:rPr>
          <w:rFonts w:ascii="Times New Roman" w:hAnsi="Times New Roman" w:cs="Times New Roman"/>
          <w:sz w:val="24"/>
          <w:szCs w:val="24"/>
        </w:rPr>
        <w:t xml:space="preserve">t = </w:t>
      </w:r>
      <m:oMath>
        <m:f>
          <m:fPr>
            <m:ctrlPr>
              <w:rPr>
                <w:rFonts w:ascii="Cambria Math" w:hAnsi="Cambria Math" w:cs="Times New Roman"/>
                <w:sz w:val="24"/>
                <w:szCs w:val="24"/>
              </w:rPr>
            </m:ctrlPr>
          </m:fPr>
          <m:num>
            <m:box>
              <m:boxPr>
                <m:opEmu m:val="1"/>
                <m:ctrlPr>
                  <w:rPr>
                    <w:rFonts w:ascii="Cambria Math" w:hAnsi="Cambria Math" w:cs="Times New Roman"/>
                    <w:i/>
                    <w:sz w:val="24"/>
                    <w:szCs w:val="24"/>
                  </w:rPr>
                </m:ctrlPr>
              </m:boxPr>
              <m:e>
                <m:groupChr>
                  <m:groupChrPr>
                    <m:chr m:val="→"/>
                    <m:pos m:val="top"/>
                    <m:ctrlPr>
                      <w:rPr>
                        <w:rFonts w:ascii="Cambria Math" w:hAnsi="Cambria Math" w:cs="Times New Roman"/>
                        <w:i/>
                        <w:sz w:val="24"/>
                        <w:szCs w:val="24"/>
                      </w:rPr>
                    </m:ctrlPr>
                  </m:groupChrPr>
                  <m:e>
                    <m:r>
                      <w:rPr>
                        <w:rFonts w:ascii="Cambria Math" w:hAnsi="Cambria Math" w:cs="Times New Roman"/>
                        <w:sz w:val="24"/>
                        <w:szCs w:val="24"/>
                      </w:rPr>
                      <m:t>D</m:t>
                    </m:r>
                  </m:e>
                </m:groupChr>
              </m:e>
            </m:box>
          </m:num>
          <m:den>
            <m:f>
              <m:fPr>
                <m:ctrlPr>
                  <w:rPr>
                    <w:rFonts w:ascii="Cambria Math" w:hAnsi="Cambria Math" w:cs="Times New Roman"/>
                    <w:i/>
                    <w:sz w:val="24"/>
                    <w:szCs w:val="24"/>
                  </w:rPr>
                </m:ctrlPr>
              </m:fPr>
              <m:num>
                <m:r>
                  <w:rPr>
                    <w:rFonts w:ascii="Cambria Math" w:hAnsi="Cambria Math" w:cs="Times New Roman"/>
                    <w:sz w:val="24"/>
                    <w:szCs w:val="24"/>
                  </w:rPr>
                  <m:t>SD</m:t>
                </m:r>
              </m:num>
              <m:den>
                <m:rad>
                  <m:radPr>
                    <m:degHide m:val="1"/>
                    <m:ctrlPr>
                      <w:rPr>
                        <w:rFonts w:ascii="Cambria Math" w:hAnsi="Cambria Math" w:cs="Times New Roman"/>
                        <w:i/>
                        <w:sz w:val="24"/>
                        <w:szCs w:val="24"/>
                      </w:rPr>
                    </m:ctrlPr>
                  </m:radPr>
                  <m:deg/>
                  <m:e>
                    <m:r>
                      <w:rPr>
                        <w:rFonts w:ascii="Cambria Math" w:hAnsi="Cambria Math" w:cs="Times New Roman"/>
                        <w:sz w:val="24"/>
                        <w:szCs w:val="24"/>
                      </w:rPr>
                      <m:t>n</m:t>
                    </m:r>
                  </m:e>
                </m:rad>
              </m:den>
            </m:f>
          </m:den>
        </m:f>
      </m:oMath>
    </w:p>
    <w:p w14:paraId="52F3E041" w14:textId="77777777" w:rsidR="00A40818" w:rsidRPr="009E1BE1" w:rsidRDefault="00A40818" w:rsidP="00A40818">
      <w:pPr>
        <w:pStyle w:val="DaftarParagraf"/>
        <w:spacing w:line="360" w:lineRule="auto"/>
        <w:ind w:left="993"/>
        <w:jc w:val="both"/>
        <w:rPr>
          <w:rFonts w:ascii="Times New Roman" w:hAnsi="Times New Roman" w:cs="Times New Roman"/>
          <w:sz w:val="24"/>
          <w:szCs w:val="24"/>
          <w:lang w:val="id-ID"/>
        </w:rPr>
      </w:pPr>
      <w:r w:rsidRPr="009E1BE1">
        <w:rPr>
          <w:rFonts w:ascii="Times New Roman" w:hAnsi="Times New Roman" w:cs="Times New Roman"/>
          <w:sz w:val="24"/>
          <w:szCs w:val="24"/>
          <w:lang w:val="id-ID"/>
        </w:rPr>
        <w:t xml:space="preserve">= </w:t>
      </w:r>
      <m:oMath>
        <m:f>
          <m:fPr>
            <m:ctrlPr>
              <w:rPr>
                <w:rFonts w:ascii="Cambria Math" w:hAnsi="Cambria Math" w:cs="Times New Roman"/>
                <w:sz w:val="24"/>
                <w:szCs w:val="24"/>
              </w:rPr>
            </m:ctrlPr>
          </m:fPr>
          <m:num>
            <m:r>
              <w:rPr>
                <w:rFonts w:ascii="Cambria Math" w:hAnsi="Cambria Math" w:cs="Times New Roman"/>
                <w:sz w:val="24"/>
                <w:szCs w:val="24"/>
              </w:rPr>
              <m:t>25,25</m:t>
            </m:r>
          </m:num>
          <m:den>
            <m:f>
              <m:fPr>
                <m:ctrlPr>
                  <w:rPr>
                    <w:rFonts w:ascii="Cambria Math" w:hAnsi="Cambria Math" w:cs="Times New Roman"/>
                    <w:i/>
                    <w:sz w:val="24"/>
                    <w:szCs w:val="24"/>
                  </w:rPr>
                </m:ctrlPr>
              </m:fPr>
              <m:num>
                <m:r>
                  <w:rPr>
                    <w:rFonts w:ascii="Cambria Math" w:hAnsi="Cambria Math" w:cs="Times New Roman"/>
                    <w:sz w:val="24"/>
                    <w:szCs w:val="24"/>
                  </w:rPr>
                  <m:t>8.28</m:t>
                </m:r>
              </m:num>
              <m:den>
                <m:rad>
                  <m:radPr>
                    <m:degHide m:val="1"/>
                    <m:ctrlPr>
                      <w:rPr>
                        <w:rFonts w:ascii="Cambria Math" w:hAnsi="Cambria Math" w:cs="Times New Roman"/>
                        <w:i/>
                        <w:sz w:val="24"/>
                        <w:szCs w:val="24"/>
                      </w:rPr>
                    </m:ctrlPr>
                  </m:radPr>
                  <m:deg/>
                  <m:e>
                    <m:r>
                      <w:rPr>
                        <w:rFonts w:ascii="Cambria Math" w:hAnsi="Cambria Math" w:cs="Times New Roman"/>
                        <w:sz w:val="24"/>
                        <w:szCs w:val="24"/>
                      </w:rPr>
                      <m:t>10</m:t>
                    </m:r>
                  </m:e>
                </m:rad>
              </m:den>
            </m:f>
          </m:den>
        </m:f>
      </m:oMath>
    </w:p>
    <w:p w14:paraId="70EF0756" w14:textId="77777777" w:rsidR="00A40818" w:rsidRPr="009E1BE1" w:rsidRDefault="00A40818" w:rsidP="00A40818">
      <w:pPr>
        <w:pStyle w:val="DaftarParagraf"/>
        <w:spacing w:line="360" w:lineRule="auto"/>
        <w:ind w:left="993"/>
        <w:jc w:val="both"/>
        <w:rPr>
          <w:rFonts w:ascii="Times New Roman" w:hAnsi="Times New Roman" w:cs="Times New Roman"/>
          <w:sz w:val="24"/>
          <w:szCs w:val="24"/>
          <w:lang w:val="id-ID"/>
        </w:rPr>
      </w:pPr>
      <w:r w:rsidRPr="009E1BE1">
        <w:rPr>
          <w:rFonts w:ascii="Times New Roman" w:hAnsi="Times New Roman" w:cs="Times New Roman"/>
          <w:sz w:val="24"/>
          <w:szCs w:val="24"/>
          <w:lang w:val="id-ID"/>
        </w:rPr>
        <w:t xml:space="preserve">= </w:t>
      </w:r>
      <m:oMath>
        <m:f>
          <m:fPr>
            <m:ctrlPr>
              <w:rPr>
                <w:rFonts w:ascii="Cambria Math" w:hAnsi="Cambria Math" w:cs="Times New Roman"/>
                <w:sz w:val="24"/>
                <w:szCs w:val="24"/>
              </w:rPr>
            </m:ctrlPr>
          </m:fPr>
          <m:num>
            <m:r>
              <w:rPr>
                <w:rFonts w:ascii="Cambria Math" w:hAnsi="Cambria Math" w:cs="Times New Roman"/>
                <w:sz w:val="24"/>
                <w:szCs w:val="24"/>
              </w:rPr>
              <m:t>25,25</m:t>
            </m:r>
          </m:num>
          <m:den>
            <m:f>
              <m:fPr>
                <m:ctrlPr>
                  <w:rPr>
                    <w:rFonts w:ascii="Cambria Math" w:hAnsi="Cambria Math" w:cs="Times New Roman"/>
                    <w:i/>
                    <w:sz w:val="24"/>
                    <w:szCs w:val="24"/>
                  </w:rPr>
                </m:ctrlPr>
              </m:fPr>
              <m:num>
                <m:r>
                  <w:rPr>
                    <w:rFonts w:ascii="Cambria Math" w:hAnsi="Cambria Math" w:cs="Times New Roman"/>
                    <w:sz w:val="24"/>
                    <w:szCs w:val="24"/>
                  </w:rPr>
                  <m:t>8,28</m:t>
                </m:r>
              </m:num>
              <m:den>
                <m:r>
                  <w:rPr>
                    <w:rFonts w:ascii="Cambria Math" w:hAnsi="Cambria Math" w:cs="Times New Roman"/>
                    <w:sz w:val="24"/>
                    <w:szCs w:val="24"/>
                  </w:rPr>
                  <m:t>3,16</m:t>
                </m:r>
              </m:den>
            </m:f>
          </m:den>
        </m:f>
      </m:oMath>
    </w:p>
    <w:p w14:paraId="1CF95366" w14:textId="77777777" w:rsidR="00A40818" w:rsidRPr="009E1BE1" w:rsidRDefault="00A40818" w:rsidP="00A40818">
      <w:pPr>
        <w:pStyle w:val="DaftarParagraf"/>
        <w:spacing w:line="360" w:lineRule="auto"/>
        <w:ind w:left="993"/>
        <w:jc w:val="both"/>
        <w:rPr>
          <w:rFonts w:ascii="Times New Roman" w:hAnsi="Times New Roman" w:cs="Times New Roman"/>
          <w:sz w:val="24"/>
          <w:szCs w:val="24"/>
          <w:lang w:val="id-ID"/>
        </w:rPr>
      </w:pPr>
      <w:r w:rsidRPr="009E1BE1">
        <w:rPr>
          <w:rFonts w:ascii="Times New Roman" w:hAnsi="Times New Roman" w:cs="Times New Roman"/>
          <w:sz w:val="24"/>
          <w:szCs w:val="24"/>
          <w:lang w:val="id-ID"/>
        </w:rPr>
        <w:t xml:space="preserve">= </w:t>
      </w:r>
      <m:oMath>
        <m:f>
          <m:fPr>
            <m:ctrlPr>
              <w:rPr>
                <w:rFonts w:ascii="Cambria Math" w:hAnsi="Cambria Math" w:cs="Times New Roman"/>
                <w:sz w:val="24"/>
                <w:szCs w:val="24"/>
                <w:lang w:val="id-ID"/>
              </w:rPr>
            </m:ctrlPr>
          </m:fPr>
          <m:num>
            <m:r>
              <w:rPr>
                <w:rFonts w:ascii="Cambria Math" w:hAnsi="Cambria Math" w:cs="Times New Roman"/>
                <w:sz w:val="24"/>
                <w:szCs w:val="24"/>
                <w:lang w:val="id-ID"/>
              </w:rPr>
              <m:t>25,25</m:t>
            </m:r>
          </m:num>
          <m:den>
            <m:r>
              <w:rPr>
                <w:rFonts w:ascii="Cambria Math" w:hAnsi="Cambria Math" w:cs="Times New Roman"/>
                <w:sz w:val="24"/>
                <w:szCs w:val="24"/>
                <w:lang w:val="id-ID"/>
              </w:rPr>
              <m:t>2,62</m:t>
            </m:r>
          </m:den>
        </m:f>
      </m:oMath>
    </w:p>
    <w:p w14:paraId="24012BED" w14:textId="77777777" w:rsidR="00A40818" w:rsidRPr="009E1BE1" w:rsidRDefault="00A40818" w:rsidP="00A40818">
      <w:pPr>
        <w:pStyle w:val="DaftarParagraf"/>
        <w:spacing w:line="360" w:lineRule="auto"/>
        <w:ind w:left="993"/>
        <w:jc w:val="both"/>
        <w:rPr>
          <w:rFonts w:ascii="Times New Roman" w:hAnsi="Times New Roman" w:cs="Times New Roman"/>
          <w:i/>
          <w:sz w:val="24"/>
          <w:szCs w:val="24"/>
          <w:lang w:val="id-ID"/>
        </w:rPr>
      </w:pPr>
      <w:r w:rsidRPr="009E1BE1">
        <w:rPr>
          <w:rFonts w:ascii="Times New Roman" w:hAnsi="Times New Roman" w:cs="Times New Roman"/>
          <w:sz w:val="24"/>
          <w:szCs w:val="24"/>
          <w:lang w:val="id-ID"/>
        </w:rPr>
        <w:t>= 9,63</w:t>
      </w:r>
    </w:p>
    <w:p w14:paraId="5BFEDB98" w14:textId="77777777" w:rsidR="00A40818" w:rsidRPr="009E1BE1" w:rsidRDefault="00A40818" w:rsidP="00A40818">
      <w:pPr>
        <w:pStyle w:val="DaftarParagraf"/>
        <w:numPr>
          <w:ilvl w:val="0"/>
          <w:numId w:val="32"/>
        </w:numPr>
        <w:spacing w:line="360" w:lineRule="auto"/>
        <w:ind w:left="709"/>
        <w:jc w:val="both"/>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 xml:space="preserve">Menghitung </w:t>
      </w:r>
      <w:proofErr w:type="spellStart"/>
      <w:r w:rsidRPr="009E1BE1">
        <w:rPr>
          <w:rFonts w:ascii="Times New Roman" w:eastAsia="Times New Roman" w:hAnsi="Times New Roman" w:cs="Times New Roman"/>
          <w:bCs/>
          <w:sz w:val="24"/>
          <w:szCs w:val="24"/>
          <w:lang w:val="id-ID"/>
        </w:rPr>
        <w:t>t</w:t>
      </w:r>
      <w:r w:rsidRPr="009E1BE1">
        <w:rPr>
          <w:rFonts w:ascii="Times New Roman" w:eastAsia="Times New Roman" w:hAnsi="Times New Roman" w:cs="Times New Roman"/>
          <w:bCs/>
          <w:sz w:val="24"/>
          <w:szCs w:val="24"/>
          <w:vertAlign w:val="subscript"/>
          <w:lang w:val="id-ID"/>
        </w:rPr>
        <w:t>tabel</w:t>
      </w:r>
      <w:proofErr w:type="spellEnd"/>
    </w:p>
    <w:p w14:paraId="5B3B2E68" w14:textId="77777777" w:rsidR="00A40818" w:rsidRPr="009E1BE1" w:rsidRDefault="00A40818" w:rsidP="00A40818">
      <w:pPr>
        <w:pStyle w:val="DaftarParagraf"/>
        <w:spacing w:line="360" w:lineRule="auto"/>
        <w:ind w:left="993"/>
        <w:jc w:val="both"/>
        <w:rPr>
          <w:rFonts w:ascii="Times New Roman" w:eastAsia="Times New Roman" w:hAnsi="Times New Roman" w:cs="Times New Roman"/>
          <w:bCs/>
          <w:sz w:val="24"/>
          <w:szCs w:val="24"/>
          <w:lang w:val="id-ID"/>
        </w:rPr>
      </w:pPr>
      <w:r w:rsidRPr="009E1BE1">
        <w:rPr>
          <w:rFonts w:ascii="Times New Roman" w:hAnsi="Times New Roman" w:cs="Times New Roman"/>
          <w:sz w:val="24"/>
          <w:szCs w:val="24"/>
        </w:rPr>
        <w:t>t</w:t>
      </w:r>
      <w:r w:rsidRPr="009E1BE1">
        <w:rPr>
          <w:rFonts w:ascii="Times New Roman" w:hAnsi="Times New Roman" w:cs="Times New Roman"/>
          <w:sz w:val="24"/>
          <w:szCs w:val="24"/>
          <w:vertAlign w:val="subscript"/>
        </w:rPr>
        <w:t xml:space="preserve">tabel </w:t>
      </w:r>
      <w:r w:rsidRPr="009E1BE1">
        <w:rPr>
          <w:rFonts w:ascii="Times New Roman" w:hAnsi="Times New Roman" w:cs="Times New Roman"/>
          <w:sz w:val="24"/>
          <w:szCs w:val="24"/>
        </w:rPr>
        <w:t>= dk = n</w:t>
      </w:r>
      <w:r w:rsidRPr="009E1BE1">
        <w:rPr>
          <w:rFonts w:ascii="Times New Roman" w:hAnsi="Times New Roman" w:cs="Times New Roman"/>
          <w:sz w:val="24"/>
          <w:szCs w:val="24"/>
          <w:vertAlign w:val="subscript"/>
          <w:lang w:val="id-ID"/>
        </w:rPr>
        <w:t xml:space="preserve"> </w:t>
      </w:r>
      <w:r w:rsidRPr="009E1BE1">
        <w:rPr>
          <w:rFonts w:ascii="Times New Roman" w:eastAsia="Times New Roman" w:hAnsi="Times New Roman" w:cs="Times New Roman"/>
          <w:bCs/>
          <w:sz w:val="24"/>
          <w:szCs w:val="24"/>
          <w:lang w:val="id-ID"/>
        </w:rPr>
        <w:t>- 1</w:t>
      </w:r>
    </w:p>
    <w:p w14:paraId="087043F8" w14:textId="77777777" w:rsidR="00A40818" w:rsidRPr="009E1BE1" w:rsidRDefault="00A40818" w:rsidP="00A40818">
      <w:pPr>
        <w:pStyle w:val="DaftarParagraf"/>
        <w:spacing w:after="0" w:line="240" w:lineRule="auto"/>
        <w:ind w:left="426"/>
        <w:rPr>
          <w:rFonts w:ascii="Times New Roman" w:hAnsi="Times New Roman" w:cs="Times New Roman"/>
          <w:sz w:val="24"/>
          <w:szCs w:val="24"/>
          <w:lang w:val="id-ID"/>
        </w:rPr>
      </w:pPr>
      <w:r w:rsidRPr="009E1BE1">
        <w:rPr>
          <w:rFonts w:ascii="Times New Roman" w:hAnsi="Times New Roman" w:cs="Times New Roman"/>
          <w:sz w:val="24"/>
          <w:szCs w:val="24"/>
        </w:rPr>
        <w:tab/>
      </w:r>
      <w:r w:rsidRPr="009E1BE1">
        <w:rPr>
          <w:rFonts w:ascii="Times New Roman" w:hAnsi="Times New Roman" w:cs="Times New Roman"/>
          <w:sz w:val="24"/>
          <w:szCs w:val="24"/>
        </w:rPr>
        <w:tab/>
        <w:t xml:space="preserve">= </w:t>
      </w:r>
      <w:r w:rsidRPr="009E1BE1">
        <w:rPr>
          <w:rFonts w:ascii="Times New Roman" w:hAnsi="Times New Roman" w:cs="Times New Roman"/>
          <w:sz w:val="24"/>
          <w:szCs w:val="24"/>
          <w:lang w:val="id-ID"/>
        </w:rPr>
        <w:t>10</w:t>
      </w:r>
      <w:r w:rsidRPr="009E1BE1">
        <w:rPr>
          <w:rFonts w:ascii="Times New Roman" w:hAnsi="Times New Roman" w:cs="Times New Roman"/>
          <w:sz w:val="24"/>
          <w:szCs w:val="24"/>
        </w:rPr>
        <w:t xml:space="preserve"> </w:t>
      </w:r>
      <w:r w:rsidRPr="009E1BE1">
        <w:rPr>
          <w:rFonts w:ascii="Times New Roman" w:hAnsi="Times New Roman" w:cs="Times New Roman"/>
          <w:sz w:val="24"/>
          <w:szCs w:val="24"/>
          <w:lang w:val="id-ID"/>
        </w:rPr>
        <w:t>- 1</w:t>
      </w:r>
    </w:p>
    <w:p w14:paraId="55EC420E" w14:textId="77777777" w:rsidR="00A40818" w:rsidRPr="009E1BE1" w:rsidRDefault="00A40818" w:rsidP="00A40818">
      <w:pPr>
        <w:pStyle w:val="DaftarParagraf"/>
        <w:spacing w:after="0" w:line="240" w:lineRule="auto"/>
        <w:ind w:left="426"/>
        <w:rPr>
          <w:rFonts w:ascii="Times New Roman" w:hAnsi="Times New Roman" w:cs="Times New Roman"/>
          <w:sz w:val="24"/>
          <w:szCs w:val="24"/>
          <w:lang w:val="id-ID"/>
        </w:rPr>
      </w:pPr>
      <w:r w:rsidRPr="009E1BE1">
        <w:rPr>
          <w:rFonts w:ascii="Times New Roman" w:hAnsi="Times New Roman" w:cs="Times New Roman"/>
          <w:sz w:val="24"/>
          <w:szCs w:val="24"/>
        </w:rPr>
        <w:tab/>
      </w:r>
      <w:r w:rsidRPr="009E1BE1">
        <w:rPr>
          <w:rFonts w:ascii="Times New Roman" w:hAnsi="Times New Roman" w:cs="Times New Roman"/>
          <w:sz w:val="24"/>
          <w:szCs w:val="24"/>
        </w:rPr>
        <w:tab/>
        <w:t xml:space="preserve">= </w:t>
      </w:r>
      <w:r w:rsidRPr="009E1BE1">
        <w:rPr>
          <w:rFonts w:ascii="Times New Roman" w:hAnsi="Times New Roman" w:cs="Times New Roman"/>
          <w:sz w:val="24"/>
          <w:szCs w:val="24"/>
          <w:lang w:val="id-ID"/>
        </w:rPr>
        <w:t>9</w:t>
      </w:r>
    </w:p>
    <w:p w14:paraId="63AEFF6E" w14:textId="77777777" w:rsidR="00A40818" w:rsidRPr="009E1BE1" w:rsidRDefault="00A40818" w:rsidP="00A40818">
      <w:pPr>
        <w:pStyle w:val="DaftarParagraf"/>
        <w:spacing w:line="360" w:lineRule="auto"/>
        <w:ind w:left="993"/>
        <w:jc w:val="both"/>
        <w:rPr>
          <w:rFonts w:ascii="Times New Roman" w:eastAsia="Times New Roman" w:hAnsi="Times New Roman" w:cs="Times New Roman"/>
          <w:bCs/>
          <w:sz w:val="24"/>
          <w:szCs w:val="24"/>
          <w:lang w:val="id-ID"/>
        </w:rPr>
      </w:pPr>
      <w:r w:rsidRPr="009E1BE1">
        <w:rPr>
          <w:rFonts w:ascii="Times New Roman" w:hAnsi="Times New Roman" w:cs="Times New Roman"/>
          <w:sz w:val="24"/>
          <w:szCs w:val="24"/>
        </w:rPr>
        <w:t>T</w:t>
      </w:r>
      <w:r w:rsidRPr="009E1BE1">
        <w:rPr>
          <w:rFonts w:ascii="Times New Roman" w:hAnsi="Times New Roman" w:cs="Times New Roman"/>
          <w:sz w:val="24"/>
          <w:szCs w:val="24"/>
          <w:vertAlign w:val="subscript"/>
        </w:rPr>
        <w:t>tabel</w:t>
      </w:r>
      <w:r w:rsidRPr="009E1BE1">
        <w:rPr>
          <w:rFonts w:ascii="Times New Roman" w:hAnsi="Times New Roman" w:cs="Times New Roman"/>
          <w:sz w:val="24"/>
          <w:szCs w:val="24"/>
          <w:vertAlign w:val="subscript"/>
          <w:lang w:val="id-ID"/>
        </w:rPr>
        <w:t xml:space="preserve"> </w:t>
      </w:r>
      <w:r w:rsidRPr="009E1BE1">
        <w:rPr>
          <w:rFonts w:ascii="Times New Roman" w:hAnsi="Times New Roman" w:cs="Times New Roman"/>
          <w:sz w:val="24"/>
          <w:szCs w:val="24"/>
          <w:lang w:val="id-ID"/>
        </w:rPr>
        <w:t>9</w:t>
      </w:r>
      <w:r w:rsidRPr="009E1BE1">
        <w:rPr>
          <w:rFonts w:ascii="Times New Roman" w:hAnsi="Times New Roman" w:cs="Times New Roman"/>
          <w:sz w:val="24"/>
          <w:szCs w:val="24"/>
        </w:rPr>
        <w:t xml:space="preserve"> = 1,</w:t>
      </w:r>
      <w:r w:rsidRPr="009E1BE1">
        <w:rPr>
          <w:rFonts w:ascii="Times New Roman" w:hAnsi="Times New Roman" w:cs="Times New Roman"/>
          <w:sz w:val="24"/>
          <w:szCs w:val="24"/>
          <w:lang w:val="id-ID"/>
        </w:rPr>
        <w:t>833</w:t>
      </w:r>
    </w:p>
    <w:p w14:paraId="4B8A11D3" w14:textId="77777777" w:rsidR="00A40818" w:rsidRPr="009E1BE1" w:rsidRDefault="00A40818" w:rsidP="00A40818">
      <w:pPr>
        <w:pStyle w:val="DaftarParagraf"/>
        <w:numPr>
          <w:ilvl w:val="0"/>
          <w:numId w:val="32"/>
        </w:numPr>
        <w:spacing w:line="360" w:lineRule="auto"/>
        <w:ind w:left="709"/>
        <w:jc w:val="both"/>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Pengujian Hipotesis</w:t>
      </w:r>
    </w:p>
    <w:p w14:paraId="0ADAB6F4" w14:textId="77777777" w:rsidR="00A40818" w:rsidRPr="009E1BE1" w:rsidRDefault="00A40818" w:rsidP="00A40818">
      <w:pPr>
        <w:pStyle w:val="DaftarParagraf"/>
        <w:spacing w:line="360" w:lineRule="auto"/>
        <w:ind w:left="284" w:firstLine="447"/>
        <w:jc w:val="both"/>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 xml:space="preserve">Dari hasil analisis perhitungan diperoleh nilai </w:t>
      </w:r>
      <w:proofErr w:type="spellStart"/>
      <w:r w:rsidRPr="009E1BE1">
        <w:rPr>
          <w:rFonts w:ascii="Times New Roman" w:eastAsia="Times New Roman" w:hAnsi="Times New Roman" w:cs="Times New Roman"/>
          <w:bCs/>
          <w:sz w:val="24"/>
          <w:szCs w:val="24"/>
          <w:lang w:val="id-ID"/>
        </w:rPr>
        <w:t>t</w:t>
      </w:r>
      <w:r w:rsidRPr="009E1BE1">
        <w:rPr>
          <w:rFonts w:ascii="Times New Roman" w:eastAsia="Times New Roman" w:hAnsi="Times New Roman" w:cs="Times New Roman"/>
          <w:bCs/>
          <w:sz w:val="24"/>
          <w:szCs w:val="24"/>
          <w:vertAlign w:val="subscript"/>
          <w:lang w:val="id-ID"/>
        </w:rPr>
        <w:t>hitung</w:t>
      </w:r>
      <w:proofErr w:type="spellEnd"/>
      <w:r w:rsidRPr="009E1BE1">
        <w:rPr>
          <w:rFonts w:ascii="Times New Roman" w:eastAsia="Times New Roman" w:hAnsi="Times New Roman" w:cs="Times New Roman"/>
          <w:bCs/>
          <w:sz w:val="24"/>
          <w:szCs w:val="24"/>
          <w:vertAlign w:val="subscript"/>
          <w:lang w:val="id-ID"/>
        </w:rPr>
        <w:t xml:space="preserve"> </w:t>
      </w:r>
      <w:r w:rsidRPr="009E1BE1">
        <w:rPr>
          <w:rFonts w:ascii="Times New Roman" w:eastAsia="Times New Roman" w:hAnsi="Times New Roman" w:cs="Times New Roman"/>
          <w:bCs/>
          <w:sz w:val="24"/>
          <w:szCs w:val="24"/>
          <w:lang w:val="id-ID"/>
        </w:rPr>
        <w:t xml:space="preserve">= 9,63 sedangkan </w:t>
      </w:r>
      <w:proofErr w:type="spellStart"/>
      <w:r w:rsidRPr="009E1BE1">
        <w:rPr>
          <w:rFonts w:ascii="Times New Roman" w:eastAsia="Times New Roman" w:hAnsi="Times New Roman" w:cs="Times New Roman"/>
          <w:bCs/>
          <w:sz w:val="24"/>
          <w:szCs w:val="24"/>
          <w:lang w:val="id-ID"/>
        </w:rPr>
        <w:t>t</w:t>
      </w:r>
      <w:r w:rsidRPr="009E1BE1">
        <w:rPr>
          <w:rFonts w:ascii="Times New Roman" w:eastAsia="Times New Roman" w:hAnsi="Times New Roman" w:cs="Times New Roman"/>
          <w:bCs/>
          <w:sz w:val="24"/>
          <w:szCs w:val="24"/>
          <w:vertAlign w:val="subscript"/>
          <w:lang w:val="id-ID"/>
        </w:rPr>
        <w:t>tabel</w:t>
      </w:r>
      <w:proofErr w:type="spellEnd"/>
      <w:r w:rsidRPr="009E1BE1">
        <w:rPr>
          <w:rFonts w:ascii="Times New Roman" w:eastAsia="Times New Roman" w:hAnsi="Times New Roman" w:cs="Times New Roman"/>
          <w:bCs/>
          <w:sz w:val="24"/>
          <w:szCs w:val="24"/>
          <w:lang w:val="id-ID"/>
        </w:rPr>
        <w:t xml:space="preserve"> = 1,833. Karena nilai </w:t>
      </w:r>
      <w:proofErr w:type="spellStart"/>
      <w:r w:rsidRPr="009E1BE1">
        <w:rPr>
          <w:rFonts w:ascii="Times New Roman" w:eastAsia="Times New Roman" w:hAnsi="Times New Roman" w:cs="Times New Roman"/>
          <w:bCs/>
          <w:sz w:val="24"/>
          <w:szCs w:val="24"/>
          <w:lang w:val="id-ID"/>
        </w:rPr>
        <w:t>t</w:t>
      </w:r>
      <w:r w:rsidRPr="009E1BE1">
        <w:rPr>
          <w:rFonts w:ascii="Times New Roman" w:eastAsia="Times New Roman" w:hAnsi="Times New Roman" w:cs="Times New Roman"/>
          <w:bCs/>
          <w:sz w:val="24"/>
          <w:szCs w:val="24"/>
          <w:vertAlign w:val="subscript"/>
          <w:lang w:val="id-ID"/>
        </w:rPr>
        <w:t>hitung</w:t>
      </w:r>
      <w:proofErr w:type="spellEnd"/>
      <w:r w:rsidRPr="009E1BE1">
        <w:rPr>
          <w:rFonts w:ascii="Times New Roman" w:eastAsia="Times New Roman" w:hAnsi="Times New Roman" w:cs="Times New Roman"/>
          <w:bCs/>
          <w:sz w:val="24"/>
          <w:szCs w:val="24"/>
          <w:lang w:val="id-ID"/>
        </w:rPr>
        <w:t xml:space="preserve"> lebih besar daripada </w:t>
      </w:r>
      <w:proofErr w:type="spellStart"/>
      <w:r w:rsidRPr="009E1BE1">
        <w:rPr>
          <w:rFonts w:ascii="Times New Roman" w:eastAsia="Times New Roman" w:hAnsi="Times New Roman" w:cs="Times New Roman"/>
          <w:bCs/>
          <w:sz w:val="24"/>
          <w:szCs w:val="24"/>
          <w:lang w:val="id-ID"/>
        </w:rPr>
        <w:t>t</w:t>
      </w:r>
      <w:r w:rsidRPr="009E1BE1">
        <w:rPr>
          <w:rFonts w:ascii="Times New Roman" w:eastAsia="Times New Roman" w:hAnsi="Times New Roman" w:cs="Times New Roman"/>
          <w:bCs/>
          <w:sz w:val="24"/>
          <w:szCs w:val="24"/>
          <w:vertAlign w:val="subscript"/>
          <w:lang w:val="id-ID"/>
        </w:rPr>
        <w:t>tabel</w:t>
      </w:r>
      <w:proofErr w:type="spellEnd"/>
      <w:r w:rsidRPr="009E1BE1">
        <w:rPr>
          <w:rFonts w:ascii="Times New Roman" w:eastAsia="Times New Roman" w:hAnsi="Times New Roman" w:cs="Times New Roman"/>
          <w:bCs/>
          <w:sz w:val="24"/>
          <w:szCs w:val="24"/>
          <w:lang w:val="id-ID"/>
        </w:rPr>
        <w:t>, maka H</w:t>
      </w:r>
      <w:r w:rsidRPr="009E1BE1">
        <w:rPr>
          <w:rFonts w:ascii="Times New Roman" w:eastAsia="Times New Roman" w:hAnsi="Times New Roman" w:cs="Times New Roman"/>
          <w:bCs/>
          <w:sz w:val="24"/>
          <w:szCs w:val="24"/>
          <w:vertAlign w:val="subscript"/>
          <w:lang w:val="id-ID"/>
        </w:rPr>
        <w:t>o</w:t>
      </w:r>
      <w:r w:rsidRPr="009E1BE1">
        <w:rPr>
          <w:rFonts w:ascii="Times New Roman" w:eastAsia="Times New Roman" w:hAnsi="Times New Roman" w:cs="Times New Roman"/>
          <w:bCs/>
          <w:sz w:val="24"/>
          <w:szCs w:val="24"/>
          <w:lang w:val="id-ID"/>
        </w:rPr>
        <w:t xml:space="preserve"> ditolak dan H</w:t>
      </w:r>
      <w:r w:rsidRPr="009E1BE1">
        <w:rPr>
          <w:rFonts w:ascii="Times New Roman" w:eastAsia="Times New Roman" w:hAnsi="Times New Roman" w:cs="Times New Roman"/>
          <w:bCs/>
          <w:sz w:val="24"/>
          <w:szCs w:val="24"/>
          <w:vertAlign w:val="subscript"/>
          <w:lang w:val="id-ID"/>
        </w:rPr>
        <w:t>a</w:t>
      </w:r>
      <w:r w:rsidRPr="009E1BE1">
        <w:rPr>
          <w:rFonts w:ascii="Times New Roman" w:eastAsia="Times New Roman" w:hAnsi="Times New Roman" w:cs="Times New Roman"/>
          <w:bCs/>
          <w:sz w:val="24"/>
          <w:szCs w:val="24"/>
          <w:lang w:val="id-ID"/>
        </w:rPr>
        <w:t xml:space="preserve"> diterima. Artinya, terdapat pengaruh pembelajaran piano Pop </w:t>
      </w:r>
      <w:proofErr w:type="spellStart"/>
      <w:r w:rsidRPr="009E1BE1">
        <w:rPr>
          <w:rFonts w:ascii="Times New Roman" w:eastAsia="Times New Roman" w:hAnsi="Times New Roman" w:cs="Times New Roman"/>
          <w:bCs/>
          <w:sz w:val="24"/>
          <w:szCs w:val="24"/>
          <w:lang w:val="id-ID"/>
        </w:rPr>
        <w:t>Grade</w:t>
      </w:r>
      <w:proofErr w:type="spellEnd"/>
      <w:r w:rsidRPr="009E1BE1">
        <w:rPr>
          <w:rFonts w:ascii="Times New Roman" w:eastAsia="Times New Roman" w:hAnsi="Times New Roman" w:cs="Times New Roman"/>
          <w:bCs/>
          <w:sz w:val="24"/>
          <w:szCs w:val="24"/>
          <w:lang w:val="id-ID"/>
        </w:rPr>
        <w:t xml:space="preserve"> I terhadap kemampuan </w:t>
      </w:r>
      <w:proofErr w:type="spellStart"/>
      <w:r w:rsidRPr="009E1BE1">
        <w:rPr>
          <w:rFonts w:ascii="Times New Roman" w:eastAsia="Times New Roman" w:hAnsi="Times New Roman" w:cs="Times New Roman"/>
          <w:bCs/>
          <w:sz w:val="24"/>
          <w:szCs w:val="24"/>
          <w:lang w:val="id-ID"/>
        </w:rPr>
        <w:t>berfikir</w:t>
      </w:r>
      <w:proofErr w:type="spellEnd"/>
      <w:r w:rsidRPr="009E1BE1">
        <w:rPr>
          <w:rFonts w:ascii="Times New Roman" w:eastAsia="Times New Roman" w:hAnsi="Times New Roman" w:cs="Times New Roman"/>
          <w:bCs/>
          <w:sz w:val="24"/>
          <w:szCs w:val="24"/>
          <w:lang w:val="id-ID"/>
        </w:rPr>
        <w:t xml:space="preserve"> kreatif siswa kelas V MI Miftahul Anwar.</w:t>
      </w:r>
    </w:p>
    <w:p w14:paraId="03A96651" w14:textId="77777777" w:rsidR="00A40818" w:rsidRPr="009E1BE1" w:rsidRDefault="00A40818" w:rsidP="00A40818">
      <w:pPr>
        <w:pStyle w:val="DaftarParagraf"/>
        <w:numPr>
          <w:ilvl w:val="0"/>
          <w:numId w:val="29"/>
        </w:numPr>
        <w:spacing w:after="200" w:line="276" w:lineRule="auto"/>
        <w:ind w:left="709"/>
        <w:jc w:val="both"/>
        <w:rPr>
          <w:rFonts w:ascii="Times New Roman" w:hAnsi="Times New Roman" w:cs="Times New Roman"/>
          <w:b/>
          <w:sz w:val="24"/>
          <w:szCs w:val="24"/>
          <w:lang w:val="en-US"/>
        </w:rPr>
      </w:pPr>
      <w:r w:rsidRPr="009E1BE1">
        <w:rPr>
          <w:rFonts w:ascii="Times New Roman" w:hAnsi="Times New Roman" w:cs="Times New Roman"/>
          <w:b/>
          <w:sz w:val="24"/>
          <w:szCs w:val="24"/>
          <w:lang w:val="en-US"/>
        </w:rPr>
        <w:t>N-gain</w:t>
      </w:r>
    </w:p>
    <w:p w14:paraId="14C6E355" w14:textId="77777777" w:rsidR="00A40818" w:rsidRPr="009E1BE1" w:rsidRDefault="00A40818" w:rsidP="00A40818">
      <w:pPr>
        <w:pStyle w:val="DaftarParagraf"/>
        <w:spacing w:after="200" w:line="360" w:lineRule="auto"/>
        <w:ind w:left="426" w:firstLine="283"/>
        <w:jc w:val="both"/>
        <w:rPr>
          <w:rFonts w:ascii="Times New Roman" w:hAnsi="Times New Roman" w:cs="Times New Roman"/>
          <w:b/>
          <w:sz w:val="24"/>
          <w:szCs w:val="24"/>
          <w:lang w:val="en-US"/>
        </w:rPr>
      </w:pPr>
      <w:proofErr w:type="spellStart"/>
      <w:r w:rsidRPr="009E1BE1">
        <w:rPr>
          <w:rFonts w:ascii="Times New Roman" w:hAnsi="Times New Roman" w:cs="Times New Roman"/>
          <w:bCs/>
          <w:sz w:val="24"/>
          <w:szCs w:val="24"/>
          <w:lang w:val="en-US"/>
        </w:rPr>
        <w:lastRenderedPageBreak/>
        <w:t>Untuk</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mengetahui</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sejauh</w:t>
      </w:r>
      <w:proofErr w:type="spellEnd"/>
      <w:r w:rsidRPr="009E1BE1">
        <w:rPr>
          <w:rFonts w:ascii="Times New Roman" w:hAnsi="Times New Roman" w:cs="Times New Roman"/>
          <w:bCs/>
          <w:sz w:val="24"/>
          <w:szCs w:val="24"/>
          <w:lang w:val="en-US"/>
        </w:rPr>
        <w:t xml:space="preserve"> mana </w:t>
      </w:r>
      <w:proofErr w:type="spellStart"/>
      <w:r w:rsidRPr="009E1BE1">
        <w:rPr>
          <w:rFonts w:ascii="Times New Roman" w:hAnsi="Times New Roman" w:cs="Times New Roman"/>
          <w:bCs/>
          <w:sz w:val="24"/>
          <w:szCs w:val="24"/>
          <w:lang w:val="en-US"/>
        </w:rPr>
        <w:t>peningkatan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id-ID"/>
        </w:rPr>
        <w:t>berfikir</w:t>
      </w:r>
      <w:proofErr w:type="spellEnd"/>
      <w:r w:rsidRPr="009E1BE1">
        <w:rPr>
          <w:rFonts w:ascii="Times New Roman" w:hAnsi="Times New Roman" w:cs="Times New Roman"/>
          <w:bCs/>
          <w:sz w:val="24"/>
          <w:szCs w:val="24"/>
          <w:lang w:val="id-ID"/>
        </w:rPr>
        <w:t xml:space="preserve"> kreatif</w:t>
      </w:r>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siswa</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kelas</w:t>
      </w:r>
      <w:proofErr w:type="spellEnd"/>
      <w:r w:rsidRPr="009E1BE1">
        <w:rPr>
          <w:rFonts w:ascii="Times New Roman" w:hAnsi="Times New Roman" w:cs="Times New Roman"/>
          <w:bCs/>
          <w:sz w:val="24"/>
          <w:szCs w:val="24"/>
          <w:lang w:val="en-US"/>
        </w:rPr>
        <w:t xml:space="preserve"> V, </w:t>
      </w:r>
      <w:proofErr w:type="spellStart"/>
      <w:r w:rsidRPr="009E1BE1">
        <w:rPr>
          <w:rFonts w:ascii="Times New Roman" w:hAnsi="Times New Roman" w:cs="Times New Roman"/>
          <w:bCs/>
          <w:sz w:val="24"/>
          <w:szCs w:val="24"/>
          <w:lang w:val="en-US"/>
        </w:rPr>
        <w:t>maka</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kedua</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kelas</w:t>
      </w:r>
      <w:proofErr w:type="spellEnd"/>
      <w:r w:rsidRPr="009E1BE1">
        <w:rPr>
          <w:rFonts w:ascii="Times New Roman" w:hAnsi="Times New Roman" w:cs="Times New Roman"/>
          <w:bCs/>
          <w:sz w:val="24"/>
          <w:szCs w:val="24"/>
          <w:lang w:val="en-US"/>
        </w:rPr>
        <w:t xml:space="preserve"> </w:t>
      </w:r>
      <w:r w:rsidRPr="009E1BE1">
        <w:rPr>
          <w:rFonts w:ascii="Times New Roman" w:hAnsi="Times New Roman" w:cs="Times New Roman"/>
          <w:bCs/>
          <w:sz w:val="24"/>
          <w:szCs w:val="24"/>
          <w:lang w:val="id-ID"/>
        </w:rPr>
        <w:t xml:space="preserve">diberi tes dan angket </w:t>
      </w:r>
      <w:proofErr w:type="spellStart"/>
      <w:r w:rsidRPr="009E1BE1">
        <w:rPr>
          <w:rFonts w:ascii="Times New Roman" w:hAnsi="Times New Roman" w:cs="Times New Roman"/>
          <w:bCs/>
          <w:sz w:val="24"/>
          <w:szCs w:val="24"/>
          <w:lang w:val="en-US"/>
        </w:rPr>
        <w:t>kemudian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setelah</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itu</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dihitung</w:t>
      </w:r>
      <w:proofErr w:type="spellEnd"/>
      <w:r w:rsidRPr="009E1BE1">
        <w:rPr>
          <w:rFonts w:ascii="Times New Roman" w:hAnsi="Times New Roman" w:cs="Times New Roman"/>
          <w:bCs/>
          <w:sz w:val="24"/>
          <w:szCs w:val="24"/>
          <w:lang w:val="en-US"/>
        </w:rPr>
        <w:t xml:space="preserve"> gain </w:t>
      </w:r>
      <w:proofErr w:type="spellStart"/>
      <w:r w:rsidRPr="009E1BE1">
        <w:rPr>
          <w:rFonts w:ascii="Times New Roman" w:hAnsi="Times New Roman" w:cs="Times New Roman"/>
          <w:bCs/>
          <w:sz w:val="24"/>
          <w:szCs w:val="24"/>
          <w:lang w:val="en-US"/>
        </w:rPr>
        <w:t>ternomalisasinya</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Berikut</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ini</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disajikan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analisis</w:t>
      </w:r>
      <w:proofErr w:type="spellEnd"/>
      <w:r w:rsidRPr="009E1BE1">
        <w:rPr>
          <w:rFonts w:ascii="Times New Roman" w:hAnsi="Times New Roman" w:cs="Times New Roman"/>
          <w:bCs/>
          <w:sz w:val="24"/>
          <w:szCs w:val="24"/>
          <w:lang w:val="en-US"/>
        </w:rPr>
        <w:t xml:space="preserve"> data gain</w:t>
      </w:r>
      <w:proofErr w:type="spellStart"/>
      <w:r w:rsidRPr="009E1BE1">
        <w:rPr>
          <w:rFonts w:ascii="Times New Roman" w:hAnsi="Times New Roman" w:cs="Times New Roman"/>
          <w:bCs/>
          <w:sz w:val="24"/>
          <w:szCs w:val="24"/>
          <w:lang w:val="id-ID"/>
        </w:rPr>
        <w:t>nya</w:t>
      </w:r>
      <w:proofErr w:type="spellEnd"/>
      <w:r w:rsidRPr="009E1BE1">
        <w:rPr>
          <w:rFonts w:ascii="Times New Roman" w:hAnsi="Times New Roman" w:cs="Times New Roman"/>
          <w:bCs/>
          <w:sz w:val="24"/>
          <w:szCs w:val="24"/>
          <w:lang w:val="en-US"/>
        </w:rPr>
        <w:t>.</w:t>
      </w:r>
    </w:p>
    <w:p w14:paraId="2D0BE64F" w14:textId="77777777" w:rsidR="00A40818" w:rsidRPr="00797FE7" w:rsidRDefault="00A40818" w:rsidP="00A40818">
      <w:pPr>
        <w:pStyle w:val="Judul3"/>
        <w:jc w:val="center"/>
        <w:rPr>
          <w:rFonts w:ascii="Times New Roman" w:hAnsi="Times New Roman" w:cs="Times New Roman"/>
          <w:color w:val="auto"/>
          <w:sz w:val="24"/>
          <w:szCs w:val="24"/>
        </w:rPr>
      </w:pPr>
      <w:bookmarkStart w:id="305" w:name="_Toc219320555"/>
      <w:bookmarkStart w:id="306" w:name="_Toc219317850"/>
      <w:bookmarkStart w:id="307" w:name="_Toc219318594"/>
      <w:bookmarkStart w:id="308" w:name="_Toc219323324"/>
      <w:bookmarkStart w:id="309" w:name="_Toc219323463"/>
      <w:bookmarkStart w:id="310" w:name="_Toc219319009"/>
      <w:bookmarkStart w:id="311" w:name="_Toc219319927"/>
      <w:r w:rsidRPr="00797FE7">
        <w:rPr>
          <w:rFonts w:ascii="Times New Roman" w:hAnsi="Times New Roman" w:cs="Times New Roman"/>
          <w:color w:val="auto"/>
          <w:sz w:val="24"/>
          <w:szCs w:val="24"/>
        </w:rPr>
        <w:t>Tabel 4.</w:t>
      </w:r>
      <w:bookmarkStart w:id="312" w:name="_Toc219317851"/>
      <w:bookmarkStart w:id="313" w:name="_Toc219320556"/>
      <w:bookmarkStart w:id="314" w:name="_Toc219318595"/>
      <w:bookmarkEnd w:id="305"/>
      <w:bookmarkEnd w:id="306"/>
      <w:bookmarkEnd w:id="307"/>
      <w:r w:rsidRPr="00797FE7">
        <w:rPr>
          <w:rFonts w:ascii="Times New Roman" w:hAnsi="Times New Roman" w:cs="Times New Roman"/>
          <w:color w:val="auto"/>
          <w:sz w:val="24"/>
          <w:szCs w:val="24"/>
        </w:rPr>
        <w:t xml:space="preserve">7 Data Gain Ternormalisasi </w:t>
      </w:r>
      <w:bookmarkEnd w:id="312"/>
      <w:bookmarkEnd w:id="313"/>
      <w:bookmarkEnd w:id="314"/>
      <w:proofErr w:type="spellStart"/>
      <w:r w:rsidRPr="00797FE7">
        <w:rPr>
          <w:rFonts w:ascii="Times New Roman" w:hAnsi="Times New Roman" w:cs="Times New Roman"/>
          <w:color w:val="auto"/>
          <w:sz w:val="24"/>
          <w:szCs w:val="24"/>
        </w:rPr>
        <w:t>Berfikir</w:t>
      </w:r>
      <w:proofErr w:type="spellEnd"/>
      <w:r w:rsidRPr="00797FE7">
        <w:rPr>
          <w:rFonts w:ascii="Times New Roman" w:hAnsi="Times New Roman" w:cs="Times New Roman"/>
          <w:color w:val="auto"/>
          <w:sz w:val="24"/>
          <w:szCs w:val="24"/>
        </w:rPr>
        <w:t xml:space="preserve"> Kreatif Siswa</w:t>
      </w:r>
      <w:bookmarkEnd w:id="308"/>
      <w:bookmarkEnd w:id="309"/>
      <w:bookmarkEnd w:id="310"/>
      <w:bookmarkEnd w:id="311"/>
    </w:p>
    <w:tbl>
      <w:tblPr>
        <w:tblW w:w="0" w:type="auto"/>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1"/>
        <w:gridCol w:w="990"/>
        <w:gridCol w:w="857"/>
        <w:gridCol w:w="914"/>
        <w:gridCol w:w="851"/>
        <w:gridCol w:w="877"/>
        <w:gridCol w:w="1536"/>
      </w:tblGrid>
      <w:tr w:rsidR="00A40818" w:rsidRPr="009E1BE1" w14:paraId="6C4A7B7C" w14:textId="77777777" w:rsidTr="00943E3F">
        <w:tc>
          <w:tcPr>
            <w:tcW w:w="1231" w:type="dxa"/>
          </w:tcPr>
          <w:p w14:paraId="3C8F218B" w14:textId="77777777" w:rsidR="00A40818" w:rsidRPr="009E1BE1" w:rsidRDefault="00A40818" w:rsidP="00943E3F">
            <w:pPr>
              <w:pStyle w:val="DaftarParagraf"/>
              <w:spacing w:line="240" w:lineRule="auto"/>
              <w:ind w:left="0"/>
              <w:jc w:val="center"/>
              <w:rPr>
                <w:rFonts w:ascii="Times New Roman" w:hAnsi="Times New Roman" w:cs="Times New Roman"/>
                <w:b/>
                <w:sz w:val="24"/>
                <w:szCs w:val="24"/>
                <w:lang w:val="id-ID"/>
              </w:rPr>
            </w:pPr>
            <w:r w:rsidRPr="009E1BE1">
              <w:rPr>
                <w:rFonts w:ascii="Times New Roman" w:hAnsi="Times New Roman" w:cs="Times New Roman"/>
                <w:b/>
                <w:sz w:val="24"/>
                <w:szCs w:val="24"/>
                <w:lang w:val="id-ID"/>
              </w:rPr>
              <w:t xml:space="preserve">Jenis </w:t>
            </w:r>
          </w:p>
        </w:tc>
        <w:tc>
          <w:tcPr>
            <w:tcW w:w="990" w:type="dxa"/>
          </w:tcPr>
          <w:p w14:paraId="5A0697DA" w14:textId="77777777" w:rsidR="00A40818" w:rsidRPr="009E1BE1" w:rsidRDefault="00A40818" w:rsidP="00943E3F">
            <w:pPr>
              <w:pStyle w:val="DaftarParagraf"/>
              <w:spacing w:line="240" w:lineRule="auto"/>
              <w:ind w:left="0"/>
              <w:jc w:val="center"/>
              <w:rPr>
                <w:rFonts w:ascii="Times New Roman" w:hAnsi="Times New Roman" w:cs="Times New Roman"/>
                <w:b/>
                <w:sz w:val="24"/>
                <w:szCs w:val="24"/>
                <w:lang w:val="en-US"/>
              </w:rPr>
            </w:pPr>
            <w:proofErr w:type="spellStart"/>
            <w:r w:rsidRPr="009E1BE1">
              <w:rPr>
                <w:rFonts w:ascii="Times New Roman" w:hAnsi="Times New Roman" w:cs="Times New Roman"/>
                <w:b/>
                <w:sz w:val="24"/>
                <w:szCs w:val="24"/>
                <w:lang w:val="en-US"/>
              </w:rPr>
              <w:t>Jumlah</w:t>
            </w:r>
            <w:proofErr w:type="spellEnd"/>
            <w:r w:rsidRPr="009E1BE1">
              <w:rPr>
                <w:rFonts w:ascii="Times New Roman" w:hAnsi="Times New Roman" w:cs="Times New Roman"/>
                <w:b/>
                <w:sz w:val="24"/>
                <w:szCs w:val="24"/>
                <w:lang w:val="en-US"/>
              </w:rPr>
              <w:t xml:space="preserve"> </w:t>
            </w:r>
            <w:proofErr w:type="spellStart"/>
            <w:r w:rsidRPr="009E1BE1">
              <w:rPr>
                <w:rFonts w:ascii="Times New Roman" w:hAnsi="Times New Roman" w:cs="Times New Roman"/>
                <w:b/>
                <w:sz w:val="24"/>
                <w:szCs w:val="24"/>
                <w:lang w:val="en-US"/>
              </w:rPr>
              <w:t>Siswa</w:t>
            </w:r>
            <w:proofErr w:type="spellEnd"/>
          </w:p>
        </w:tc>
        <w:tc>
          <w:tcPr>
            <w:tcW w:w="857" w:type="dxa"/>
          </w:tcPr>
          <w:p w14:paraId="49FC758A" w14:textId="77777777" w:rsidR="00A40818" w:rsidRPr="009E1BE1" w:rsidRDefault="00A40818" w:rsidP="00943E3F">
            <w:pPr>
              <w:pStyle w:val="DaftarParagraf"/>
              <w:spacing w:line="240" w:lineRule="auto"/>
              <w:ind w:left="0"/>
              <w:jc w:val="center"/>
              <w:rPr>
                <w:rFonts w:ascii="Times New Roman" w:hAnsi="Times New Roman" w:cs="Times New Roman"/>
                <w:b/>
                <w:sz w:val="24"/>
                <w:szCs w:val="24"/>
                <w:lang w:val="en-US"/>
              </w:rPr>
            </w:pPr>
            <w:r w:rsidRPr="009E1BE1">
              <w:rPr>
                <w:rFonts w:ascii="Times New Roman" w:hAnsi="Times New Roman" w:cs="Times New Roman"/>
                <w:b/>
                <w:sz w:val="24"/>
                <w:szCs w:val="24"/>
                <w:lang w:val="en-US"/>
              </w:rPr>
              <w:t>Skor Ideal</w:t>
            </w:r>
          </w:p>
        </w:tc>
        <w:tc>
          <w:tcPr>
            <w:tcW w:w="914" w:type="dxa"/>
          </w:tcPr>
          <w:p w14:paraId="753605D2" w14:textId="77777777" w:rsidR="00A40818" w:rsidRPr="009E1BE1" w:rsidRDefault="00A40818" w:rsidP="00943E3F">
            <w:pPr>
              <w:pStyle w:val="DaftarParagraf"/>
              <w:spacing w:line="240" w:lineRule="auto"/>
              <w:ind w:left="0"/>
              <w:jc w:val="center"/>
              <w:rPr>
                <w:rFonts w:ascii="Times New Roman" w:hAnsi="Times New Roman" w:cs="Times New Roman"/>
                <w:b/>
                <w:sz w:val="24"/>
                <w:szCs w:val="24"/>
                <w:lang w:val="en-US"/>
              </w:rPr>
            </w:pPr>
            <w:r w:rsidRPr="009E1BE1">
              <w:rPr>
                <w:rFonts w:ascii="Times New Roman" w:hAnsi="Times New Roman" w:cs="Times New Roman"/>
                <w:b/>
                <w:sz w:val="24"/>
                <w:szCs w:val="24"/>
                <w:lang w:val="en-US"/>
              </w:rPr>
              <w:t>Gain Maks.</w:t>
            </w:r>
          </w:p>
        </w:tc>
        <w:tc>
          <w:tcPr>
            <w:tcW w:w="851" w:type="dxa"/>
          </w:tcPr>
          <w:p w14:paraId="348A4F90" w14:textId="77777777" w:rsidR="00A40818" w:rsidRPr="009E1BE1" w:rsidRDefault="00A40818" w:rsidP="00943E3F">
            <w:pPr>
              <w:pStyle w:val="DaftarParagraf"/>
              <w:spacing w:line="240" w:lineRule="auto"/>
              <w:ind w:left="0"/>
              <w:jc w:val="center"/>
              <w:rPr>
                <w:rFonts w:ascii="Times New Roman" w:hAnsi="Times New Roman" w:cs="Times New Roman"/>
                <w:b/>
                <w:sz w:val="24"/>
                <w:szCs w:val="24"/>
                <w:lang w:val="en-US"/>
              </w:rPr>
            </w:pPr>
            <w:r w:rsidRPr="009E1BE1">
              <w:rPr>
                <w:rFonts w:ascii="Times New Roman" w:hAnsi="Times New Roman" w:cs="Times New Roman"/>
                <w:b/>
                <w:sz w:val="24"/>
                <w:szCs w:val="24"/>
                <w:lang w:val="en-US"/>
              </w:rPr>
              <w:t>Gain Min.</w:t>
            </w:r>
          </w:p>
        </w:tc>
        <w:tc>
          <w:tcPr>
            <w:tcW w:w="877" w:type="dxa"/>
          </w:tcPr>
          <w:p w14:paraId="391B0DF8" w14:textId="77777777" w:rsidR="00A40818" w:rsidRPr="009E1BE1" w:rsidRDefault="00A40818" w:rsidP="00943E3F">
            <w:pPr>
              <w:pStyle w:val="DaftarParagraf"/>
              <w:spacing w:line="240" w:lineRule="auto"/>
              <w:ind w:left="0"/>
              <w:jc w:val="center"/>
              <w:rPr>
                <w:rFonts w:ascii="Times New Roman" w:hAnsi="Times New Roman" w:cs="Times New Roman"/>
                <w:b/>
                <w:sz w:val="24"/>
                <w:szCs w:val="24"/>
                <w:lang w:val="en-US"/>
              </w:rPr>
            </w:pPr>
            <w:r w:rsidRPr="009E1BE1">
              <w:rPr>
                <w:rFonts w:ascii="Times New Roman" w:hAnsi="Times New Roman" w:cs="Times New Roman"/>
                <w:b/>
                <w:sz w:val="24"/>
                <w:szCs w:val="24"/>
                <w:lang w:val="en-US"/>
              </w:rPr>
              <w:t>Rata-rata</w:t>
            </w:r>
          </w:p>
        </w:tc>
        <w:tc>
          <w:tcPr>
            <w:tcW w:w="1536" w:type="dxa"/>
          </w:tcPr>
          <w:p w14:paraId="5DF3C7F2" w14:textId="77777777" w:rsidR="00A40818" w:rsidRPr="009E1BE1" w:rsidRDefault="00A40818" w:rsidP="00943E3F">
            <w:pPr>
              <w:pStyle w:val="DaftarParagraf"/>
              <w:spacing w:line="240" w:lineRule="auto"/>
              <w:ind w:left="0"/>
              <w:jc w:val="center"/>
              <w:rPr>
                <w:rFonts w:ascii="Times New Roman" w:hAnsi="Times New Roman" w:cs="Times New Roman"/>
                <w:b/>
                <w:sz w:val="24"/>
                <w:szCs w:val="24"/>
                <w:lang w:val="en-US"/>
              </w:rPr>
            </w:pPr>
            <w:proofErr w:type="spellStart"/>
            <w:r w:rsidRPr="009E1BE1">
              <w:rPr>
                <w:rFonts w:ascii="Times New Roman" w:hAnsi="Times New Roman" w:cs="Times New Roman"/>
                <w:b/>
                <w:sz w:val="24"/>
                <w:szCs w:val="24"/>
                <w:lang w:val="en-US"/>
              </w:rPr>
              <w:t>Interprestasi</w:t>
            </w:r>
            <w:proofErr w:type="spellEnd"/>
          </w:p>
        </w:tc>
      </w:tr>
      <w:tr w:rsidR="00A40818" w:rsidRPr="009E1BE1" w14:paraId="5F9E1703" w14:textId="77777777" w:rsidTr="00943E3F">
        <w:tc>
          <w:tcPr>
            <w:tcW w:w="1231" w:type="dxa"/>
          </w:tcPr>
          <w:p w14:paraId="00702575" w14:textId="77777777" w:rsidR="00A40818" w:rsidRPr="009E1BE1" w:rsidRDefault="00A40818" w:rsidP="00943E3F">
            <w:pPr>
              <w:pStyle w:val="DaftarParagraf"/>
              <w:spacing w:line="240" w:lineRule="auto"/>
              <w:ind w:left="0"/>
              <w:jc w:val="center"/>
              <w:rPr>
                <w:rFonts w:ascii="Times New Roman" w:hAnsi="Times New Roman" w:cs="Times New Roman"/>
                <w:bCs/>
                <w:sz w:val="24"/>
                <w:szCs w:val="24"/>
                <w:lang w:val="id-ID"/>
              </w:rPr>
            </w:pPr>
            <w:r w:rsidRPr="009E1BE1">
              <w:rPr>
                <w:rFonts w:ascii="Times New Roman" w:hAnsi="Times New Roman" w:cs="Times New Roman"/>
                <w:bCs/>
                <w:sz w:val="24"/>
                <w:szCs w:val="24"/>
                <w:lang w:val="id-ID"/>
              </w:rPr>
              <w:t>Tes</w:t>
            </w:r>
          </w:p>
        </w:tc>
        <w:tc>
          <w:tcPr>
            <w:tcW w:w="990" w:type="dxa"/>
          </w:tcPr>
          <w:p w14:paraId="6959B213" w14:textId="77777777" w:rsidR="00A40818" w:rsidRPr="009E1BE1" w:rsidRDefault="00A40818" w:rsidP="00943E3F">
            <w:pPr>
              <w:pStyle w:val="DaftarParagraf"/>
              <w:spacing w:line="240" w:lineRule="auto"/>
              <w:ind w:left="0"/>
              <w:jc w:val="center"/>
              <w:rPr>
                <w:rFonts w:ascii="Times New Roman" w:hAnsi="Times New Roman" w:cs="Times New Roman"/>
                <w:bCs/>
                <w:sz w:val="24"/>
                <w:szCs w:val="24"/>
                <w:lang w:val="id-ID"/>
              </w:rPr>
            </w:pPr>
            <w:r w:rsidRPr="009E1BE1">
              <w:rPr>
                <w:rFonts w:ascii="Times New Roman" w:hAnsi="Times New Roman" w:cs="Times New Roman"/>
                <w:bCs/>
                <w:sz w:val="24"/>
                <w:szCs w:val="24"/>
                <w:lang w:val="id-ID"/>
              </w:rPr>
              <w:t>10</w:t>
            </w:r>
          </w:p>
        </w:tc>
        <w:tc>
          <w:tcPr>
            <w:tcW w:w="857" w:type="dxa"/>
          </w:tcPr>
          <w:p w14:paraId="31116210" w14:textId="77777777" w:rsidR="00A40818" w:rsidRPr="009E1BE1" w:rsidRDefault="00A40818" w:rsidP="00943E3F">
            <w:pPr>
              <w:pStyle w:val="DaftarParagraf"/>
              <w:spacing w:line="240" w:lineRule="auto"/>
              <w:ind w:left="0"/>
              <w:jc w:val="center"/>
              <w:rPr>
                <w:rFonts w:ascii="Times New Roman" w:hAnsi="Times New Roman" w:cs="Times New Roman"/>
                <w:bCs/>
                <w:sz w:val="24"/>
                <w:szCs w:val="24"/>
                <w:lang w:val="id-ID"/>
              </w:rPr>
            </w:pPr>
            <w:r w:rsidRPr="009E1BE1">
              <w:rPr>
                <w:rFonts w:ascii="Times New Roman" w:hAnsi="Times New Roman" w:cs="Times New Roman"/>
                <w:bCs/>
                <w:sz w:val="24"/>
                <w:szCs w:val="24"/>
                <w:lang w:val="id-ID"/>
              </w:rPr>
              <w:t>100</w:t>
            </w:r>
          </w:p>
        </w:tc>
        <w:tc>
          <w:tcPr>
            <w:tcW w:w="914" w:type="dxa"/>
          </w:tcPr>
          <w:p w14:paraId="02EBD8FB" w14:textId="77777777" w:rsidR="00A40818" w:rsidRPr="009E1BE1" w:rsidRDefault="00A40818" w:rsidP="00943E3F">
            <w:pPr>
              <w:pStyle w:val="DaftarParagraf"/>
              <w:spacing w:line="240" w:lineRule="auto"/>
              <w:ind w:left="0"/>
              <w:jc w:val="center"/>
              <w:rPr>
                <w:rFonts w:ascii="Times New Roman" w:hAnsi="Times New Roman" w:cs="Times New Roman"/>
                <w:bCs/>
                <w:sz w:val="24"/>
                <w:szCs w:val="24"/>
                <w:lang w:val="id-ID"/>
              </w:rPr>
            </w:pPr>
            <w:r w:rsidRPr="009E1BE1">
              <w:rPr>
                <w:rFonts w:ascii="Times New Roman" w:hAnsi="Times New Roman" w:cs="Times New Roman"/>
                <w:bCs/>
                <w:sz w:val="24"/>
                <w:szCs w:val="24"/>
                <w:lang w:val="id-ID"/>
              </w:rPr>
              <w:t>0.73</w:t>
            </w:r>
          </w:p>
        </w:tc>
        <w:tc>
          <w:tcPr>
            <w:tcW w:w="851" w:type="dxa"/>
          </w:tcPr>
          <w:p w14:paraId="2CEFCE81" w14:textId="77777777" w:rsidR="00A40818" w:rsidRPr="009E1BE1" w:rsidRDefault="00A40818" w:rsidP="00943E3F">
            <w:pPr>
              <w:pStyle w:val="DaftarParagraf"/>
              <w:spacing w:line="240" w:lineRule="auto"/>
              <w:ind w:left="0"/>
              <w:jc w:val="center"/>
              <w:rPr>
                <w:rFonts w:ascii="Times New Roman" w:hAnsi="Times New Roman" w:cs="Times New Roman"/>
                <w:bCs/>
                <w:sz w:val="24"/>
                <w:szCs w:val="24"/>
                <w:lang w:val="id-ID"/>
              </w:rPr>
            </w:pPr>
            <w:r w:rsidRPr="009E1BE1">
              <w:rPr>
                <w:rFonts w:ascii="Times New Roman" w:hAnsi="Times New Roman" w:cs="Times New Roman"/>
                <w:bCs/>
                <w:sz w:val="24"/>
                <w:szCs w:val="24"/>
                <w:lang w:val="id-ID"/>
              </w:rPr>
              <w:t>0.3</w:t>
            </w:r>
          </w:p>
        </w:tc>
        <w:tc>
          <w:tcPr>
            <w:tcW w:w="877" w:type="dxa"/>
          </w:tcPr>
          <w:p w14:paraId="06D202FC" w14:textId="77777777" w:rsidR="00A40818" w:rsidRPr="009E1BE1" w:rsidRDefault="00A40818" w:rsidP="00943E3F">
            <w:pPr>
              <w:pStyle w:val="DaftarParagraf"/>
              <w:spacing w:line="240" w:lineRule="auto"/>
              <w:ind w:left="0"/>
              <w:jc w:val="center"/>
              <w:rPr>
                <w:rFonts w:ascii="Times New Roman" w:hAnsi="Times New Roman" w:cs="Times New Roman"/>
                <w:bCs/>
                <w:sz w:val="24"/>
                <w:szCs w:val="24"/>
                <w:lang w:val="id-ID"/>
              </w:rPr>
            </w:pPr>
            <w:r w:rsidRPr="009E1BE1">
              <w:rPr>
                <w:rFonts w:ascii="Times New Roman" w:hAnsi="Times New Roman" w:cs="Times New Roman"/>
                <w:bCs/>
                <w:sz w:val="24"/>
                <w:szCs w:val="24"/>
                <w:lang w:val="id-ID"/>
              </w:rPr>
              <w:t>0.41</w:t>
            </w:r>
          </w:p>
        </w:tc>
        <w:tc>
          <w:tcPr>
            <w:tcW w:w="1536" w:type="dxa"/>
          </w:tcPr>
          <w:p w14:paraId="41C9390A" w14:textId="77777777" w:rsidR="00A40818" w:rsidRPr="009E1BE1" w:rsidRDefault="00A40818" w:rsidP="00943E3F">
            <w:pPr>
              <w:pStyle w:val="DaftarParagraf"/>
              <w:spacing w:line="240" w:lineRule="auto"/>
              <w:ind w:left="0"/>
              <w:jc w:val="center"/>
              <w:rPr>
                <w:rFonts w:ascii="Times New Roman" w:hAnsi="Times New Roman" w:cs="Times New Roman"/>
                <w:bCs/>
                <w:sz w:val="24"/>
                <w:szCs w:val="24"/>
                <w:lang w:val="id-ID"/>
              </w:rPr>
            </w:pPr>
            <w:r w:rsidRPr="009E1BE1">
              <w:rPr>
                <w:rFonts w:ascii="Times New Roman" w:hAnsi="Times New Roman" w:cs="Times New Roman"/>
                <w:bCs/>
                <w:sz w:val="24"/>
                <w:szCs w:val="24"/>
                <w:lang w:val="id-ID"/>
              </w:rPr>
              <w:t>Sedang</w:t>
            </w:r>
          </w:p>
        </w:tc>
      </w:tr>
    </w:tbl>
    <w:p w14:paraId="4EE5BAE3" w14:textId="77777777" w:rsidR="00A40818" w:rsidRPr="009E1BE1" w:rsidRDefault="00A40818" w:rsidP="00A40818">
      <w:pPr>
        <w:pStyle w:val="DaftarParagraf"/>
        <w:spacing w:before="240" w:line="360" w:lineRule="auto"/>
        <w:ind w:left="450" w:firstLine="270"/>
        <w:jc w:val="both"/>
        <w:rPr>
          <w:rFonts w:ascii="Times New Roman" w:hAnsi="Times New Roman" w:cs="Times New Roman"/>
          <w:bCs/>
          <w:sz w:val="24"/>
          <w:szCs w:val="24"/>
          <w:lang w:val="id-ID"/>
        </w:rPr>
      </w:pPr>
      <w:proofErr w:type="spellStart"/>
      <w:r w:rsidRPr="009E1BE1">
        <w:rPr>
          <w:rFonts w:ascii="Times New Roman" w:hAnsi="Times New Roman" w:cs="Times New Roman"/>
          <w:bCs/>
          <w:sz w:val="24"/>
          <w:szCs w:val="24"/>
          <w:lang w:val="en-US"/>
        </w:rPr>
        <w:t>Berdasarkan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tabel</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diatas</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diketahui</w:t>
      </w:r>
      <w:proofErr w:type="spellEnd"/>
      <w:r w:rsidRPr="009E1BE1">
        <w:rPr>
          <w:rFonts w:ascii="Times New Roman" w:hAnsi="Times New Roman" w:cs="Times New Roman"/>
          <w:bCs/>
          <w:sz w:val="24"/>
          <w:szCs w:val="24"/>
          <w:lang w:val="en-US"/>
        </w:rPr>
        <w:t xml:space="preserve"> rata-rata gain </w:t>
      </w:r>
      <w:proofErr w:type="spellStart"/>
      <w:r w:rsidRPr="009E1BE1">
        <w:rPr>
          <w:rFonts w:ascii="Times New Roman" w:hAnsi="Times New Roman" w:cs="Times New Roman"/>
          <w:bCs/>
          <w:sz w:val="24"/>
          <w:szCs w:val="24"/>
          <w:lang w:val="en-US"/>
        </w:rPr>
        <w:t>ternormalisasi</w:t>
      </w:r>
      <w:proofErr w:type="spellEnd"/>
      <w:r w:rsidRPr="009E1BE1">
        <w:rPr>
          <w:rFonts w:ascii="Times New Roman" w:hAnsi="Times New Roman" w:cs="Times New Roman"/>
          <w:bCs/>
          <w:sz w:val="24"/>
          <w:szCs w:val="24"/>
          <w:lang w:val="en-US"/>
        </w:rPr>
        <w:t xml:space="preserve"> </w:t>
      </w:r>
      <w:r w:rsidRPr="009E1BE1">
        <w:rPr>
          <w:rFonts w:ascii="Times New Roman" w:hAnsi="Times New Roman" w:cs="Times New Roman"/>
          <w:bCs/>
          <w:sz w:val="24"/>
          <w:szCs w:val="24"/>
          <w:lang w:val="id-ID"/>
        </w:rPr>
        <w:t xml:space="preserve">tes sebesar 0.41 </w:t>
      </w:r>
      <w:proofErr w:type="spellStart"/>
      <w:r w:rsidRPr="009E1BE1">
        <w:rPr>
          <w:rFonts w:ascii="Times New Roman" w:hAnsi="Times New Roman" w:cs="Times New Roman"/>
          <w:bCs/>
          <w:sz w:val="24"/>
          <w:szCs w:val="24"/>
          <w:lang w:val="en-US"/>
        </w:rPr>
        <w:t>termasuk</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kategori</w:t>
      </w:r>
      <w:proofErr w:type="spellEnd"/>
      <w:r w:rsidRPr="009E1BE1">
        <w:rPr>
          <w:rFonts w:ascii="Times New Roman" w:hAnsi="Times New Roman" w:cs="Times New Roman"/>
          <w:bCs/>
          <w:sz w:val="24"/>
          <w:szCs w:val="24"/>
          <w:lang w:val="en-US"/>
        </w:rPr>
        <w:t xml:space="preserve"> </w:t>
      </w:r>
      <w:proofErr w:type="gramStart"/>
      <w:r w:rsidRPr="009E1BE1">
        <w:rPr>
          <w:rFonts w:ascii="Times New Roman" w:hAnsi="Times New Roman" w:cs="Times New Roman"/>
          <w:bCs/>
          <w:sz w:val="24"/>
          <w:szCs w:val="24"/>
          <w:lang w:val="id-ID"/>
        </w:rPr>
        <w:t>sedang</w:t>
      </w:r>
      <w:r w:rsidRPr="009E1BE1">
        <w:rPr>
          <w:rFonts w:ascii="Times New Roman" w:hAnsi="Times New Roman" w:cs="Times New Roman"/>
          <w:bCs/>
          <w:sz w:val="24"/>
          <w:szCs w:val="24"/>
          <w:lang w:val="en-US"/>
        </w:rPr>
        <w:t>..</w:t>
      </w:r>
      <w:proofErr w:type="gramEnd"/>
      <w:r w:rsidRPr="009E1BE1">
        <w:rPr>
          <w:rFonts w:ascii="Times New Roman" w:hAnsi="Times New Roman" w:cs="Times New Roman"/>
          <w:bCs/>
          <w:sz w:val="24"/>
          <w:szCs w:val="24"/>
          <w:lang w:val="en-US"/>
        </w:rPr>
        <w:t xml:space="preserve"> </w:t>
      </w:r>
      <w:proofErr w:type="spellStart"/>
      <w:proofErr w:type="gramStart"/>
      <w:r w:rsidRPr="009E1BE1">
        <w:rPr>
          <w:rFonts w:ascii="Times New Roman" w:hAnsi="Times New Roman" w:cs="Times New Roman"/>
          <w:bCs/>
          <w:sz w:val="24"/>
          <w:szCs w:val="24"/>
          <w:lang w:val="en-US"/>
        </w:rPr>
        <w:t>Maka,dapat</w:t>
      </w:r>
      <w:proofErr w:type="spellEnd"/>
      <w:proofErr w:type="gram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disimpulkan</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bahwa</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terdapat</w:t>
      </w:r>
      <w:proofErr w:type="spellEnd"/>
      <w:r w:rsidRPr="009E1BE1">
        <w:rPr>
          <w:rFonts w:ascii="Times New Roman" w:hAnsi="Times New Roman" w:cs="Times New Roman"/>
          <w:bCs/>
          <w:sz w:val="24"/>
          <w:szCs w:val="24"/>
          <w:lang w:val="en-US"/>
        </w:rPr>
        <w:t xml:space="preserve"> </w:t>
      </w:r>
      <w:proofErr w:type="spellStart"/>
      <w:r w:rsidRPr="009E1BE1">
        <w:rPr>
          <w:rFonts w:ascii="Times New Roman" w:hAnsi="Times New Roman" w:cs="Times New Roman"/>
          <w:bCs/>
          <w:sz w:val="24"/>
          <w:szCs w:val="24"/>
          <w:lang w:val="en-US"/>
        </w:rPr>
        <w:t>pengaruh</w:t>
      </w:r>
      <w:proofErr w:type="spellEnd"/>
      <w:r w:rsidRPr="009E1BE1">
        <w:rPr>
          <w:rFonts w:ascii="Times New Roman" w:hAnsi="Times New Roman" w:cs="Times New Roman"/>
          <w:bCs/>
          <w:sz w:val="24"/>
          <w:szCs w:val="24"/>
          <w:lang w:val="en-US"/>
        </w:rPr>
        <w:t xml:space="preserve"> </w:t>
      </w:r>
      <w:r w:rsidRPr="009E1BE1">
        <w:rPr>
          <w:rFonts w:ascii="Times New Roman" w:hAnsi="Times New Roman" w:cs="Times New Roman"/>
          <w:bCs/>
          <w:sz w:val="24"/>
          <w:szCs w:val="24"/>
          <w:lang w:val="id-ID"/>
        </w:rPr>
        <w:t xml:space="preserve">piano pop </w:t>
      </w:r>
      <w:proofErr w:type="spellStart"/>
      <w:r w:rsidRPr="009E1BE1">
        <w:rPr>
          <w:rFonts w:ascii="Times New Roman" w:hAnsi="Times New Roman" w:cs="Times New Roman"/>
          <w:bCs/>
          <w:sz w:val="24"/>
          <w:szCs w:val="24"/>
          <w:lang w:val="id-ID"/>
        </w:rPr>
        <w:t>grade</w:t>
      </w:r>
      <w:proofErr w:type="spellEnd"/>
      <w:r w:rsidRPr="009E1BE1">
        <w:rPr>
          <w:rFonts w:ascii="Times New Roman" w:hAnsi="Times New Roman" w:cs="Times New Roman"/>
          <w:bCs/>
          <w:sz w:val="24"/>
          <w:szCs w:val="24"/>
          <w:lang w:val="id-ID"/>
        </w:rPr>
        <w:t xml:space="preserve"> I terhadap kemampuan </w:t>
      </w:r>
      <w:proofErr w:type="spellStart"/>
      <w:r w:rsidRPr="009E1BE1">
        <w:rPr>
          <w:rFonts w:ascii="Times New Roman" w:hAnsi="Times New Roman" w:cs="Times New Roman"/>
          <w:bCs/>
          <w:sz w:val="24"/>
          <w:szCs w:val="24"/>
          <w:lang w:val="id-ID"/>
        </w:rPr>
        <w:t>berfikir</w:t>
      </w:r>
      <w:proofErr w:type="spellEnd"/>
      <w:r w:rsidRPr="009E1BE1">
        <w:rPr>
          <w:rFonts w:ascii="Times New Roman" w:hAnsi="Times New Roman" w:cs="Times New Roman"/>
          <w:bCs/>
          <w:sz w:val="24"/>
          <w:szCs w:val="24"/>
          <w:lang w:val="id-ID"/>
        </w:rPr>
        <w:t xml:space="preserve"> kreatif siswa.</w:t>
      </w:r>
    </w:p>
    <w:p w14:paraId="5E3F6669" w14:textId="77777777" w:rsidR="00A40818" w:rsidRPr="009E1BE1" w:rsidRDefault="00A40818" w:rsidP="00A40818">
      <w:pPr>
        <w:pStyle w:val="Judul2"/>
        <w:numPr>
          <w:ilvl w:val="0"/>
          <w:numId w:val="28"/>
        </w:numPr>
        <w:rPr>
          <w:rFonts w:ascii="Times New Roman" w:eastAsia="Times New Roman" w:hAnsi="Times New Roman" w:cs="Times New Roman"/>
          <w:color w:val="auto"/>
          <w:sz w:val="24"/>
          <w:szCs w:val="24"/>
        </w:rPr>
      </w:pPr>
      <w:bookmarkStart w:id="315" w:name="_Toc219323325"/>
      <w:bookmarkStart w:id="316" w:name="_Toc219319928"/>
      <w:bookmarkStart w:id="317" w:name="_Toc219323464"/>
      <w:bookmarkStart w:id="318" w:name="_Toc219319010"/>
      <w:r w:rsidRPr="009E1BE1">
        <w:rPr>
          <w:rFonts w:ascii="Times New Roman" w:eastAsia="Times New Roman" w:hAnsi="Times New Roman" w:cs="Times New Roman"/>
          <w:color w:val="auto"/>
          <w:sz w:val="24"/>
          <w:szCs w:val="24"/>
        </w:rPr>
        <w:t>Pembahasan</w:t>
      </w:r>
      <w:bookmarkEnd w:id="315"/>
      <w:bookmarkEnd w:id="316"/>
      <w:bookmarkEnd w:id="317"/>
      <w:bookmarkEnd w:id="318"/>
    </w:p>
    <w:p w14:paraId="4148C314" w14:textId="77777777" w:rsidR="00A40818" w:rsidRDefault="00A40818" w:rsidP="00A40818">
      <w:pPr>
        <w:pStyle w:val="DaftarParagraf"/>
        <w:spacing w:line="360" w:lineRule="auto"/>
        <w:ind w:left="426" w:firstLine="283"/>
        <w:jc w:val="both"/>
        <w:rPr>
          <w:rFonts w:ascii="Times New Roman" w:hAnsi="Times New Roman" w:cs="Times New Roman"/>
          <w:sz w:val="24"/>
          <w:szCs w:val="24"/>
          <w:lang w:val="id-ID"/>
        </w:rPr>
      </w:pPr>
      <w:commentRangeStart w:id="319"/>
      <w:r w:rsidRPr="009E1BE1">
        <w:rPr>
          <w:rFonts w:ascii="Times New Roman" w:hAnsi="Times New Roman" w:cs="Times New Roman"/>
          <w:sz w:val="24"/>
          <w:szCs w:val="24"/>
        </w:rPr>
        <w:t xml:space="preserve">Pembahasan dilakukan berdasarkan data hasil penelitian yang telah </w:t>
      </w:r>
      <w:commentRangeEnd w:id="319"/>
      <w:r w:rsidRPr="009E1BE1">
        <w:rPr>
          <w:rFonts w:ascii="Times New Roman" w:hAnsi="Times New Roman" w:cs="Times New Roman"/>
        </w:rPr>
        <w:commentReference w:id="319"/>
      </w:r>
      <w:r w:rsidRPr="009E1BE1">
        <w:rPr>
          <w:rFonts w:ascii="Times New Roman" w:hAnsi="Times New Roman" w:cs="Times New Roman"/>
          <w:sz w:val="24"/>
          <w:szCs w:val="24"/>
        </w:rPr>
        <w:t xml:space="preserve">dianalisis. Adapun yang akan dibahas dalam penelitian ini adalah pengaruh </w:t>
      </w:r>
      <w:r w:rsidRPr="009E1BE1">
        <w:rPr>
          <w:rFonts w:ascii="Times New Roman" w:hAnsi="Times New Roman" w:cs="Times New Roman"/>
          <w:sz w:val="24"/>
          <w:szCs w:val="24"/>
          <w:lang w:val="id-ID"/>
        </w:rPr>
        <w:t xml:space="preserve">pembelajaran piano pop </w:t>
      </w:r>
      <w:proofErr w:type="spellStart"/>
      <w:r w:rsidRPr="009E1BE1">
        <w:rPr>
          <w:rFonts w:ascii="Times New Roman" w:hAnsi="Times New Roman" w:cs="Times New Roman"/>
          <w:sz w:val="24"/>
          <w:szCs w:val="24"/>
          <w:lang w:val="id-ID"/>
        </w:rPr>
        <w:t>grade</w:t>
      </w:r>
      <w:proofErr w:type="spellEnd"/>
      <w:r w:rsidRPr="009E1BE1">
        <w:rPr>
          <w:rFonts w:ascii="Times New Roman" w:hAnsi="Times New Roman" w:cs="Times New Roman"/>
          <w:sz w:val="24"/>
          <w:szCs w:val="24"/>
          <w:lang w:val="id-ID"/>
        </w:rPr>
        <w:t xml:space="preserve"> I terhadap kemampuan </w:t>
      </w:r>
      <w:proofErr w:type="spellStart"/>
      <w:r w:rsidRPr="009E1BE1">
        <w:rPr>
          <w:rFonts w:ascii="Times New Roman" w:hAnsi="Times New Roman" w:cs="Times New Roman"/>
          <w:sz w:val="24"/>
          <w:szCs w:val="24"/>
          <w:lang w:val="id-ID"/>
        </w:rPr>
        <w:t>berfikir</w:t>
      </w:r>
      <w:proofErr w:type="spellEnd"/>
      <w:r w:rsidRPr="009E1BE1">
        <w:rPr>
          <w:rFonts w:ascii="Times New Roman" w:hAnsi="Times New Roman" w:cs="Times New Roman"/>
          <w:sz w:val="24"/>
          <w:szCs w:val="24"/>
          <w:lang w:val="id-ID"/>
        </w:rPr>
        <w:t xml:space="preserve"> kreatif siswa di MI Miftahul Anwar</w:t>
      </w:r>
      <w:r w:rsidRPr="009E1BE1">
        <w:rPr>
          <w:rFonts w:ascii="Times New Roman" w:hAnsi="Times New Roman" w:cs="Times New Roman"/>
          <w:sz w:val="24"/>
          <w:szCs w:val="24"/>
        </w:rPr>
        <w:t>.</w:t>
      </w:r>
      <w:r w:rsidRPr="009E1BE1">
        <w:rPr>
          <w:rFonts w:ascii="Times New Roman" w:hAnsi="Times New Roman" w:cs="Times New Roman"/>
          <w:sz w:val="24"/>
          <w:szCs w:val="24"/>
          <w:lang w:val="id-ID"/>
        </w:rPr>
        <w:t xml:space="preserve"> Pembahasan ini akan mengaitkan temuan penelitian dengan kerangka teori, hasil penelitian sebelumnya, serta analisis mendalam mengenai data yang telah dikumpulkan. Data penelitian diperoleh melalui </w:t>
      </w:r>
      <w:proofErr w:type="spellStart"/>
      <w:r w:rsidRPr="009E1BE1">
        <w:rPr>
          <w:rFonts w:ascii="Times New Roman" w:hAnsi="Times New Roman" w:cs="Times New Roman"/>
          <w:i/>
          <w:sz w:val="24"/>
          <w:szCs w:val="24"/>
          <w:lang w:val="id-ID"/>
        </w:rPr>
        <w:t>pretest</w:t>
      </w:r>
      <w:proofErr w:type="spellEnd"/>
      <w:r w:rsidRPr="009E1BE1">
        <w:rPr>
          <w:rFonts w:ascii="Times New Roman" w:hAnsi="Times New Roman" w:cs="Times New Roman"/>
          <w:i/>
          <w:sz w:val="24"/>
          <w:szCs w:val="24"/>
          <w:lang w:val="id-ID"/>
        </w:rPr>
        <w:t xml:space="preserve"> </w:t>
      </w:r>
      <w:r w:rsidRPr="009E1BE1">
        <w:rPr>
          <w:rFonts w:ascii="Times New Roman" w:hAnsi="Times New Roman" w:cs="Times New Roman"/>
          <w:sz w:val="24"/>
          <w:szCs w:val="24"/>
          <w:lang w:val="id-ID"/>
        </w:rPr>
        <w:t xml:space="preserve">dan </w:t>
      </w:r>
      <w:proofErr w:type="spellStart"/>
      <w:r w:rsidRPr="009E1BE1">
        <w:rPr>
          <w:rFonts w:ascii="Times New Roman" w:hAnsi="Times New Roman" w:cs="Times New Roman"/>
          <w:i/>
          <w:sz w:val="24"/>
          <w:szCs w:val="24"/>
          <w:lang w:val="id-ID"/>
        </w:rPr>
        <w:t>posttest</w:t>
      </w:r>
      <w:proofErr w:type="spellEnd"/>
      <w:r w:rsidRPr="009E1BE1">
        <w:rPr>
          <w:rFonts w:ascii="Times New Roman" w:hAnsi="Times New Roman" w:cs="Times New Roman"/>
          <w:i/>
          <w:sz w:val="24"/>
          <w:szCs w:val="24"/>
          <w:lang w:val="id-ID"/>
        </w:rPr>
        <w:t xml:space="preserve"> </w:t>
      </w:r>
      <w:r w:rsidRPr="009E1BE1">
        <w:rPr>
          <w:rFonts w:ascii="Times New Roman" w:hAnsi="Times New Roman" w:cs="Times New Roman"/>
          <w:sz w:val="24"/>
          <w:szCs w:val="24"/>
          <w:lang w:val="id-ID"/>
        </w:rPr>
        <w:t>yang diikuti o</w:t>
      </w:r>
      <w:r>
        <w:rPr>
          <w:rFonts w:ascii="Times New Roman" w:hAnsi="Times New Roman" w:cs="Times New Roman"/>
          <w:sz w:val="24"/>
          <w:szCs w:val="24"/>
          <w:lang w:val="id-ID"/>
        </w:rPr>
        <w:t>l</w:t>
      </w:r>
      <w:r w:rsidRPr="009E1BE1">
        <w:rPr>
          <w:rFonts w:ascii="Times New Roman" w:hAnsi="Times New Roman" w:cs="Times New Roman"/>
          <w:sz w:val="24"/>
          <w:szCs w:val="24"/>
          <w:lang w:val="id-ID"/>
        </w:rPr>
        <w:t xml:space="preserve">eh 10 siswa. </w:t>
      </w:r>
    </w:p>
    <w:p w14:paraId="1F70B68D" w14:textId="77777777" w:rsidR="00A40818" w:rsidRDefault="00A40818" w:rsidP="00A40818">
      <w:pPr>
        <w:pStyle w:val="DaftarParagraf"/>
        <w:spacing w:line="360" w:lineRule="auto"/>
        <w:ind w:left="426" w:firstLine="283"/>
        <w:jc w:val="both"/>
        <w:rPr>
          <w:rFonts w:ascii="Times New Roman" w:hAnsi="Times New Roman" w:cs="Times New Roman"/>
          <w:i/>
          <w:sz w:val="24"/>
          <w:szCs w:val="24"/>
          <w:lang w:val="id-ID"/>
        </w:rPr>
      </w:pPr>
      <w:r w:rsidRPr="00BE06F4">
        <w:rPr>
          <w:rFonts w:ascii="Times New Roman" w:hAnsi="Times New Roman" w:cs="Times New Roman"/>
          <w:sz w:val="24"/>
          <w:szCs w:val="24"/>
        </w:rPr>
        <w:t xml:space="preserve">Penelitian ini dilakukan di </w:t>
      </w:r>
      <w:r w:rsidRPr="00BE06F4">
        <w:rPr>
          <w:rFonts w:ascii="Times New Roman" w:hAnsi="Times New Roman" w:cs="Times New Roman"/>
          <w:sz w:val="24"/>
          <w:szCs w:val="24"/>
          <w:lang w:val="id-ID"/>
        </w:rPr>
        <w:t xml:space="preserve">MI </w:t>
      </w:r>
      <w:proofErr w:type="spellStart"/>
      <w:r w:rsidRPr="00BE06F4">
        <w:rPr>
          <w:rFonts w:ascii="Times New Roman" w:hAnsi="Times New Roman" w:cs="Times New Roman"/>
          <w:sz w:val="24"/>
          <w:szCs w:val="24"/>
          <w:lang w:val="id-ID"/>
        </w:rPr>
        <w:t>Mitahul</w:t>
      </w:r>
      <w:proofErr w:type="spellEnd"/>
      <w:r w:rsidRPr="00BE06F4">
        <w:rPr>
          <w:rFonts w:ascii="Times New Roman" w:hAnsi="Times New Roman" w:cs="Times New Roman"/>
          <w:sz w:val="24"/>
          <w:szCs w:val="24"/>
          <w:lang w:val="id-ID"/>
        </w:rPr>
        <w:t xml:space="preserve"> Anwar</w:t>
      </w:r>
      <w:r w:rsidRPr="00BE06F4">
        <w:rPr>
          <w:rFonts w:ascii="Times New Roman" w:hAnsi="Times New Roman" w:cs="Times New Roman"/>
          <w:sz w:val="24"/>
          <w:szCs w:val="24"/>
        </w:rPr>
        <w:t>. Penelitian ini memiliki tujuan untuk mengetahui kemampu</w:t>
      </w:r>
      <w:proofErr w:type="spellStart"/>
      <w:r w:rsidRPr="00BE06F4">
        <w:rPr>
          <w:rFonts w:ascii="Times New Roman" w:hAnsi="Times New Roman" w:cs="Times New Roman"/>
          <w:sz w:val="24"/>
          <w:szCs w:val="24"/>
          <w:lang w:val="id-ID"/>
        </w:rPr>
        <w:t>an</w:t>
      </w:r>
      <w:proofErr w:type="spellEnd"/>
      <w:r w:rsidRPr="00BE06F4">
        <w:rPr>
          <w:rFonts w:ascii="Times New Roman" w:hAnsi="Times New Roman" w:cs="Times New Roman"/>
          <w:sz w:val="24"/>
          <w:szCs w:val="24"/>
          <w:lang w:val="id-ID"/>
        </w:rPr>
        <w:t xml:space="preserve"> </w:t>
      </w:r>
      <w:proofErr w:type="spellStart"/>
      <w:r w:rsidRPr="00BE06F4">
        <w:rPr>
          <w:rFonts w:ascii="Times New Roman" w:hAnsi="Times New Roman" w:cs="Times New Roman"/>
          <w:sz w:val="24"/>
          <w:szCs w:val="24"/>
          <w:lang w:val="id-ID"/>
        </w:rPr>
        <w:t>berfikir</w:t>
      </w:r>
      <w:proofErr w:type="spellEnd"/>
      <w:r w:rsidRPr="00BE06F4">
        <w:rPr>
          <w:rFonts w:ascii="Times New Roman" w:hAnsi="Times New Roman" w:cs="Times New Roman"/>
          <w:sz w:val="24"/>
          <w:szCs w:val="24"/>
          <w:lang w:val="id-ID"/>
        </w:rPr>
        <w:t xml:space="preserve"> kreatif siswa sebelum dan sesudah melakukan pembelajaran dengan piano pop </w:t>
      </w:r>
      <w:proofErr w:type="spellStart"/>
      <w:r w:rsidRPr="00BE06F4">
        <w:rPr>
          <w:rFonts w:ascii="Times New Roman" w:hAnsi="Times New Roman" w:cs="Times New Roman"/>
          <w:sz w:val="24"/>
          <w:szCs w:val="24"/>
          <w:lang w:val="id-ID"/>
        </w:rPr>
        <w:t>grade</w:t>
      </w:r>
      <w:proofErr w:type="spellEnd"/>
      <w:r w:rsidRPr="00BE06F4">
        <w:rPr>
          <w:rFonts w:ascii="Times New Roman" w:hAnsi="Times New Roman" w:cs="Times New Roman"/>
          <w:sz w:val="24"/>
          <w:szCs w:val="24"/>
          <w:lang w:val="id-ID"/>
        </w:rPr>
        <w:t xml:space="preserve"> I</w:t>
      </w:r>
      <w:r w:rsidRPr="00BE06F4">
        <w:rPr>
          <w:rFonts w:ascii="Times New Roman" w:hAnsi="Times New Roman" w:cs="Times New Roman"/>
          <w:i/>
          <w:sz w:val="24"/>
          <w:szCs w:val="24"/>
        </w:rPr>
        <w:t xml:space="preserve">. </w:t>
      </w:r>
      <w:r w:rsidRPr="00BE06F4">
        <w:rPr>
          <w:rFonts w:ascii="Times New Roman" w:hAnsi="Times New Roman" w:cs="Times New Roman"/>
          <w:sz w:val="24"/>
          <w:szCs w:val="24"/>
        </w:rPr>
        <w:t xml:space="preserve">Dalam penelitian ini, peneliti mengambil </w:t>
      </w:r>
      <w:r w:rsidRPr="00BE06F4">
        <w:rPr>
          <w:rFonts w:ascii="Times New Roman" w:hAnsi="Times New Roman" w:cs="Times New Roman"/>
          <w:sz w:val="24"/>
          <w:szCs w:val="24"/>
          <w:lang w:val="id-ID"/>
        </w:rPr>
        <w:t>1</w:t>
      </w:r>
      <w:r w:rsidRPr="00BE06F4">
        <w:rPr>
          <w:rFonts w:ascii="Times New Roman" w:hAnsi="Times New Roman" w:cs="Times New Roman"/>
          <w:sz w:val="24"/>
          <w:szCs w:val="24"/>
        </w:rPr>
        <w:t xml:space="preserve"> sampel kelas untuk dijadikan k</w:t>
      </w:r>
      <w:proofErr w:type="spellStart"/>
      <w:r w:rsidRPr="00BE06F4">
        <w:rPr>
          <w:rFonts w:ascii="Times New Roman" w:hAnsi="Times New Roman" w:cs="Times New Roman"/>
          <w:sz w:val="24"/>
          <w:szCs w:val="24"/>
          <w:lang w:val="id-ID"/>
        </w:rPr>
        <w:t>elas</w:t>
      </w:r>
      <w:proofErr w:type="spellEnd"/>
      <w:r w:rsidRPr="00BE06F4">
        <w:rPr>
          <w:rFonts w:ascii="Times New Roman" w:hAnsi="Times New Roman" w:cs="Times New Roman"/>
          <w:sz w:val="24"/>
          <w:szCs w:val="24"/>
          <w:lang w:val="id-ID"/>
        </w:rPr>
        <w:t xml:space="preserve"> penelitian</w:t>
      </w:r>
      <w:r w:rsidRPr="00BE06F4">
        <w:rPr>
          <w:rFonts w:ascii="Times New Roman" w:hAnsi="Times New Roman" w:cs="Times New Roman"/>
          <w:sz w:val="24"/>
          <w:szCs w:val="24"/>
        </w:rPr>
        <w:t>. Kegiatan pembelajaran yang akan dijelaskan adalah gambaran umum kegiatan pembelajaran dengan menggunakan</w:t>
      </w:r>
      <w:r w:rsidRPr="00BE06F4">
        <w:rPr>
          <w:rFonts w:ascii="Times New Roman" w:hAnsi="Times New Roman" w:cs="Times New Roman"/>
          <w:sz w:val="24"/>
          <w:szCs w:val="24"/>
          <w:lang w:val="id-ID"/>
        </w:rPr>
        <w:t xml:space="preserve"> piano pop </w:t>
      </w:r>
      <w:proofErr w:type="spellStart"/>
      <w:r w:rsidRPr="00BE06F4">
        <w:rPr>
          <w:rFonts w:ascii="Times New Roman" w:hAnsi="Times New Roman" w:cs="Times New Roman"/>
          <w:sz w:val="24"/>
          <w:szCs w:val="24"/>
          <w:lang w:val="id-ID"/>
        </w:rPr>
        <w:t>grade</w:t>
      </w:r>
      <w:proofErr w:type="spellEnd"/>
      <w:r w:rsidRPr="00BE06F4">
        <w:rPr>
          <w:rFonts w:ascii="Times New Roman" w:hAnsi="Times New Roman" w:cs="Times New Roman"/>
          <w:sz w:val="24"/>
          <w:szCs w:val="24"/>
          <w:lang w:val="id-ID"/>
        </w:rPr>
        <w:t xml:space="preserve"> I</w:t>
      </w:r>
      <w:r w:rsidRPr="00BE06F4">
        <w:rPr>
          <w:rFonts w:ascii="Times New Roman" w:hAnsi="Times New Roman" w:cs="Times New Roman"/>
          <w:i/>
          <w:sz w:val="24"/>
          <w:szCs w:val="24"/>
        </w:rPr>
        <w:t>.</w:t>
      </w:r>
    </w:p>
    <w:p w14:paraId="4218025C" w14:textId="77777777" w:rsidR="00A40818" w:rsidRDefault="00A40818" w:rsidP="00A40818">
      <w:pPr>
        <w:pStyle w:val="DaftarParagraf"/>
        <w:spacing w:line="360" w:lineRule="auto"/>
        <w:ind w:left="426" w:firstLine="283"/>
        <w:jc w:val="both"/>
        <w:rPr>
          <w:rFonts w:ascii="Times New Roman" w:hAnsi="Times New Roman" w:cs="Times New Roman"/>
          <w:sz w:val="24"/>
          <w:szCs w:val="24"/>
          <w:lang w:val="id-ID"/>
        </w:rPr>
      </w:pPr>
      <w:r w:rsidRPr="00BE06F4">
        <w:rPr>
          <w:rFonts w:ascii="Times New Roman" w:hAnsi="Times New Roman" w:cs="Times New Roman"/>
          <w:sz w:val="24"/>
          <w:szCs w:val="24"/>
          <w:lang w:val="id-ID"/>
        </w:rPr>
        <w:t xml:space="preserve">Berdasarkan hasil observasi awal yang dilakukan oleh peneliti di MI Miftahul Anwar, peneliti menemukan bahwa di sekolah ini masih kurang memfasilitasi siswa khususnya dalam bidang kesenian. Hal ini disebabkan karena pihak sekolah masih </w:t>
      </w:r>
      <w:proofErr w:type="spellStart"/>
      <w:r w:rsidRPr="00BE06F4">
        <w:rPr>
          <w:rFonts w:ascii="Times New Roman" w:hAnsi="Times New Roman" w:cs="Times New Roman"/>
          <w:sz w:val="24"/>
          <w:szCs w:val="24"/>
          <w:lang w:val="id-ID"/>
        </w:rPr>
        <w:t>mengaggap</w:t>
      </w:r>
      <w:proofErr w:type="spellEnd"/>
      <w:r w:rsidRPr="00BE06F4">
        <w:rPr>
          <w:rFonts w:ascii="Times New Roman" w:hAnsi="Times New Roman" w:cs="Times New Roman"/>
          <w:sz w:val="24"/>
          <w:szCs w:val="24"/>
          <w:lang w:val="id-ID"/>
        </w:rPr>
        <w:t xml:space="preserve"> sepele atau tidak penting kesenian. Hal yang diutamakan di sekolah ini adalah bidang akademiknya saja, sedangkan untuk keseniannya kurang diperhatikan. Selain itu, peneliti juga menemukan temuan bahwa siswa yang kurang dalam hal akademik justru memiliki potensi yang bagus dalam bidang kesenian, hal ini seharusnya bisa dikembangkan oleh </w:t>
      </w:r>
      <w:r w:rsidRPr="00BE06F4">
        <w:rPr>
          <w:rFonts w:ascii="Times New Roman" w:hAnsi="Times New Roman" w:cs="Times New Roman"/>
          <w:sz w:val="24"/>
          <w:szCs w:val="24"/>
          <w:lang w:val="id-ID"/>
        </w:rPr>
        <w:lastRenderedPageBreak/>
        <w:t>sekolah sebagai wadah atau tempat bagi siswa/i mengembangkan minat dan bakat yang mereka miliki.</w:t>
      </w:r>
    </w:p>
    <w:p w14:paraId="2E1F53AC" w14:textId="77777777" w:rsidR="00A40818" w:rsidRDefault="00A40818" w:rsidP="00A40818">
      <w:pPr>
        <w:pStyle w:val="DaftarParagraf"/>
        <w:spacing w:line="360" w:lineRule="auto"/>
        <w:ind w:left="426" w:firstLine="283"/>
        <w:jc w:val="both"/>
        <w:rPr>
          <w:rFonts w:ascii="Times New Roman" w:hAnsi="Times New Roman" w:cs="Times New Roman"/>
          <w:i/>
          <w:sz w:val="24"/>
          <w:szCs w:val="24"/>
          <w:lang w:val="id-ID"/>
        </w:rPr>
      </w:pPr>
      <w:r w:rsidRPr="00BE06F4">
        <w:rPr>
          <w:rFonts w:ascii="Times New Roman" w:hAnsi="Times New Roman" w:cs="Times New Roman"/>
          <w:sz w:val="24"/>
          <w:szCs w:val="24"/>
          <w:lang w:val="id-ID"/>
        </w:rPr>
        <w:t xml:space="preserve">Dari hasil </w:t>
      </w:r>
      <w:proofErr w:type="spellStart"/>
      <w:r w:rsidRPr="00BE06F4">
        <w:rPr>
          <w:rFonts w:ascii="Times New Roman" w:hAnsi="Times New Roman" w:cs="Times New Roman"/>
          <w:i/>
          <w:sz w:val="24"/>
          <w:szCs w:val="24"/>
          <w:lang w:val="id-ID"/>
        </w:rPr>
        <w:t>pretest</w:t>
      </w:r>
      <w:proofErr w:type="spellEnd"/>
      <w:r w:rsidRPr="00BE06F4">
        <w:rPr>
          <w:rFonts w:ascii="Times New Roman" w:hAnsi="Times New Roman" w:cs="Times New Roman"/>
          <w:i/>
          <w:sz w:val="24"/>
          <w:szCs w:val="24"/>
          <w:lang w:val="id-ID"/>
        </w:rPr>
        <w:t xml:space="preserve">, </w:t>
      </w:r>
      <w:r w:rsidRPr="00BE06F4">
        <w:rPr>
          <w:rFonts w:ascii="Times New Roman" w:hAnsi="Times New Roman" w:cs="Times New Roman"/>
          <w:sz w:val="24"/>
          <w:szCs w:val="24"/>
          <w:lang w:val="id-ID"/>
        </w:rPr>
        <w:t xml:space="preserve">diketahui bahwa rata-rata kemampuan </w:t>
      </w:r>
      <w:proofErr w:type="spellStart"/>
      <w:r w:rsidRPr="00BE06F4">
        <w:rPr>
          <w:rFonts w:ascii="Times New Roman" w:hAnsi="Times New Roman" w:cs="Times New Roman"/>
          <w:sz w:val="24"/>
          <w:szCs w:val="24"/>
          <w:lang w:val="id-ID"/>
        </w:rPr>
        <w:t>berfikir</w:t>
      </w:r>
      <w:proofErr w:type="spellEnd"/>
      <w:r w:rsidRPr="00BE06F4">
        <w:rPr>
          <w:rFonts w:ascii="Times New Roman" w:hAnsi="Times New Roman" w:cs="Times New Roman"/>
          <w:sz w:val="24"/>
          <w:szCs w:val="24"/>
          <w:lang w:val="id-ID"/>
        </w:rPr>
        <w:t xml:space="preserve"> kreatif siswa adalah 54,75. Sedangkan setelah perlakuan, rata-rata kemampuan </w:t>
      </w:r>
      <w:proofErr w:type="spellStart"/>
      <w:r w:rsidRPr="00BE06F4">
        <w:rPr>
          <w:rFonts w:ascii="Times New Roman" w:hAnsi="Times New Roman" w:cs="Times New Roman"/>
          <w:sz w:val="24"/>
          <w:szCs w:val="24"/>
          <w:lang w:val="id-ID"/>
        </w:rPr>
        <w:t>berikir</w:t>
      </w:r>
      <w:proofErr w:type="spellEnd"/>
      <w:r w:rsidRPr="00BE06F4">
        <w:rPr>
          <w:rFonts w:ascii="Times New Roman" w:hAnsi="Times New Roman" w:cs="Times New Roman"/>
          <w:sz w:val="24"/>
          <w:szCs w:val="24"/>
          <w:lang w:val="id-ID"/>
        </w:rPr>
        <w:t xml:space="preserve"> kreatif siswa berada pada nilai 72,75. Hasil penelitian menunjukkan bahwa pelajaran piano </w:t>
      </w:r>
      <w:proofErr w:type="spellStart"/>
      <w:r w:rsidRPr="00BE06F4">
        <w:rPr>
          <w:rFonts w:ascii="Times New Roman" w:hAnsi="Times New Roman" w:cs="Times New Roman"/>
          <w:sz w:val="24"/>
          <w:szCs w:val="24"/>
          <w:lang w:val="id-ID"/>
        </w:rPr>
        <w:t>po</w:t>
      </w:r>
      <w:proofErr w:type="spellEnd"/>
      <w:r w:rsidRPr="00BE06F4">
        <w:rPr>
          <w:rFonts w:ascii="Times New Roman" w:hAnsi="Times New Roman" w:cs="Times New Roman"/>
          <w:sz w:val="24"/>
          <w:szCs w:val="24"/>
          <w:lang w:val="id-ID"/>
        </w:rPr>
        <w:t xml:space="preserve"> </w:t>
      </w:r>
      <w:proofErr w:type="spellStart"/>
      <w:r w:rsidRPr="00BE06F4">
        <w:rPr>
          <w:rFonts w:ascii="Times New Roman" w:hAnsi="Times New Roman" w:cs="Times New Roman"/>
          <w:sz w:val="24"/>
          <w:szCs w:val="24"/>
          <w:lang w:val="id-ID"/>
        </w:rPr>
        <w:t>grade</w:t>
      </w:r>
      <w:proofErr w:type="spellEnd"/>
      <w:r w:rsidRPr="00BE06F4">
        <w:rPr>
          <w:rFonts w:ascii="Times New Roman" w:hAnsi="Times New Roman" w:cs="Times New Roman"/>
          <w:sz w:val="24"/>
          <w:szCs w:val="24"/>
          <w:lang w:val="id-ID"/>
        </w:rPr>
        <w:t xml:space="preserve"> I memiliki pengaruh yang signifikan terhadap kelancaran </w:t>
      </w:r>
      <w:proofErr w:type="spellStart"/>
      <w:r w:rsidRPr="00BE06F4">
        <w:rPr>
          <w:rFonts w:ascii="Times New Roman" w:hAnsi="Times New Roman" w:cs="Times New Roman"/>
          <w:sz w:val="24"/>
          <w:szCs w:val="24"/>
          <w:lang w:val="id-ID"/>
        </w:rPr>
        <w:t>berikir</w:t>
      </w:r>
      <w:proofErr w:type="spellEnd"/>
      <w:r w:rsidRPr="00BE06F4">
        <w:rPr>
          <w:rFonts w:ascii="Times New Roman" w:hAnsi="Times New Roman" w:cs="Times New Roman"/>
          <w:sz w:val="24"/>
          <w:szCs w:val="24"/>
          <w:lang w:val="id-ID"/>
        </w:rPr>
        <w:t xml:space="preserve"> kreatif siswa. pada </w:t>
      </w:r>
      <w:proofErr w:type="spellStart"/>
      <w:r w:rsidRPr="00BE06F4">
        <w:rPr>
          <w:rFonts w:ascii="Times New Roman" w:hAnsi="Times New Roman" w:cs="Times New Roman"/>
          <w:i/>
          <w:sz w:val="24"/>
          <w:szCs w:val="24"/>
          <w:lang w:val="id-ID"/>
        </w:rPr>
        <w:t>posttest</w:t>
      </w:r>
      <w:proofErr w:type="spellEnd"/>
      <w:r w:rsidRPr="00BE06F4">
        <w:rPr>
          <w:rFonts w:ascii="Times New Roman" w:hAnsi="Times New Roman" w:cs="Times New Roman"/>
          <w:i/>
          <w:sz w:val="24"/>
          <w:szCs w:val="24"/>
          <w:lang w:val="id-ID"/>
        </w:rPr>
        <w:t xml:space="preserve"> </w:t>
      </w:r>
      <w:r w:rsidRPr="00BE06F4">
        <w:rPr>
          <w:rFonts w:ascii="Times New Roman" w:hAnsi="Times New Roman" w:cs="Times New Roman"/>
          <w:sz w:val="24"/>
          <w:szCs w:val="24"/>
          <w:lang w:val="id-ID"/>
        </w:rPr>
        <w:t xml:space="preserve"> terlihat peningkatan jumlah ide yang dihasilkan siswa jika dibandingkan dengan </w:t>
      </w:r>
      <w:proofErr w:type="spellStart"/>
      <w:r w:rsidRPr="00BE06F4">
        <w:rPr>
          <w:rFonts w:ascii="Times New Roman" w:hAnsi="Times New Roman" w:cs="Times New Roman"/>
          <w:i/>
          <w:sz w:val="24"/>
          <w:szCs w:val="24"/>
          <w:lang w:val="id-ID"/>
        </w:rPr>
        <w:t>pretest</w:t>
      </w:r>
      <w:proofErr w:type="spellEnd"/>
      <w:r w:rsidRPr="00BE06F4">
        <w:rPr>
          <w:rFonts w:ascii="Times New Roman" w:hAnsi="Times New Roman" w:cs="Times New Roman"/>
          <w:i/>
          <w:sz w:val="24"/>
          <w:szCs w:val="24"/>
          <w:lang w:val="id-ID"/>
        </w:rPr>
        <w:t xml:space="preserve">. </w:t>
      </w:r>
    </w:p>
    <w:p w14:paraId="02D9B592" w14:textId="77777777" w:rsidR="00A40818" w:rsidRPr="00BE06F4" w:rsidRDefault="00A40818" w:rsidP="00A40818">
      <w:pPr>
        <w:pStyle w:val="DaftarParagraf"/>
        <w:spacing w:line="360" w:lineRule="auto"/>
        <w:ind w:left="426" w:firstLine="283"/>
        <w:jc w:val="both"/>
        <w:rPr>
          <w:rFonts w:ascii="Times New Roman" w:hAnsi="Times New Roman" w:cs="Times New Roman"/>
          <w:sz w:val="24"/>
          <w:szCs w:val="24"/>
          <w:lang w:val="id-ID"/>
        </w:rPr>
      </w:pPr>
      <w:r w:rsidRPr="00BE06F4">
        <w:rPr>
          <w:rFonts w:ascii="Times New Roman" w:hAnsi="Times New Roman" w:cs="Times New Roman"/>
          <w:sz w:val="24"/>
          <w:szCs w:val="24"/>
          <w:lang w:val="id-ID"/>
        </w:rPr>
        <w:t xml:space="preserve">Temuan penelitian ini menunjukkan bahwa pembelajaran piano pop </w:t>
      </w:r>
      <w:proofErr w:type="spellStart"/>
      <w:r w:rsidRPr="00BE06F4">
        <w:rPr>
          <w:rFonts w:ascii="Times New Roman" w:hAnsi="Times New Roman" w:cs="Times New Roman"/>
          <w:sz w:val="24"/>
          <w:szCs w:val="24"/>
          <w:lang w:val="id-ID"/>
        </w:rPr>
        <w:t>grade</w:t>
      </w:r>
      <w:proofErr w:type="spellEnd"/>
      <w:r w:rsidRPr="00BE06F4">
        <w:rPr>
          <w:rFonts w:ascii="Times New Roman" w:hAnsi="Times New Roman" w:cs="Times New Roman"/>
          <w:sz w:val="24"/>
          <w:szCs w:val="24"/>
          <w:lang w:val="id-ID"/>
        </w:rPr>
        <w:t xml:space="preserve"> I memiliki pengaruh terhadap peningkatan kemampuan </w:t>
      </w:r>
      <w:proofErr w:type="spellStart"/>
      <w:r w:rsidRPr="00BE06F4">
        <w:rPr>
          <w:rFonts w:ascii="Times New Roman" w:hAnsi="Times New Roman" w:cs="Times New Roman"/>
          <w:sz w:val="24"/>
          <w:szCs w:val="24"/>
          <w:lang w:val="id-ID"/>
        </w:rPr>
        <w:t>berfikir</w:t>
      </w:r>
      <w:proofErr w:type="spellEnd"/>
      <w:r w:rsidRPr="00BE06F4">
        <w:rPr>
          <w:rFonts w:ascii="Times New Roman" w:hAnsi="Times New Roman" w:cs="Times New Roman"/>
          <w:sz w:val="24"/>
          <w:szCs w:val="24"/>
          <w:lang w:val="id-ID"/>
        </w:rPr>
        <w:t xml:space="preserve"> kreatif siswa di MI Miftahul Anwar. Hal ini bisa dibuktikan dengan ditolaknya Ho dan diterimanya Ha penelitian. Beberapa faktor yang dapat menjelaskan temuan ini adalah:</w:t>
      </w:r>
    </w:p>
    <w:p w14:paraId="75174B79" w14:textId="77777777" w:rsidR="00A40818" w:rsidRPr="009E1BE1" w:rsidRDefault="00A40818" w:rsidP="00A40818">
      <w:pPr>
        <w:pStyle w:val="DaftarParagraf"/>
        <w:numPr>
          <w:ilvl w:val="1"/>
          <w:numId w:val="28"/>
        </w:numPr>
        <w:spacing w:line="360" w:lineRule="auto"/>
        <w:ind w:left="709"/>
        <w:jc w:val="both"/>
        <w:rPr>
          <w:rFonts w:ascii="Times New Roman" w:hAnsi="Times New Roman" w:cs="Times New Roman"/>
          <w:sz w:val="24"/>
          <w:szCs w:val="24"/>
          <w:lang w:val="id-ID"/>
        </w:rPr>
      </w:pPr>
      <w:r w:rsidRPr="009E1BE1">
        <w:rPr>
          <w:rFonts w:ascii="Times New Roman" w:hAnsi="Times New Roman" w:cs="Times New Roman"/>
          <w:sz w:val="24"/>
          <w:szCs w:val="24"/>
          <w:lang w:val="id-ID"/>
        </w:rPr>
        <w:t xml:space="preserve">Kelancaran </w:t>
      </w:r>
      <w:r w:rsidRPr="009E1BE1">
        <w:rPr>
          <w:rFonts w:ascii="Times New Roman" w:hAnsi="Times New Roman" w:cs="Times New Roman"/>
          <w:i/>
          <w:sz w:val="24"/>
          <w:szCs w:val="24"/>
          <w:lang w:val="id-ID"/>
        </w:rPr>
        <w:t>(</w:t>
      </w:r>
      <w:proofErr w:type="spellStart"/>
      <w:r w:rsidRPr="009E1BE1">
        <w:rPr>
          <w:rFonts w:ascii="Times New Roman" w:hAnsi="Times New Roman" w:cs="Times New Roman"/>
          <w:i/>
          <w:sz w:val="24"/>
          <w:szCs w:val="24"/>
          <w:lang w:val="id-ID"/>
        </w:rPr>
        <w:t>fluency</w:t>
      </w:r>
      <w:proofErr w:type="spellEnd"/>
      <w:r w:rsidRPr="009E1BE1">
        <w:rPr>
          <w:rFonts w:ascii="Times New Roman" w:hAnsi="Times New Roman" w:cs="Times New Roman"/>
          <w:i/>
          <w:sz w:val="24"/>
          <w:szCs w:val="24"/>
          <w:lang w:val="id-ID"/>
        </w:rPr>
        <w:t>)</w:t>
      </w:r>
    </w:p>
    <w:p w14:paraId="19B74BF6" w14:textId="77777777" w:rsidR="00A40818" w:rsidRPr="009E1BE1" w:rsidRDefault="00A40818" w:rsidP="00A40818">
      <w:pPr>
        <w:pStyle w:val="DaftarParagraf"/>
        <w:spacing w:line="360" w:lineRule="auto"/>
        <w:ind w:left="709"/>
        <w:jc w:val="both"/>
        <w:rPr>
          <w:rFonts w:ascii="Times New Roman" w:hAnsi="Times New Roman" w:cs="Times New Roman"/>
          <w:sz w:val="24"/>
          <w:szCs w:val="24"/>
          <w:lang w:val="id-ID"/>
        </w:rPr>
      </w:pPr>
      <w:r w:rsidRPr="009E1BE1">
        <w:rPr>
          <w:rFonts w:ascii="Times New Roman" w:hAnsi="Times New Roman" w:cs="Times New Roman"/>
          <w:sz w:val="24"/>
          <w:szCs w:val="24"/>
          <w:lang w:val="id-ID"/>
        </w:rPr>
        <w:t xml:space="preserve">Pembelajaran piano pop </w:t>
      </w:r>
      <w:proofErr w:type="spellStart"/>
      <w:r w:rsidRPr="009E1BE1">
        <w:rPr>
          <w:rFonts w:ascii="Times New Roman" w:hAnsi="Times New Roman" w:cs="Times New Roman"/>
          <w:sz w:val="24"/>
          <w:szCs w:val="24"/>
          <w:lang w:val="id-ID"/>
        </w:rPr>
        <w:t>grade</w:t>
      </w:r>
      <w:proofErr w:type="spellEnd"/>
      <w:r w:rsidRPr="009E1BE1">
        <w:rPr>
          <w:rFonts w:ascii="Times New Roman" w:hAnsi="Times New Roman" w:cs="Times New Roman"/>
          <w:sz w:val="24"/>
          <w:szCs w:val="24"/>
          <w:lang w:val="id-ID"/>
        </w:rPr>
        <w:t xml:space="preserve"> I mendorong siswa untuk menghasilkan banyak ide dalam bermain musik. Siswa diajarkan berbagai teknik bermain yang meningkatkan kemampuan mereka dalam menghasilkan variasi melodi dan harmoni, sehingga aspek kelancaran dalam </w:t>
      </w:r>
      <w:proofErr w:type="spellStart"/>
      <w:r w:rsidRPr="009E1BE1">
        <w:rPr>
          <w:rFonts w:ascii="Times New Roman" w:hAnsi="Times New Roman" w:cs="Times New Roman"/>
          <w:sz w:val="24"/>
          <w:szCs w:val="24"/>
          <w:lang w:val="id-ID"/>
        </w:rPr>
        <w:t>berfikir</w:t>
      </w:r>
      <w:proofErr w:type="spellEnd"/>
      <w:r w:rsidRPr="009E1BE1">
        <w:rPr>
          <w:rFonts w:ascii="Times New Roman" w:hAnsi="Times New Roman" w:cs="Times New Roman"/>
          <w:sz w:val="24"/>
          <w:szCs w:val="24"/>
          <w:lang w:val="id-ID"/>
        </w:rPr>
        <w:t xml:space="preserve"> kreatif meningkat. Hal ini sesuai dengan pendapat Munandar (2012) yang menyebutkan bahwa indikator dari kelancaran adalah </w:t>
      </w:r>
      <w:r w:rsidRPr="009E1BE1">
        <w:rPr>
          <w:rFonts w:ascii="Times New Roman" w:hAnsi="Times New Roman" w:cs="Times New Roman"/>
          <w:bCs/>
          <w:sz w:val="24"/>
          <w:szCs w:val="24"/>
          <w:lang w:val="id-ID"/>
        </w:rPr>
        <w:t>siswa dapat menemukan ide-ide jawaban untuk memecahkan masalah.</w:t>
      </w:r>
    </w:p>
    <w:p w14:paraId="27E9CF3F" w14:textId="77777777" w:rsidR="00A40818" w:rsidRPr="009E1BE1" w:rsidRDefault="00A40818" w:rsidP="00A40818">
      <w:pPr>
        <w:pStyle w:val="DaftarParagraf"/>
        <w:numPr>
          <w:ilvl w:val="1"/>
          <w:numId w:val="28"/>
        </w:numPr>
        <w:spacing w:line="360" w:lineRule="auto"/>
        <w:ind w:left="709"/>
        <w:jc w:val="both"/>
        <w:rPr>
          <w:rFonts w:ascii="Times New Roman" w:hAnsi="Times New Roman" w:cs="Times New Roman"/>
          <w:sz w:val="24"/>
          <w:szCs w:val="24"/>
          <w:lang w:val="id-ID"/>
        </w:rPr>
      </w:pPr>
      <w:r w:rsidRPr="009E1BE1">
        <w:rPr>
          <w:rFonts w:ascii="Times New Roman" w:hAnsi="Times New Roman" w:cs="Times New Roman"/>
          <w:sz w:val="24"/>
          <w:szCs w:val="24"/>
          <w:lang w:val="id-ID"/>
        </w:rPr>
        <w:t xml:space="preserve">Keluwesan </w:t>
      </w:r>
      <w:r w:rsidRPr="009E1BE1">
        <w:rPr>
          <w:rFonts w:ascii="Times New Roman" w:hAnsi="Times New Roman" w:cs="Times New Roman"/>
          <w:i/>
          <w:sz w:val="24"/>
          <w:szCs w:val="24"/>
          <w:lang w:val="id-ID"/>
        </w:rPr>
        <w:t>(</w:t>
      </w:r>
      <w:proofErr w:type="spellStart"/>
      <w:r w:rsidRPr="009E1BE1">
        <w:rPr>
          <w:rFonts w:ascii="Times New Roman" w:hAnsi="Times New Roman" w:cs="Times New Roman"/>
          <w:i/>
          <w:sz w:val="24"/>
          <w:szCs w:val="24"/>
          <w:lang w:val="id-ID"/>
        </w:rPr>
        <w:t>flexibility</w:t>
      </w:r>
      <w:proofErr w:type="spellEnd"/>
      <w:r w:rsidRPr="009E1BE1">
        <w:rPr>
          <w:rFonts w:ascii="Times New Roman" w:hAnsi="Times New Roman" w:cs="Times New Roman"/>
          <w:i/>
          <w:sz w:val="24"/>
          <w:szCs w:val="24"/>
          <w:lang w:val="id-ID"/>
        </w:rPr>
        <w:t>)</w:t>
      </w:r>
    </w:p>
    <w:p w14:paraId="4FC0642D" w14:textId="77777777" w:rsidR="00A40818" w:rsidRPr="009E1BE1" w:rsidRDefault="00A40818" w:rsidP="00A40818">
      <w:pPr>
        <w:pStyle w:val="DaftarParagraf"/>
        <w:spacing w:line="360" w:lineRule="auto"/>
        <w:ind w:left="709"/>
        <w:jc w:val="both"/>
        <w:rPr>
          <w:rFonts w:ascii="Times New Roman" w:hAnsi="Times New Roman" w:cs="Times New Roman"/>
          <w:sz w:val="24"/>
          <w:szCs w:val="24"/>
          <w:lang w:val="id-ID"/>
        </w:rPr>
      </w:pPr>
      <w:r w:rsidRPr="009E1BE1">
        <w:rPr>
          <w:rFonts w:ascii="Times New Roman" w:hAnsi="Times New Roman" w:cs="Times New Roman"/>
          <w:sz w:val="24"/>
          <w:szCs w:val="24"/>
          <w:lang w:val="id-ID"/>
        </w:rPr>
        <w:t xml:space="preserve">Keluwesan </w:t>
      </w:r>
      <w:proofErr w:type="spellStart"/>
      <w:r w:rsidRPr="009E1BE1">
        <w:rPr>
          <w:rFonts w:ascii="Times New Roman" w:hAnsi="Times New Roman" w:cs="Times New Roman"/>
          <w:sz w:val="24"/>
          <w:szCs w:val="24"/>
          <w:lang w:val="id-ID"/>
        </w:rPr>
        <w:t>berfikir</w:t>
      </w:r>
      <w:proofErr w:type="spellEnd"/>
      <w:r w:rsidRPr="009E1BE1">
        <w:rPr>
          <w:rFonts w:ascii="Times New Roman" w:hAnsi="Times New Roman" w:cs="Times New Roman"/>
          <w:sz w:val="24"/>
          <w:szCs w:val="24"/>
          <w:lang w:val="id-ID"/>
        </w:rPr>
        <w:t xml:space="preserve"> kreatif juga mengalami peningkatan yang signifikan. Keluwesan diukur </w:t>
      </w:r>
      <w:proofErr w:type="spellStart"/>
      <w:r w:rsidRPr="009E1BE1">
        <w:rPr>
          <w:rFonts w:ascii="Times New Roman" w:hAnsi="Times New Roman" w:cs="Times New Roman"/>
          <w:sz w:val="24"/>
          <w:szCs w:val="24"/>
          <w:lang w:val="id-ID"/>
        </w:rPr>
        <w:t>mellaui</w:t>
      </w:r>
      <w:proofErr w:type="spellEnd"/>
      <w:r w:rsidRPr="009E1BE1">
        <w:rPr>
          <w:rFonts w:ascii="Times New Roman" w:hAnsi="Times New Roman" w:cs="Times New Roman"/>
          <w:sz w:val="24"/>
          <w:szCs w:val="24"/>
          <w:lang w:val="id-ID"/>
        </w:rPr>
        <w:t xml:space="preserve"> </w:t>
      </w:r>
      <w:proofErr w:type="spellStart"/>
      <w:r w:rsidRPr="009E1BE1">
        <w:rPr>
          <w:rFonts w:ascii="Times New Roman" w:hAnsi="Times New Roman" w:cs="Times New Roman"/>
          <w:sz w:val="24"/>
          <w:szCs w:val="24"/>
          <w:lang w:val="id-ID"/>
        </w:rPr>
        <w:t>kemmapuan</w:t>
      </w:r>
      <w:proofErr w:type="spellEnd"/>
      <w:r w:rsidRPr="009E1BE1">
        <w:rPr>
          <w:rFonts w:ascii="Times New Roman" w:hAnsi="Times New Roman" w:cs="Times New Roman"/>
          <w:sz w:val="24"/>
          <w:szCs w:val="24"/>
          <w:lang w:val="id-ID"/>
        </w:rPr>
        <w:t xml:space="preserve"> siswa untuk berpindah dari satu ide ke ide lain yang berbeda. Pembelajaran piano pop </w:t>
      </w:r>
      <w:proofErr w:type="spellStart"/>
      <w:r w:rsidRPr="009E1BE1">
        <w:rPr>
          <w:rFonts w:ascii="Times New Roman" w:hAnsi="Times New Roman" w:cs="Times New Roman"/>
          <w:sz w:val="24"/>
          <w:szCs w:val="24"/>
          <w:lang w:val="id-ID"/>
        </w:rPr>
        <w:t>grade</w:t>
      </w:r>
      <w:proofErr w:type="spellEnd"/>
      <w:r w:rsidRPr="009E1BE1">
        <w:rPr>
          <w:rFonts w:ascii="Times New Roman" w:hAnsi="Times New Roman" w:cs="Times New Roman"/>
          <w:sz w:val="24"/>
          <w:szCs w:val="24"/>
          <w:lang w:val="id-ID"/>
        </w:rPr>
        <w:t xml:space="preserve"> I mengharuskan siswa untuk beradaptasi dengan berbagai genre dan gaya bermain. Hal ini melatih siswa untuk </w:t>
      </w:r>
      <w:proofErr w:type="spellStart"/>
      <w:r w:rsidRPr="009E1BE1">
        <w:rPr>
          <w:rFonts w:ascii="Times New Roman" w:hAnsi="Times New Roman" w:cs="Times New Roman"/>
          <w:sz w:val="24"/>
          <w:szCs w:val="24"/>
          <w:lang w:val="id-ID"/>
        </w:rPr>
        <w:t>berfikir</w:t>
      </w:r>
      <w:proofErr w:type="spellEnd"/>
      <w:r w:rsidRPr="009E1BE1">
        <w:rPr>
          <w:rFonts w:ascii="Times New Roman" w:hAnsi="Times New Roman" w:cs="Times New Roman"/>
          <w:sz w:val="24"/>
          <w:szCs w:val="24"/>
          <w:lang w:val="id-ID"/>
        </w:rPr>
        <w:t xml:space="preserve"> fleksibel, menerima perubahan, dan mencoba pendekatan baru dalam bermain musik, yang berdampak positif pada keluwesan </w:t>
      </w:r>
      <w:proofErr w:type="spellStart"/>
      <w:r w:rsidRPr="009E1BE1">
        <w:rPr>
          <w:rFonts w:ascii="Times New Roman" w:hAnsi="Times New Roman" w:cs="Times New Roman"/>
          <w:sz w:val="24"/>
          <w:szCs w:val="24"/>
          <w:lang w:val="id-ID"/>
        </w:rPr>
        <w:t>berfikir</w:t>
      </w:r>
      <w:proofErr w:type="spellEnd"/>
      <w:r w:rsidRPr="009E1BE1">
        <w:rPr>
          <w:rFonts w:ascii="Times New Roman" w:hAnsi="Times New Roman" w:cs="Times New Roman"/>
          <w:sz w:val="24"/>
          <w:szCs w:val="24"/>
          <w:lang w:val="id-ID"/>
        </w:rPr>
        <w:t xml:space="preserve"> mereka. Sejalan dengan yang dijelaskan oleh </w:t>
      </w:r>
      <w:proofErr w:type="spellStart"/>
      <w:r w:rsidRPr="009E1BE1">
        <w:rPr>
          <w:rFonts w:ascii="Times New Roman" w:hAnsi="Times New Roman" w:cs="Times New Roman"/>
          <w:sz w:val="24"/>
          <w:szCs w:val="24"/>
          <w:lang w:val="id-ID"/>
        </w:rPr>
        <w:t>Minandar</w:t>
      </w:r>
      <w:proofErr w:type="spellEnd"/>
      <w:r w:rsidRPr="009E1BE1">
        <w:rPr>
          <w:rFonts w:ascii="Times New Roman" w:hAnsi="Times New Roman" w:cs="Times New Roman"/>
          <w:sz w:val="24"/>
          <w:szCs w:val="24"/>
          <w:lang w:val="id-ID"/>
        </w:rPr>
        <w:t xml:space="preserve"> (2012), k</w:t>
      </w:r>
      <w:r w:rsidRPr="009E1BE1">
        <w:rPr>
          <w:rFonts w:ascii="Times New Roman" w:hAnsi="Times New Roman" w:cs="Times New Roman"/>
          <w:bCs/>
          <w:sz w:val="24"/>
          <w:szCs w:val="24"/>
          <w:lang w:val="id-ID"/>
        </w:rPr>
        <w:t>etercapaian indikator keluwesan adalah siswa dapat memberikan solusi yang variatif.</w:t>
      </w:r>
    </w:p>
    <w:p w14:paraId="22CFE658" w14:textId="77777777" w:rsidR="00A40818" w:rsidRPr="009E1BE1" w:rsidRDefault="00A40818" w:rsidP="00A40818">
      <w:pPr>
        <w:pStyle w:val="DaftarParagraf"/>
        <w:numPr>
          <w:ilvl w:val="1"/>
          <w:numId w:val="28"/>
        </w:numPr>
        <w:spacing w:line="360" w:lineRule="auto"/>
        <w:ind w:left="709"/>
        <w:jc w:val="both"/>
        <w:rPr>
          <w:rFonts w:ascii="Times New Roman" w:hAnsi="Times New Roman" w:cs="Times New Roman"/>
          <w:sz w:val="24"/>
          <w:szCs w:val="24"/>
          <w:lang w:val="id-ID"/>
        </w:rPr>
      </w:pPr>
      <w:r w:rsidRPr="009E1BE1">
        <w:rPr>
          <w:rFonts w:ascii="Times New Roman" w:hAnsi="Times New Roman" w:cs="Times New Roman"/>
          <w:sz w:val="24"/>
          <w:szCs w:val="24"/>
          <w:lang w:val="id-ID"/>
        </w:rPr>
        <w:t xml:space="preserve">Orisinalitas </w:t>
      </w:r>
      <w:r w:rsidRPr="009E1BE1">
        <w:rPr>
          <w:rFonts w:ascii="Times New Roman" w:hAnsi="Times New Roman" w:cs="Times New Roman"/>
          <w:i/>
          <w:sz w:val="24"/>
          <w:szCs w:val="24"/>
          <w:lang w:val="id-ID"/>
        </w:rPr>
        <w:t>(</w:t>
      </w:r>
      <w:proofErr w:type="spellStart"/>
      <w:r w:rsidRPr="009E1BE1">
        <w:rPr>
          <w:rFonts w:ascii="Times New Roman" w:hAnsi="Times New Roman" w:cs="Times New Roman"/>
          <w:i/>
          <w:sz w:val="24"/>
          <w:szCs w:val="24"/>
          <w:lang w:val="id-ID"/>
        </w:rPr>
        <w:t>originality</w:t>
      </w:r>
      <w:proofErr w:type="spellEnd"/>
      <w:r w:rsidRPr="009E1BE1">
        <w:rPr>
          <w:rFonts w:ascii="Times New Roman" w:hAnsi="Times New Roman" w:cs="Times New Roman"/>
          <w:i/>
          <w:sz w:val="24"/>
          <w:szCs w:val="24"/>
          <w:lang w:val="id-ID"/>
        </w:rPr>
        <w:t>)</w:t>
      </w:r>
    </w:p>
    <w:p w14:paraId="1CC48933" w14:textId="77777777" w:rsidR="00A40818" w:rsidRPr="009E1BE1" w:rsidRDefault="00A40818" w:rsidP="00A40818">
      <w:pPr>
        <w:pStyle w:val="DaftarParagraf"/>
        <w:spacing w:line="360" w:lineRule="auto"/>
        <w:ind w:left="709"/>
        <w:jc w:val="both"/>
        <w:rPr>
          <w:rFonts w:ascii="Times New Roman" w:hAnsi="Times New Roman" w:cs="Times New Roman"/>
          <w:sz w:val="24"/>
          <w:szCs w:val="24"/>
          <w:lang w:val="id-ID"/>
        </w:rPr>
      </w:pPr>
      <w:r w:rsidRPr="009E1BE1">
        <w:rPr>
          <w:rFonts w:ascii="Times New Roman" w:hAnsi="Times New Roman" w:cs="Times New Roman"/>
          <w:sz w:val="24"/>
          <w:szCs w:val="24"/>
          <w:lang w:val="id-ID"/>
        </w:rPr>
        <w:lastRenderedPageBreak/>
        <w:t xml:space="preserve">Melalui improvisasi dan komposisi sederhana, siswa didorong untuk mengembangkan ide-ide musik yang unik dan orisinal. Pembelajaran </w:t>
      </w:r>
      <w:proofErr w:type="spellStart"/>
      <w:r w:rsidRPr="009E1BE1">
        <w:rPr>
          <w:rFonts w:ascii="Times New Roman" w:hAnsi="Times New Roman" w:cs="Times New Roman"/>
          <w:sz w:val="24"/>
          <w:szCs w:val="24"/>
          <w:lang w:val="id-ID"/>
        </w:rPr>
        <w:t>poani</w:t>
      </w:r>
      <w:proofErr w:type="spellEnd"/>
      <w:r w:rsidRPr="009E1BE1">
        <w:rPr>
          <w:rFonts w:ascii="Times New Roman" w:hAnsi="Times New Roman" w:cs="Times New Roman"/>
          <w:sz w:val="24"/>
          <w:szCs w:val="24"/>
          <w:lang w:val="id-ID"/>
        </w:rPr>
        <w:t xml:space="preserve"> pop memberikan ruang bagi siswa untuk </w:t>
      </w:r>
      <w:proofErr w:type="spellStart"/>
      <w:r w:rsidRPr="009E1BE1">
        <w:rPr>
          <w:rFonts w:ascii="Times New Roman" w:hAnsi="Times New Roman" w:cs="Times New Roman"/>
          <w:sz w:val="24"/>
          <w:szCs w:val="24"/>
          <w:lang w:val="id-ID"/>
        </w:rPr>
        <w:t>mengekplorasi</w:t>
      </w:r>
      <w:proofErr w:type="spellEnd"/>
      <w:r w:rsidRPr="009E1BE1">
        <w:rPr>
          <w:rFonts w:ascii="Times New Roman" w:hAnsi="Times New Roman" w:cs="Times New Roman"/>
          <w:sz w:val="24"/>
          <w:szCs w:val="24"/>
          <w:lang w:val="id-ID"/>
        </w:rPr>
        <w:t xml:space="preserve"> kreativitas mereka tanpa batasan yang ketat, sehingga meningkatkan kemampuan mereka dalam menghasilkan gagasan orisinal. Sejalan dengan yang dipaparkan oleh Munandar (2012), ketercapaian indikator orisinalitas adalah</w:t>
      </w:r>
      <w:r w:rsidRPr="009E1BE1">
        <w:rPr>
          <w:rFonts w:ascii="Times New Roman" w:hAnsi="Times New Roman" w:cs="Times New Roman"/>
          <w:bCs/>
          <w:sz w:val="24"/>
          <w:szCs w:val="24"/>
          <w:lang w:val="id-ID"/>
        </w:rPr>
        <w:t xml:space="preserve"> siswa dapat menghasilkan jawaban yang unik menggunakan kata-kata sendiri atau bahasa yang mudah dipahami.</w:t>
      </w:r>
    </w:p>
    <w:p w14:paraId="3AD02B17" w14:textId="77777777" w:rsidR="00A40818" w:rsidRPr="009E1BE1" w:rsidRDefault="00A40818" w:rsidP="00A40818">
      <w:pPr>
        <w:pStyle w:val="DaftarParagraf"/>
        <w:numPr>
          <w:ilvl w:val="1"/>
          <w:numId w:val="28"/>
        </w:numPr>
        <w:spacing w:line="360" w:lineRule="auto"/>
        <w:ind w:left="709"/>
        <w:jc w:val="both"/>
        <w:rPr>
          <w:rFonts w:ascii="Times New Roman" w:hAnsi="Times New Roman" w:cs="Times New Roman"/>
          <w:sz w:val="24"/>
          <w:szCs w:val="24"/>
          <w:lang w:val="id-ID"/>
        </w:rPr>
      </w:pPr>
      <w:r w:rsidRPr="009E1BE1">
        <w:rPr>
          <w:rFonts w:ascii="Times New Roman" w:hAnsi="Times New Roman" w:cs="Times New Roman"/>
          <w:sz w:val="24"/>
          <w:szCs w:val="24"/>
          <w:lang w:val="id-ID"/>
        </w:rPr>
        <w:t xml:space="preserve">Elaborasi </w:t>
      </w:r>
      <w:r w:rsidRPr="009E1BE1">
        <w:rPr>
          <w:rFonts w:ascii="Times New Roman" w:hAnsi="Times New Roman" w:cs="Times New Roman"/>
          <w:i/>
          <w:sz w:val="24"/>
          <w:szCs w:val="24"/>
          <w:lang w:val="id-ID"/>
        </w:rPr>
        <w:t>(</w:t>
      </w:r>
      <w:proofErr w:type="spellStart"/>
      <w:r w:rsidRPr="009E1BE1">
        <w:rPr>
          <w:rFonts w:ascii="Times New Roman" w:hAnsi="Times New Roman" w:cs="Times New Roman"/>
          <w:i/>
          <w:sz w:val="24"/>
          <w:szCs w:val="24"/>
          <w:lang w:val="id-ID"/>
        </w:rPr>
        <w:t>elaboration</w:t>
      </w:r>
      <w:proofErr w:type="spellEnd"/>
      <w:r w:rsidRPr="009E1BE1">
        <w:rPr>
          <w:rFonts w:ascii="Times New Roman" w:hAnsi="Times New Roman" w:cs="Times New Roman"/>
          <w:i/>
          <w:sz w:val="24"/>
          <w:szCs w:val="24"/>
          <w:lang w:val="id-ID"/>
        </w:rPr>
        <w:t>)</w:t>
      </w:r>
    </w:p>
    <w:p w14:paraId="5F11E8B8" w14:textId="77777777" w:rsidR="00A40818" w:rsidRDefault="00A40818" w:rsidP="00A40818">
      <w:pPr>
        <w:pStyle w:val="DaftarParagraf"/>
        <w:spacing w:line="360" w:lineRule="auto"/>
        <w:ind w:left="709"/>
        <w:jc w:val="both"/>
        <w:rPr>
          <w:rFonts w:ascii="Times New Roman" w:hAnsi="Times New Roman" w:cs="Times New Roman"/>
          <w:bCs/>
          <w:sz w:val="24"/>
          <w:szCs w:val="24"/>
          <w:lang w:val="id-ID"/>
        </w:rPr>
      </w:pPr>
      <w:r w:rsidRPr="009E1BE1">
        <w:rPr>
          <w:rFonts w:ascii="Times New Roman" w:hAnsi="Times New Roman" w:cs="Times New Roman"/>
          <w:sz w:val="24"/>
          <w:szCs w:val="24"/>
          <w:lang w:val="id-ID"/>
        </w:rPr>
        <w:t xml:space="preserve">Kemampuan untuk memperluas dan mengembangkan ide juga meningkat melalui latihan-latihan yang menuntut siswa untuk memperkaya permainan musik mereka dengan detail dan variasi yang lebih kompleks. </w:t>
      </w:r>
      <w:proofErr w:type="spellStart"/>
      <w:r w:rsidRPr="009E1BE1">
        <w:rPr>
          <w:rFonts w:ascii="Times New Roman" w:hAnsi="Times New Roman" w:cs="Times New Roman"/>
          <w:sz w:val="24"/>
          <w:szCs w:val="24"/>
          <w:lang w:val="id-ID"/>
        </w:rPr>
        <w:t>Pembelajran</w:t>
      </w:r>
      <w:proofErr w:type="spellEnd"/>
      <w:r w:rsidRPr="009E1BE1">
        <w:rPr>
          <w:rFonts w:ascii="Times New Roman" w:hAnsi="Times New Roman" w:cs="Times New Roman"/>
          <w:sz w:val="24"/>
          <w:szCs w:val="24"/>
          <w:lang w:val="id-ID"/>
        </w:rPr>
        <w:t xml:space="preserve"> piano pop </w:t>
      </w:r>
      <w:proofErr w:type="spellStart"/>
      <w:r w:rsidRPr="009E1BE1">
        <w:rPr>
          <w:rFonts w:ascii="Times New Roman" w:hAnsi="Times New Roman" w:cs="Times New Roman"/>
          <w:sz w:val="24"/>
          <w:szCs w:val="24"/>
          <w:lang w:val="id-ID"/>
        </w:rPr>
        <w:t>grade</w:t>
      </w:r>
      <w:proofErr w:type="spellEnd"/>
      <w:r w:rsidRPr="009E1BE1">
        <w:rPr>
          <w:rFonts w:ascii="Times New Roman" w:hAnsi="Times New Roman" w:cs="Times New Roman"/>
          <w:sz w:val="24"/>
          <w:szCs w:val="24"/>
          <w:lang w:val="id-ID"/>
        </w:rPr>
        <w:t xml:space="preserve"> I mendorong siswa untuk </w:t>
      </w:r>
      <w:proofErr w:type="spellStart"/>
      <w:r w:rsidRPr="009E1BE1">
        <w:rPr>
          <w:rFonts w:ascii="Times New Roman" w:hAnsi="Times New Roman" w:cs="Times New Roman"/>
          <w:sz w:val="24"/>
          <w:szCs w:val="24"/>
          <w:lang w:val="id-ID"/>
        </w:rPr>
        <w:t>berfikir</w:t>
      </w:r>
      <w:proofErr w:type="spellEnd"/>
      <w:r w:rsidRPr="009E1BE1">
        <w:rPr>
          <w:rFonts w:ascii="Times New Roman" w:hAnsi="Times New Roman" w:cs="Times New Roman"/>
          <w:sz w:val="24"/>
          <w:szCs w:val="24"/>
          <w:lang w:val="id-ID"/>
        </w:rPr>
        <w:t xml:space="preserve"> lebih mendalam dan kritis dalam mengembangkan ide-ide musik. Hal ini sejalan dengan yang dijelaskan Munandar (2012) bahwa ketercapaian elaborasi adalah </w:t>
      </w:r>
      <w:r w:rsidRPr="009E1BE1">
        <w:rPr>
          <w:rFonts w:ascii="Times New Roman" w:hAnsi="Times New Roman" w:cs="Times New Roman"/>
          <w:bCs/>
          <w:sz w:val="24"/>
          <w:szCs w:val="24"/>
          <w:lang w:val="id-ID"/>
        </w:rPr>
        <w:t>siswa dapat memperluas suatu gagasan atau menguraikan secara rinci suatu jawaban.</w:t>
      </w:r>
    </w:p>
    <w:p w14:paraId="4D19D31A" w14:textId="77777777" w:rsidR="00A40818" w:rsidRDefault="00A40818" w:rsidP="00A40818">
      <w:pPr>
        <w:pStyle w:val="DaftarParagraf"/>
        <w:spacing w:line="360" w:lineRule="auto"/>
        <w:ind w:left="284" w:firstLine="425"/>
        <w:jc w:val="both"/>
        <w:rPr>
          <w:rFonts w:ascii="Times New Roman" w:hAnsi="Times New Roman" w:cs="Times New Roman"/>
          <w:sz w:val="24"/>
          <w:szCs w:val="24"/>
          <w:lang w:val="id-ID"/>
        </w:rPr>
      </w:pPr>
      <w:r w:rsidRPr="009E1BE1">
        <w:rPr>
          <w:rFonts w:ascii="Times New Roman" w:hAnsi="Times New Roman" w:cs="Times New Roman"/>
          <w:sz w:val="24"/>
          <w:szCs w:val="24"/>
          <w:lang w:val="id-ID"/>
        </w:rPr>
        <w:t xml:space="preserve">Temuan ini sejalan dengan penelitian sebelumnya yang menunjukkan bahwa pendidikan musik dapat meningkatkan keterampilan </w:t>
      </w:r>
      <w:proofErr w:type="spellStart"/>
      <w:r w:rsidRPr="009E1BE1">
        <w:rPr>
          <w:rFonts w:ascii="Times New Roman" w:hAnsi="Times New Roman" w:cs="Times New Roman"/>
          <w:sz w:val="24"/>
          <w:szCs w:val="24"/>
          <w:lang w:val="id-ID"/>
        </w:rPr>
        <w:t>kogniti</w:t>
      </w:r>
      <w:proofErr w:type="spellEnd"/>
      <w:r w:rsidRPr="009E1BE1">
        <w:rPr>
          <w:rFonts w:ascii="Times New Roman" w:hAnsi="Times New Roman" w:cs="Times New Roman"/>
          <w:sz w:val="24"/>
          <w:szCs w:val="24"/>
          <w:lang w:val="id-ID"/>
        </w:rPr>
        <w:t xml:space="preserve"> dan kreativitas. Misalnya, penelitian yang dilakukan oleh Wulandari, dkk. (2021) yang menunjukkan bahwa siswa yang terlibat dalam pelajaran musik menunjukkan peningkatan yang signifikan dalam tes kreativitas dibandingkan dengan siswa yang tidak terlibat dalam pelajaran musik. Penelitian ini memperkuat argumen bahwa musik, khususnya piano pop </w:t>
      </w:r>
      <w:proofErr w:type="spellStart"/>
      <w:r w:rsidRPr="009E1BE1">
        <w:rPr>
          <w:rFonts w:ascii="Times New Roman" w:hAnsi="Times New Roman" w:cs="Times New Roman"/>
          <w:sz w:val="24"/>
          <w:szCs w:val="24"/>
          <w:lang w:val="id-ID"/>
        </w:rPr>
        <w:t>grade</w:t>
      </w:r>
      <w:proofErr w:type="spellEnd"/>
      <w:r w:rsidRPr="009E1BE1">
        <w:rPr>
          <w:rFonts w:ascii="Times New Roman" w:hAnsi="Times New Roman" w:cs="Times New Roman"/>
          <w:sz w:val="24"/>
          <w:szCs w:val="24"/>
          <w:lang w:val="id-ID"/>
        </w:rPr>
        <w:t xml:space="preserve"> I, dapat menjadi alat yang efektif dalam pengembangan </w:t>
      </w:r>
      <w:proofErr w:type="spellStart"/>
      <w:r w:rsidRPr="009E1BE1">
        <w:rPr>
          <w:rFonts w:ascii="Times New Roman" w:hAnsi="Times New Roman" w:cs="Times New Roman"/>
          <w:sz w:val="24"/>
          <w:szCs w:val="24"/>
          <w:lang w:val="id-ID"/>
        </w:rPr>
        <w:t>kemmapuan</w:t>
      </w:r>
      <w:proofErr w:type="spellEnd"/>
      <w:r w:rsidRPr="009E1BE1">
        <w:rPr>
          <w:rFonts w:ascii="Times New Roman" w:hAnsi="Times New Roman" w:cs="Times New Roman"/>
          <w:sz w:val="24"/>
          <w:szCs w:val="24"/>
          <w:lang w:val="id-ID"/>
        </w:rPr>
        <w:t xml:space="preserve"> </w:t>
      </w:r>
      <w:proofErr w:type="spellStart"/>
      <w:r w:rsidRPr="009E1BE1">
        <w:rPr>
          <w:rFonts w:ascii="Times New Roman" w:hAnsi="Times New Roman" w:cs="Times New Roman"/>
          <w:sz w:val="24"/>
          <w:szCs w:val="24"/>
          <w:lang w:val="id-ID"/>
        </w:rPr>
        <w:t>berikir</w:t>
      </w:r>
      <w:proofErr w:type="spellEnd"/>
      <w:r w:rsidRPr="009E1BE1">
        <w:rPr>
          <w:rFonts w:ascii="Times New Roman" w:hAnsi="Times New Roman" w:cs="Times New Roman"/>
          <w:sz w:val="24"/>
          <w:szCs w:val="24"/>
          <w:lang w:val="id-ID"/>
        </w:rPr>
        <w:t xml:space="preserve"> kreatif. </w:t>
      </w:r>
    </w:p>
    <w:p w14:paraId="72C47ABD" w14:textId="77777777" w:rsidR="00A40818" w:rsidRPr="009E1BE1" w:rsidRDefault="00A40818" w:rsidP="00A40818">
      <w:pPr>
        <w:pStyle w:val="DaftarParagraf"/>
        <w:spacing w:line="360" w:lineRule="auto"/>
        <w:ind w:left="284" w:firstLine="425"/>
        <w:jc w:val="both"/>
        <w:rPr>
          <w:rFonts w:ascii="Times New Roman" w:hAnsi="Times New Roman" w:cs="Times New Roman"/>
          <w:sz w:val="24"/>
          <w:szCs w:val="24"/>
          <w:lang w:val="id-ID"/>
        </w:rPr>
      </w:pPr>
      <w:r w:rsidRPr="009E1BE1">
        <w:rPr>
          <w:rFonts w:ascii="Times New Roman" w:hAnsi="Times New Roman" w:cs="Times New Roman"/>
          <w:sz w:val="24"/>
          <w:szCs w:val="24"/>
          <w:lang w:val="id-ID"/>
        </w:rPr>
        <w:t xml:space="preserve">Hasil penelitian ini memiliki beberapa implikasi penting bagi pendidikan di MI Miftahul Anwar, </w:t>
      </w:r>
      <w:proofErr w:type="spellStart"/>
      <w:r w:rsidRPr="009E1BE1">
        <w:rPr>
          <w:rFonts w:ascii="Times New Roman" w:hAnsi="Times New Roman" w:cs="Times New Roman"/>
          <w:sz w:val="24"/>
          <w:szCs w:val="24"/>
          <w:lang w:val="id-ID"/>
        </w:rPr>
        <w:t>diantaranya</w:t>
      </w:r>
      <w:proofErr w:type="spellEnd"/>
      <w:r w:rsidRPr="009E1BE1">
        <w:rPr>
          <w:rFonts w:ascii="Times New Roman" w:hAnsi="Times New Roman" w:cs="Times New Roman"/>
          <w:sz w:val="24"/>
          <w:szCs w:val="24"/>
          <w:lang w:val="id-ID"/>
        </w:rPr>
        <w:t xml:space="preserve"> adalah:</w:t>
      </w:r>
    </w:p>
    <w:p w14:paraId="76A58CE2" w14:textId="77777777" w:rsidR="00A40818" w:rsidRPr="009E1BE1" w:rsidRDefault="00A40818" w:rsidP="00A40818">
      <w:pPr>
        <w:pStyle w:val="DaftarParagraf"/>
        <w:numPr>
          <w:ilvl w:val="0"/>
          <w:numId w:val="33"/>
        </w:numPr>
        <w:spacing w:line="360" w:lineRule="auto"/>
        <w:ind w:left="709"/>
        <w:jc w:val="both"/>
        <w:rPr>
          <w:rFonts w:ascii="Times New Roman" w:hAnsi="Times New Roman" w:cs="Times New Roman"/>
          <w:sz w:val="24"/>
          <w:szCs w:val="24"/>
          <w:lang w:val="id-ID"/>
        </w:rPr>
      </w:pPr>
      <w:r w:rsidRPr="009E1BE1">
        <w:rPr>
          <w:rFonts w:ascii="Times New Roman" w:hAnsi="Times New Roman" w:cs="Times New Roman"/>
          <w:sz w:val="24"/>
          <w:szCs w:val="24"/>
          <w:lang w:val="id-ID"/>
        </w:rPr>
        <w:t>Peningkatan kurikulum</w:t>
      </w:r>
    </w:p>
    <w:p w14:paraId="481AAD6B" w14:textId="77777777" w:rsidR="00A40818" w:rsidRPr="009E1BE1" w:rsidRDefault="00A40818" w:rsidP="00A40818">
      <w:pPr>
        <w:pStyle w:val="DaftarParagraf"/>
        <w:spacing w:line="360" w:lineRule="auto"/>
        <w:ind w:left="709"/>
        <w:jc w:val="both"/>
        <w:rPr>
          <w:rFonts w:ascii="Times New Roman" w:hAnsi="Times New Roman" w:cs="Times New Roman"/>
          <w:sz w:val="24"/>
          <w:szCs w:val="24"/>
          <w:lang w:val="id-ID"/>
        </w:rPr>
      </w:pPr>
      <w:r w:rsidRPr="009E1BE1">
        <w:rPr>
          <w:rFonts w:ascii="Times New Roman" w:hAnsi="Times New Roman" w:cs="Times New Roman"/>
          <w:sz w:val="24"/>
          <w:szCs w:val="24"/>
          <w:lang w:val="id-ID"/>
        </w:rPr>
        <w:t xml:space="preserve">Penerapan pembelajaran piano pop </w:t>
      </w:r>
      <w:proofErr w:type="spellStart"/>
      <w:r w:rsidRPr="009E1BE1">
        <w:rPr>
          <w:rFonts w:ascii="Times New Roman" w:hAnsi="Times New Roman" w:cs="Times New Roman"/>
          <w:sz w:val="24"/>
          <w:szCs w:val="24"/>
          <w:lang w:val="id-ID"/>
        </w:rPr>
        <w:t>grade</w:t>
      </w:r>
      <w:proofErr w:type="spellEnd"/>
      <w:r w:rsidRPr="009E1BE1">
        <w:rPr>
          <w:rFonts w:ascii="Times New Roman" w:hAnsi="Times New Roman" w:cs="Times New Roman"/>
          <w:sz w:val="24"/>
          <w:szCs w:val="24"/>
          <w:lang w:val="id-ID"/>
        </w:rPr>
        <w:t xml:space="preserve"> I dalam kurikulum musik dapat dipertimbangkan sebagai strategi untuk meningkatkan </w:t>
      </w:r>
      <w:proofErr w:type="spellStart"/>
      <w:r w:rsidRPr="009E1BE1">
        <w:rPr>
          <w:rFonts w:ascii="Times New Roman" w:hAnsi="Times New Roman" w:cs="Times New Roman"/>
          <w:sz w:val="24"/>
          <w:szCs w:val="24"/>
          <w:lang w:val="id-ID"/>
        </w:rPr>
        <w:t>kemamouan</w:t>
      </w:r>
      <w:proofErr w:type="spellEnd"/>
      <w:r w:rsidRPr="009E1BE1">
        <w:rPr>
          <w:rFonts w:ascii="Times New Roman" w:hAnsi="Times New Roman" w:cs="Times New Roman"/>
          <w:sz w:val="24"/>
          <w:szCs w:val="24"/>
          <w:lang w:val="id-ID"/>
        </w:rPr>
        <w:t xml:space="preserve"> </w:t>
      </w:r>
      <w:proofErr w:type="spellStart"/>
      <w:r w:rsidRPr="009E1BE1">
        <w:rPr>
          <w:rFonts w:ascii="Times New Roman" w:hAnsi="Times New Roman" w:cs="Times New Roman"/>
          <w:sz w:val="24"/>
          <w:szCs w:val="24"/>
          <w:lang w:val="id-ID"/>
        </w:rPr>
        <w:t>berfikir</w:t>
      </w:r>
      <w:proofErr w:type="spellEnd"/>
      <w:r w:rsidRPr="009E1BE1">
        <w:rPr>
          <w:rFonts w:ascii="Times New Roman" w:hAnsi="Times New Roman" w:cs="Times New Roman"/>
          <w:sz w:val="24"/>
          <w:szCs w:val="24"/>
          <w:lang w:val="id-ID"/>
        </w:rPr>
        <w:t xml:space="preserve"> kreatif siswa. </w:t>
      </w:r>
      <w:proofErr w:type="spellStart"/>
      <w:r w:rsidRPr="009E1BE1">
        <w:rPr>
          <w:rFonts w:ascii="Times New Roman" w:hAnsi="Times New Roman" w:cs="Times New Roman"/>
          <w:sz w:val="24"/>
          <w:szCs w:val="24"/>
          <w:lang w:val="id-ID"/>
        </w:rPr>
        <w:t>sekolag</w:t>
      </w:r>
      <w:proofErr w:type="spellEnd"/>
      <w:r w:rsidRPr="009E1BE1">
        <w:rPr>
          <w:rFonts w:ascii="Times New Roman" w:hAnsi="Times New Roman" w:cs="Times New Roman"/>
          <w:sz w:val="24"/>
          <w:szCs w:val="24"/>
          <w:lang w:val="id-ID"/>
        </w:rPr>
        <w:t xml:space="preserve"> dapat </w:t>
      </w:r>
      <w:proofErr w:type="spellStart"/>
      <w:r w:rsidRPr="009E1BE1">
        <w:rPr>
          <w:rFonts w:ascii="Times New Roman" w:hAnsi="Times New Roman" w:cs="Times New Roman"/>
          <w:sz w:val="24"/>
          <w:szCs w:val="24"/>
          <w:lang w:val="id-ID"/>
        </w:rPr>
        <w:t>memasukan</w:t>
      </w:r>
      <w:proofErr w:type="spellEnd"/>
      <w:r w:rsidRPr="009E1BE1">
        <w:rPr>
          <w:rFonts w:ascii="Times New Roman" w:hAnsi="Times New Roman" w:cs="Times New Roman"/>
          <w:sz w:val="24"/>
          <w:szCs w:val="24"/>
          <w:lang w:val="id-ID"/>
        </w:rPr>
        <w:t xml:space="preserve"> program musik yang berfokus pada </w:t>
      </w:r>
      <w:r w:rsidRPr="009E1BE1">
        <w:rPr>
          <w:rFonts w:ascii="Times New Roman" w:hAnsi="Times New Roman" w:cs="Times New Roman"/>
          <w:sz w:val="24"/>
          <w:szCs w:val="24"/>
          <w:lang w:val="id-ID"/>
        </w:rPr>
        <w:lastRenderedPageBreak/>
        <w:t>pengembangan kreativitas sebagai bagian dari kegiatan ekstrakurikuler atau kurikulum tambahan</w:t>
      </w:r>
    </w:p>
    <w:p w14:paraId="427BAA54" w14:textId="77777777" w:rsidR="00A40818" w:rsidRPr="009E1BE1" w:rsidRDefault="00A40818" w:rsidP="00A40818">
      <w:pPr>
        <w:pStyle w:val="DaftarParagraf"/>
        <w:numPr>
          <w:ilvl w:val="0"/>
          <w:numId w:val="33"/>
        </w:numPr>
        <w:spacing w:line="360" w:lineRule="auto"/>
        <w:ind w:left="709"/>
        <w:jc w:val="both"/>
        <w:rPr>
          <w:rFonts w:ascii="Times New Roman" w:hAnsi="Times New Roman" w:cs="Times New Roman"/>
          <w:sz w:val="24"/>
          <w:szCs w:val="24"/>
          <w:lang w:val="id-ID"/>
        </w:rPr>
      </w:pPr>
      <w:r w:rsidRPr="009E1BE1">
        <w:rPr>
          <w:rFonts w:ascii="Times New Roman" w:hAnsi="Times New Roman" w:cs="Times New Roman"/>
          <w:sz w:val="24"/>
          <w:szCs w:val="24"/>
          <w:lang w:val="id-ID"/>
        </w:rPr>
        <w:t>Pelatihan guru</w:t>
      </w:r>
    </w:p>
    <w:p w14:paraId="1D4224CC" w14:textId="77777777" w:rsidR="00A40818" w:rsidRPr="009E1BE1" w:rsidRDefault="00A40818" w:rsidP="00A40818">
      <w:pPr>
        <w:pStyle w:val="DaftarParagraf"/>
        <w:spacing w:line="360" w:lineRule="auto"/>
        <w:ind w:left="709"/>
        <w:jc w:val="both"/>
        <w:rPr>
          <w:rFonts w:ascii="Times New Roman" w:hAnsi="Times New Roman" w:cs="Times New Roman"/>
          <w:sz w:val="24"/>
          <w:szCs w:val="24"/>
          <w:lang w:val="id-ID"/>
        </w:rPr>
      </w:pPr>
      <w:r w:rsidRPr="009E1BE1">
        <w:rPr>
          <w:rFonts w:ascii="Times New Roman" w:hAnsi="Times New Roman" w:cs="Times New Roman"/>
          <w:sz w:val="24"/>
          <w:szCs w:val="24"/>
          <w:lang w:val="id-ID"/>
        </w:rPr>
        <w:t xml:space="preserve">Guru musik perlu </w:t>
      </w:r>
      <w:proofErr w:type="spellStart"/>
      <w:r w:rsidRPr="009E1BE1">
        <w:rPr>
          <w:rFonts w:ascii="Times New Roman" w:hAnsi="Times New Roman" w:cs="Times New Roman"/>
          <w:sz w:val="24"/>
          <w:szCs w:val="24"/>
          <w:lang w:val="id-ID"/>
        </w:rPr>
        <w:t>menapatkan</w:t>
      </w:r>
      <w:proofErr w:type="spellEnd"/>
      <w:r w:rsidRPr="009E1BE1">
        <w:rPr>
          <w:rFonts w:ascii="Times New Roman" w:hAnsi="Times New Roman" w:cs="Times New Roman"/>
          <w:sz w:val="24"/>
          <w:szCs w:val="24"/>
          <w:lang w:val="id-ID"/>
        </w:rPr>
        <w:t xml:space="preserve"> pelatihan khusus dalam mengajar piano pop </w:t>
      </w:r>
      <w:proofErr w:type="spellStart"/>
      <w:r w:rsidRPr="009E1BE1">
        <w:rPr>
          <w:rFonts w:ascii="Times New Roman" w:hAnsi="Times New Roman" w:cs="Times New Roman"/>
          <w:sz w:val="24"/>
          <w:szCs w:val="24"/>
          <w:lang w:val="id-ID"/>
        </w:rPr>
        <w:t>grade</w:t>
      </w:r>
      <w:proofErr w:type="spellEnd"/>
      <w:r w:rsidRPr="009E1BE1">
        <w:rPr>
          <w:rFonts w:ascii="Times New Roman" w:hAnsi="Times New Roman" w:cs="Times New Roman"/>
          <w:sz w:val="24"/>
          <w:szCs w:val="24"/>
          <w:lang w:val="id-ID"/>
        </w:rPr>
        <w:t xml:space="preserve"> I dan memahami bagaimana pembelajaran ini dapat diaplikasikan untuk meningkatkan kemampuan </w:t>
      </w:r>
      <w:proofErr w:type="spellStart"/>
      <w:r w:rsidRPr="009E1BE1">
        <w:rPr>
          <w:rFonts w:ascii="Times New Roman" w:hAnsi="Times New Roman" w:cs="Times New Roman"/>
          <w:sz w:val="24"/>
          <w:szCs w:val="24"/>
          <w:lang w:val="id-ID"/>
        </w:rPr>
        <w:t>berfikir</w:t>
      </w:r>
      <w:proofErr w:type="spellEnd"/>
      <w:r w:rsidRPr="009E1BE1">
        <w:rPr>
          <w:rFonts w:ascii="Times New Roman" w:hAnsi="Times New Roman" w:cs="Times New Roman"/>
          <w:sz w:val="24"/>
          <w:szCs w:val="24"/>
          <w:lang w:val="id-ID"/>
        </w:rPr>
        <w:t xml:space="preserve"> kreatif siswa. pelatihan ini akan membantu guru untuk merancang kegiatan yang lebih interaktif dan kreatif dalam proses pembelajaran</w:t>
      </w:r>
    </w:p>
    <w:p w14:paraId="0D8A5624" w14:textId="77777777" w:rsidR="00A40818" w:rsidRPr="009E1BE1" w:rsidRDefault="00A40818" w:rsidP="00A40818">
      <w:pPr>
        <w:pStyle w:val="DaftarParagraf"/>
        <w:numPr>
          <w:ilvl w:val="0"/>
          <w:numId w:val="33"/>
        </w:numPr>
        <w:spacing w:line="360" w:lineRule="auto"/>
        <w:ind w:left="709"/>
        <w:jc w:val="both"/>
        <w:rPr>
          <w:rFonts w:ascii="Times New Roman" w:hAnsi="Times New Roman" w:cs="Times New Roman"/>
          <w:sz w:val="24"/>
          <w:szCs w:val="24"/>
          <w:lang w:val="id-ID"/>
        </w:rPr>
      </w:pPr>
      <w:r w:rsidRPr="009E1BE1">
        <w:rPr>
          <w:rFonts w:ascii="Times New Roman" w:hAnsi="Times New Roman" w:cs="Times New Roman"/>
          <w:sz w:val="24"/>
          <w:szCs w:val="24"/>
          <w:lang w:val="id-ID"/>
        </w:rPr>
        <w:t>Pengembangan bakat</w:t>
      </w:r>
    </w:p>
    <w:p w14:paraId="0F17671E" w14:textId="77777777" w:rsidR="00A40818" w:rsidRPr="009E1BE1" w:rsidRDefault="00A40818" w:rsidP="00A40818">
      <w:pPr>
        <w:pStyle w:val="DaftarParagraf"/>
        <w:spacing w:line="360" w:lineRule="auto"/>
        <w:ind w:left="709"/>
        <w:jc w:val="both"/>
        <w:rPr>
          <w:rFonts w:ascii="Times New Roman" w:hAnsi="Times New Roman" w:cs="Times New Roman"/>
          <w:sz w:val="24"/>
          <w:szCs w:val="24"/>
          <w:lang w:val="id-ID"/>
        </w:rPr>
      </w:pPr>
      <w:r w:rsidRPr="009E1BE1">
        <w:rPr>
          <w:rFonts w:ascii="Times New Roman" w:hAnsi="Times New Roman" w:cs="Times New Roman"/>
          <w:sz w:val="24"/>
          <w:szCs w:val="24"/>
          <w:lang w:val="id-ID"/>
        </w:rPr>
        <w:t xml:space="preserve">Program ini juga dapat membantu </w:t>
      </w:r>
      <w:proofErr w:type="spellStart"/>
      <w:r w:rsidRPr="009E1BE1">
        <w:rPr>
          <w:rFonts w:ascii="Times New Roman" w:hAnsi="Times New Roman" w:cs="Times New Roman"/>
          <w:sz w:val="24"/>
          <w:szCs w:val="24"/>
          <w:lang w:val="id-ID"/>
        </w:rPr>
        <w:t>dakam</w:t>
      </w:r>
      <w:proofErr w:type="spellEnd"/>
      <w:r w:rsidRPr="009E1BE1">
        <w:rPr>
          <w:rFonts w:ascii="Times New Roman" w:hAnsi="Times New Roman" w:cs="Times New Roman"/>
          <w:sz w:val="24"/>
          <w:szCs w:val="24"/>
          <w:lang w:val="id-ID"/>
        </w:rPr>
        <w:t xml:space="preserve"> mengidentifikasi dan mengembangkan bakat siswa dalam bidang musik, yang pada akhirnya </w:t>
      </w:r>
      <w:proofErr w:type="spellStart"/>
      <w:r w:rsidRPr="009E1BE1">
        <w:rPr>
          <w:rFonts w:ascii="Times New Roman" w:hAnsi="Times New Roman" w:cs="Times New Roman"/>
          <w:sz w:val="24"/>
          <w:szCs w:val="24"/>
          <w:lang w:val="id-ID"/>
        </w:rPr>
        <w:t>dapar</w:t>
      </w:r>
      <w:proofErr w:type="spellEnd"/>
      <w:r w:rsidRPr="009E1BE1">
        <w:rPr>
          <w:rFonts w:ascii="Times New Roman" w:hAnsi="Times New Roman" w:cs="Times New Roman"/>
          <w:sz w:val="24"/>
          <w:szCs w:val="24"/>
          <w:lang w:val="id-ID"/>
        </w:rPr>
        <w:t xml:space="preserve"> memberikan kontribusi positif bagi perkembangan pribadi dan akademik siswa</w:t>
      </w:r>
    </w:p>
    <w:p w14:paraId="0FDB9AAE" w14:textId="77777777" w:rsidR="00A40818" w:rsidRPr="009E1BE1" w:rsidRDefault="00A40818" w:rsidP="00A40818">
      <w:pPr>
        <w:pStyle w:val="DaftarParagraf"/>
        <w:spacing w:line="360" w:lineRule="auto"/>
        <w:ind w:left="284" w:firstLine="426"/>
        <w:jc w:val="both"/>
        <w:rPr>
          <w:rFonts w:ascii="Times New Roman" w:hAnsi="Times New Roman" w:cs="Times New Roman"/>
          <w:sz w:val="24"/>
          <w:szCs w:val="24"/>
          <w:lang w:val="id-ID"/>
        </w:rPr>
      </w:pPr>
      <w:r w:rsidRPr="009E1BE1">
        <w:rPr>
          <w:rFonts w:ascii="Times New Roman" w:hAnsi="Times New Roman" w:cs="Times New Roman"/>
          <w:sz w:val="24"/>
          <w:szCs w:val="24"/>
          <w:lang w:val="id-ID"/>
        </w:rPr>
        <w:t xml:space="preserve">Adapun keterbatasan penelitian ini yang perlu untuk diperhatikan adalah sebagai berikut: </w:t>
      </w:r>
    </w:p>
    <w:p w14:paraId="76C9C233" w14:textId="77777777" w:rsidR="00A40818" w:rsidRDefault="00A40818" w:rsidP="00A40818">
      <w:pPr>
        <w:pStyle w:val="DaftarParagraf"/>
        <w:numPr>
          <w:ilvl w:val="0"/>
          <w:numId w:val="34"/>
        </w:numPr>
        <w:spacing w:line="360" w:lineRule="auto"/>
        <w:ind w:left="709"/>
        <w:jc w:val="both"/>
        <w:rPr>
          <w:rFonts w:ascii="Times New Roman" w:hAnsi="Times New Roman" w:cs="Times New Roman"/>
          <w:sz w:val="24"/>
          <w:szCs w:val="24"/>
          <w:lang w:val="id-ID"/>
        </w:rPr>
      </w:pPr>
      <w:r w:rsidRPr="009E1BE1">
        <w:rPr>
          <w:rFonts w:ascii="Times New Roman" w:hAnsi="Times New Roman" w:cs="Times New Roman"/>
          <w:sz w:val="24"/>
          <w:szCs w:val="24"/>
          <w:lang w:val="id-ID"/>
        </w:rPr>
        <w:t>Jumlah sampel yang hanya terbatas mencakup siswa di MI Miftahul Anwar, sehingga hasilnya mungkin tidak dapat digeneralisasikan ke populasi yang lebih luas</w:t>
      </w:r>
    </w:p>
    <w:p w14:paraId="352C1930" w14:textId="77777777" w:rsidR="00A40818" w:rsidRPr="003F6F32" w:rsidRDefault="00A40818" w:rsidP="00A40818">
      <w:pPr>
        <w:pStyle w:val="DaftarParagraf"/>
        <w:numPr>
          <w:ilvl w:val="0"/>
          <w:numId w:val="34"/>
        </w:numPr>
        <w:spacing w:line="360" w:lineRule="auto"/>
        <w:ind w:left="709"/>
        <w:jc w:val="both"/>
        <w:rPr>
          <w:rFonts w:ascii="Times New Roman" w:hAnsi="Times New Roman" w:cs="Times New Roman"/>
          <w:sz w:val="24"/>
          <w:szCs w:val="24"/>
          <w:lang w:val="id-ID"/>
        </w:rPr>
      </w:pPr>
      <w:r w:rsidRPr="003F6F32">
        <w:rPr>
          <w:rFonts w:ascii="Times New Roman" w:hAnsi="Times New Roman" w:cs="Times New Roman"/>
          <w:sz w:val="24"/>
          <w:szCs w:val="24"/>
          <w:lang w:val="id-ID"/>
        </w:rPr>
        <w:t xml:space="preserve">Waktu penelitian yang relatif singkat mungkin belum cukup untuk melihat dampak jangka panjang dari pembelajaran piano pop </w:t>
      </w:r>
      <w:proofErr w:type="spellStart"/>
      <w:r w:rsidRPr="003F6F32">
        <w:rPr>
          <w:rFonts w:ascii="Times New Roman" w:hAnsi="Times New Roman" w:cs="Times New Roman"/>
          <w:sz w:val="24"/>
          <w:szCs w:val="24"/>
          <w:lang w:val="id-ID"/>
        </w:rPr>
        <w:t>grade</w:t>
      </w:r>
      <w:proofErr w:type="spellEnd"/>
      <w:r w:rsidRPr="003F6F32">
        <w:rPr>
          <w:rFonts w:ascii="Times New Roman" w:hAnsi="Times New Roman" w:cs="Times New Roman"/>
          <w:sz w:val="24"/>
          <w:szCs w:val="24"/>
          <w:lang w:val="id-ID"/>
        </w:rPr>
        <w:t xml:space="preserve"> I terhadap kemampuan </w:t>
      </w:r>
      <w:proofErr w:type="spellStart"/>
      <w:r w:rsidRPr="003F6F32">
        <w:rPr>
          <w:rFonts w:ascii="Times New Roman" w:hAnsi="Times New Roman" w:cs="Times New Roman"/>
          <w:sz w:val="24"/>
          <w:szCs w:val="24"/>
          <w:lang w:val="id-ID"/>
        </w:rPr>
        <w:t>berfikir</w:t>
      </w:r>
      <w:proofErr w:type="spellEnd"/>
      <w:r w:rsidRPr="003F6F32">
        <w:rPr>
          <w:rFonts w:ascii="Times New Roman" w:hAnsi="Times New Roman" w:cs="Times New Roman"/>
          <w:sz w:val="24"/>
          <w:szCs w:val="24"/>
          <w:lang w:val="id-ID"/>
        </w:rPr>
        <w:t xml:space="preserve"> kreatif siswa.</w:t>
      </w:r>
    </w:p>
    <w:p w14:paraId="77CF073F" w14:textId="77777777" w:rsidR="00A40818" w:rsidRPr="009E1BE1" w:rsidRDefault="00A40818" w:rsidP="00A40818">
      <w:pPr>
        <w:pStyle w:val="DaftarParagraf"/>
        <w:numPr>
          <w:ilvl w:val="0"/>
          <w:numId w:val="28"/>
        </w:numPr>
        <w:spacing w:line="360" w:lineRule="auto"/>
        <w:jc w:val="both"/>
        <w:rPr>
          <w:rFonts w:ascii="Times New Roman" w:eastAsia="Times New Roman" w:hAnsi="Times New Roman" w:cs="Times New Roman"/>
          <w:b/>
          <w:bCs/>
          <w:sz w:val="24"/>
          <w:szCs w:val="24"/>
          <w:lang w:val="id-ID"/>
        </w:rPr>
        <w:sectPr w:rsidR="00A40818" w:rsidRPr="009E1BE1" w:rsidSect="00A40818">
          <w:headerReference w:type="default" r:id="rId60"/>
          <w:headerReference w:type="first" r:id="rId61"/>
          <w:pgSz w:w="11907" w:h="16839"/>
          <w:pgMar w:top="1701" w:right="1701" w:bottom="1701" w:left="2268" w:header="708" w:footer="708" w:gutter="0"/>
          <w:pgNumType w:start="37"/>
          <w:cols w:space="708"/>
          <w:titlePg/>
          <w:docGrid w:linePitch="360"/>
        </w:sectPr>
      </w:pPr>
    </w:p>
    <w:p w14:paraId="5C5600A9" w14:textId="77777777" w:rsidR="00A40818" w:rsidRPr="009E1BE1" w:rsidRDefault="00A40818" w:rsidP="00A40818">
      <w:pPr>
        <w:pStyle w:val="Judul1"/>
        <w:spacing w:before="0"/>
        <w:jc w:val="center"/>
        <w:rPr>
          <w:rFonts w:ascii="Times New Roman" w:eastAsia="Times New Roman" w:hAnsi="Times New Roman" w:cs="Times New Roman"/>
          <w:color w:val="auto"/>
          <w:sz w:val="24"/>
          <w:szCs w:val="24"/>
        </w:rPr>
      </w:pPr>
      <w:bookmarkStart w:id="320" w:name="_Toc219319929"/>
      <w:bookmarkStart w:id="321" w:name="_Toc219319011"/>
      <w:bookmarkStart w:id="322" w:name="_Toc219323326"/>
      <w:bookmarkStart w:id="323" w:name="_Toc219323465"/>
      <w:r w:rsidRPr="009E1BE1">
        <w:rPr>
          <w:rFonts w:ascii="Times New Roman" w:eastAsia="Times New Roman" w:hAnsi="Times New Roman" w:cs="Times New Roman"/>
          <w:color w:val="auto"/>
          <w:sz w:val="24"/>
          <w:szCs w:val="24"/>
        </w:rPr>
        <w:lastRenderedPageBreak/>
        <w:t>BAB V</w:t>
      </w:r>
      <w:bookmarkEnd w:id="320"/>
      <w:bookmarkEnd w:id="321"/>
      <w:bookmarkEnd w:id="322"/>
      <w:bookmarkEnd w:id="323"/>
    </w:p>
    <w:p w14:paraId="6A642823" w14:textId="77777777" w:rsidR="00A40818" w:rsidRPr="009E1BE1" w:rsidRDefault="00A40818" w:rsidP="00A40818">
      <w:pPr>
        <w:pStyle w:val="Judul1"/>
        <w:spacing w:before="0"/>
        <w:jc w:val="center"/>
        <w:rPr>
          <w:rFonts w:ascii="Times New Roman" w:eastAsia="Times New Roman" w:hAnsi="Times New Roman" w:cs="Times New Roman"/>
          <w:color w:val="auto"/>
          <w:sz w:val="24"/>
          <w:szCs w:val="24"/>
        </w:rPr>
      </w:pPr>
      <w:bookmarkStart w:id="324" w:name="_Toc219319012"/>
      <w:bookmarkStart w:id="325" w:name="_Toc219319930"/>
      <w:bookmarkStart w:id="326" w:name="_Toc219323466"/>
      <w:bookmarkStart w:id="327" w:name="_Toc219323327"/>
      <w:r w:rsidRPr="009E1BE1">
        <w:rPr>
          <w:rFonts w:ascii="Times New Roman" w:eastAsia="Times New Roman" w:hAnsi="Times New Roman" w:cs="Times New Roman"/>
          <w:color w:val="auto"/>
          <w:sz w:val="24"/>
          <w:szCs w:val="24"/>
        </w:rPr>
        <w:t>KESIMPULAN DAN SARAN</w:t>
      </w:r>
      <w:bookmarkEnd w:id="324"/>
      <w:bookmarkEnd w:id="325"/>
      <w:bookmarkEnd w:id="326"/>
      <w:bookmarkEnd w:id="327"/>
    </w:p>
    <w:p w14:paraId="1F64B144" w14:textId="77777777" w:rsidR="00A40818" w:rsidRPr="009E1BE1" w:rsidRDefault="00A40818" w:rsidP="00A40818">
      <w:pPr>
        <w:pStyle w:val="Judul2"/>
        <w:numPr>
          <w:ilvl w:val="0"/>
          <w:numId w:val="35"/>
        </w:numPr>
        <w:ind w:left="426"/>
        <w:rPr>
          <w:rFonts w:ascii="Times New Roman" w:eastAsia="Times New Roman" w:hAnsi="Times New Roman" w:cs="Times New Roman"/>
          <w:color w:val="auto"/>
        </w:rPr>
      </w:pPr>
      <w:bookmarkStart w:id="328" w:name="_Toc219323467"/>
      <w:bookmarkStart w:id="329" w:name="_Toc219319931"/>
      <w:bookmarkStart w:id="330" w:name="_Toc219319013"/>
      <w:bookmarkStart w:id="331" w:name="_Toc219323328"/>
      <w:r w:rsidRPr="009E1BE1">
        <w:rPr>
          <w:rFonts w:ascii="Times New Roman" w:eastAsia="Times New Roman" w:hAnsi="Times New Roman" w:cs="Times New Roman"/>
          <w:color w:val="auto"/>
        </w:rPr>
        <w:t>Kesimpulan</w:t>
      </w:r>
      <w:bookmarkEnd w:id="328"/>
      <w:bookmarkEnd w:id="329"/>
      <w:bookmarkEnd w:id="330"/>
      <w:bookmarkEnd w:id="331"/>
    </w:p>
    <w:p w14:paraId="74F13C6A" w14:textId="77777777" w:rsidR="00A40818" w:rsidRDefault="00A40818" w:rsidP="00A40818">
      <w:pPr>
        <w:pStyle w:val="DaftarParagraf"/>
        <w:spacing w:line="360" w:lineRule="auto"/>
        <w:ind w:left="284" w:firstLine="425"/>
        <w:jc w:val="both"/>
        <w:rPr>
          <w:rFonts w:ascii="Times New Roman" w:hAnsi="Times New Roman" w:cs="Times New Roman"/>
          <w:sz w:val="24"/>
          <w:szCs w:val="24"/>
          <w:lang w:val="id-ID"/>
        </w:rPr>
      </w:pPr>
      <w:commentRangeStart w:id="332"/>
      <w:r w:rsidRPr="009E1BE1">
        <w:rPr>
          <w:rFonts w:ascii="Times New Roman" w:hAnsi="Times New Roman" w:cs="Times New Roman"/>
          <w:sz w:val="24"/>
          <w:szCs w:val="24"/>
        </w:rPr>
        <w:t xml:space="preserve">Berdasarkan analisis data dan pembahasan penelitian, maka dapat </w:t>
      </w:r>
      <w:commentRangeEnd w:id="332"/>
      <w:r w:rsidRPr="009E1BE1">
        <w:rPr>
          <w:rFonts w:ascii="Times New Roman" w:hAnsi="Times New Roman" w:cs="Times New Roman"/>
        </w:rPr>
        <w:commentReference w:id="332"/>
      </w:r>
      <w:r w:rsidRPr="009E1BE1">
        <w:rPr>
          <w:rFonts w:ascii="Times New Roman" w:hAnsi="Times New Roman" w:cs="Times New Roman"/>
          <w:sz w:val="24"/>
          <w:szCs w:val="24"/>
        </w:rPr>
        <w:t>ditarik kesimpulan sebagai berikut :</w:t>
      </w:r>
    </w:p>
    <w:p w14:paraId="65A7AFFB" w14:textId="77777777" w:rsidR="00A40818" w:rsidRPr="003F6F32" w:rsidRDefault="00A40818" w:rsidP="00A40818">
      <w:pPr>
        <w:pStyle w:val="DaftarParagraf"/>
        <w:spacing w:line="360" w:lineRule="auto"/>
        <w:ind w:left="284" w:firstLine="425"/>
        <w:jc w:val="both"/>
        <w:rPr>
          <w:rFonts w:ascii="Times New Roman" w:hAnsi="Times New Roman" w:cs="Times New Roman"/>
          <w:sz w:val="24"/>
          <w:szCs w:val="24"/>
          <w:lang w:val="id-ID"/>
        </w:rPr>
      </w:pPr>
      <w:commentRangeStart w:id="333"/>
      <w:r w:rsidRPr="003F6F32">
        <w:rPr>
          <w:rFonts w:ascii="Times New Roman" w:hAnsi="Times New Roman" w:cs="Times New Roman"/>
          <w:sz w:val="24"/>
          <w:szCs w:val="24"/>
          <w:lang w:val="id-ID"/>
        </w:rPr>
        <w:t xml:space="preserve">Terdapat pengaruh pembelajaran piano pop </w:t>
      </w:r>
      <w:proofErr w:type="spellStart"/>
      <w:r w:rsidRPr="003F6F32">
        <w:rPr>
          <w:rFonts w:ascii="Times New Roman" w:hAnsi="Times New Roman" w:cs="Times New Roman"/>
          <w:i/>
          <w:sz w:val="24"/>
          <w:szCs w:val="24"/>
          <w:lang w:val="id-ID"/>
        </w:rPr>
        <w:t>grade</w:t>
      </w:r>
      <w:proofErr w:type="spellEnd"/>
      <w:r w:rsidRPr="003F6F32">
        <w:rPr>
          <w:rFonts w:ascii="Times New Roman" w:hAnsi="Times New Roman" w:cs="Times New Roman"/>
          <w:i/>
          <w:sz w:val="24"/>
          <w:szCs w:val="24"/>
          <w:lang w:val="id-ID"/>
        </w:rPr>
        <w:t xml:space="preserve"> </w:t>
      </w:r>
      <w:r w:rsidRPr="003F6F32">
        <w:rPr>
          <w:rFonts w:ascii="Times New Roman" w:hAnsi="Times New Roman" w:cs="Times New Roman"/>
          <w:sz w:val="24"/>
          <w:szCs w:val="24"/>
          <w:lang w:val="id-ID"/>
        </w:rPr>
        <w:t xml:space="preserve">I terhadap kemampuan </w:t>
      </w:r>
      <w:proofErr w:type="spellStart"/>
      <w:r w:rsidRPr="003F6F32">
        <w:rPr>
          <w:rFonts w:ascii="Times New Roman" w:hAnsi="Times New Roman" w:cs="Times New Roman"/>
          <w:sz w:val="24"/>
          <w:szCs w:val="24"/>
          <w:lang w:val="id-ID"/>
        </w:rPr>
        <w:t>berfikir</w:t>
      </w:r>
      <w:proofErr w:type="spellEnd"/>
      <w:r w:rsidRPr="003F6F32">
        <w:rPr>
          <w:rFonts w:ascii="Times New Roman" w:hAnsi="Times New Roman" w:cs="Times New Roman"/>
          <w:sz w:val="24"/>
          <w:szCs w:val="24"/>
          <w:lang w:val="id-ID"/>
        </w:rPr>
        <w:t xml:space="preserve"> kreatif siswa kelas V MI Miftahul Anwar pada mata pelajaran </w:t>
      </w:r>
      <w:proofErr w:type="spellStart"/>
      <w:r w:rsidRPr="003F6F32">
        <w:rPr>
          <w:rFonts w:ascii="Times New Roman" w:hAnsi="Times New Roman" w:cs="Times New Roman"/>
          <w:sz w:val="24"/>
          <w:szCs w:val="24"/>
          <w:lang w:val="id-ID"/>
        </w:rPr>
        <w:t>SBdP</w:t>
      </w:r>
      <w:proofErr w:type="spellEnd"/>
      <w:r w:rsidRPr="003F6F32">
        <w:rPr>
          <w:rFonts w:ascii="Times New Roman" w:hAnsi="Times New Roman" w:cs="Times New Roman"/>
          <w:sz w:val="24"/>
          <w:szCs w:val="24"/>
          <w:lang w:val="id-ID"/>
        </w:rPr>
        <w:t xml:space="preserve">. </w:t>
      </w:r>
      <w:commentRangeEnd w:id="333"/>
      <w:r w:rsidRPr="009E1BE1">
        <w:commentReference w:id="333"/>
      </w:r>
    </w:p>
    <w:p w14:paraId="6D172B97" w14:textId="77777777" w:rsidR="00A40818" w:rsidRPr="009E1BE1" w:rsidRDefault="00A40818" w:rsidP="00A40818">
      <w:pPr>
        <w:pStyle w:val="Judul2"/>
        <w:numPr>
          <w:ilvl w:val="0"/>
          <w:numId w:val="35"/>
        </w:numPr>
        <w:ind w:left="426"/>
        <w:rPr>
          <w:rFonts w:ascii="Times New Roman" w:eastAsia="Times New Roman" w:hAnsi="Times New Roman" w:cs="Times New Roman"/>
          <w:color w:val="auto"/>
        </w:rPr>
      </w:pPr>
      <w:bookmarkStart w:id="334" w:name="_Toc219319014"/>
      <w:bookmarkStart w:id="335" w:name="_Toc219319932"/>
      <w:bookmarkStart w:id="336" w:name="_Toc219323468"/>
      <w:bookmarkStart w:id="337" w:name="_Toc219323329"/>
      <w:r w:rsidRPr="009E1BE1">
        <w:rPr>
          <w:rFonts w:ascii="Times New Roman" w:eastAsia="Times New Roman" w:hAnsi="Times New Roman" w:cs="Times New Roman"/>
          <w:color w:val="auto"/>
        </w:rPr>
        <w:t>Saran</w:t>
      </w:r>
      <w:bookmarkEnd w:id="334"/>
      <w:bookmarkEnd w:id="335"/>
      <w:bookmarkEnd w:id="336"/>
      <w:bookmarkEnd w:id="337"/>
    </w:p>
    <w:p w14:paraId="2CF01FEA" w14:textId="77777777" w:rsidR="00A40818" w:rsidRPr="009E1BE1" w:rsidRDefault="00A40818" w:rsidP="00A40818">
      <w:pPr>
        <w:pStyle w:val="DaftarParagraf"/>
        <w:spacing w:line="360" w:lineRule="auto"/>
        <w:ind w:left="284" w:firstLine="425"/>
        <w:rPr>
          <w:rFonts w:ascii="Times New Roman" w:eastAsia="Times New Roman" w:hAnsi="Times New Roman" w:cs="Times New Roman"/>
          <w:bCs/>
          <w:sz w:val="24"/>
          <w:szCs w:val="24"/>
          <w:lang w:val="id-ID"/>
        </w:rPr>
      </w:pPr>
      <w:r w:rsidRPr="009E1BE1">
        <w:rPr>
          <w:rFonts w:ascii="Times New Roman" w:hAnsi="Times New Roman" w:cs="Times New Roman"/>
          <w:sz w:val="24"/>
          <w:szCs w:val="24"/>
        </w:rPr>
        <w:t>Berdasarkan hasil penelitian, peneliti memberikan saran-saran sebagai berikut :</w:t>
      </w:r>
    </w:p>
    <w:p w14:paraId="130528C1" w14:textId="77777777" w:rsidR="00A40818" w:rsidRPr="009E1BE1" w:rsidRDefault="00A40818" w:rsidP="00A40818">
      <w:pPr>
        <w:pStyle w:val="DaftarParagraf"/>
        <w:numPr>
          <w:ilvl w:val="0"/>
          <w:numId w:val="37"/>
        </w:numPr>
        <w:spacing w:after="200" w:line="360" w:lineRule="auto"/>
        <w:ind w:left="709"/>
        <w:jc w:val="both"/>
        <w:rPr>
          <w:rFonts w:ascii="Times New Roman" w:hAnsi="Times New Roman" w:cs="Times New Roman"/>
          <w:sz w:val="24"/>
          <w:szCs w:val="24"/>
        </w:rPr>
      </w:pPr>
      <w:r w:rsidRPr="009E1BE1">
        <w:rPr>
          <w:rFonts w:ascii="Times New Roman" w:hAnsi="Times New Roman" w:cs="Times New Roman"/>
          <w:sz w:val="24"/>
          <w:szCs w:val="24"/>
        </w:rPr>
        <w:t>Bagi Sekolah</w:t>
      </w:r>
    </w:p>
    <w:p w14:paraId="47F9384C" w14:textId="77777777" w:rsidR="00A40818" w:rsidRPr="009E1BE1" w:rsidRDefault="00A40818" w:rsidP="00A40818">
      <w:pPr>
        <w:pStyle w:val="DaftarParagraf"/>
        <w:spacing w:line="360" w:lineRule="auto"/>
        <w:ind w:left="284" w:firstLine="425"/>
        <w:jc w:val="both"/>
        <w:rPr>
          <w:rFonts w:ascii="Times New Roman" w:hAnsi="Times New Roman" w:cs="Times New Roman"/>
          <w:sz w:val="24"/>
          <w:szCs w:val="24"/>
        </w:rPr>
      </w:pPr>
      <w:r w:rsidRPr="009E1BE1">
        <w:rPr>
          <w:rFonts w:ascii="Times New Roman" w:hAnsi="Times New Roman" w:cs="Times New Roman"/>
          <w:sz w:val="24"/>
          <w:szCs w:val="24"/>
        </w:rPr>
        <w:t xml:space="preserve">Sekolah sebagai lembaga pendidikan dapat mempertimbangkan </w:t>
      </w:r>
      <w:r w:rsidRPr="009E1BE1">
        <w:rPr>
          <w:rFonts w:ascii="Times New Roman" w:hAnsi="Times New Roman" w:cs="Times New Roman"/>
          <w:sz w:val="24"/>
          <w:szCs w:val="24"/>
          <w:lang w:val="id-ID"/>
        </w:rPr>
        <w:t xml:space="preserve">piano pop </w:t>
      </w:r>
      <w:proofErr w:type="spellStart"/>
      <w:r w:rsidRPr="009E1BE1">
        <w:rPr>
          <w:rFonts w:ascii="Times New Roman" w:hAnsi="Times New Roman" w:cs="Times New Roman"/>
          <w:i/>
          <w:sz w:val="24"/>
          <w:szCs w:val="24"/>
          <w:lang w:val="id-ID"/>
        </w:rPr>
        <w:t>grade</w:t>
      </w:r>
      <w:proofErr w:type="spellEnd"/>
      <w:r w:rsidRPr="009E1BE1">
        <w:rPr>
          <w:rFonts w:ascii="Times New Roman" w:hAnsi="Times New Roman" w:cs="Times New Roman"/>
          <w:i/>
          <w:sz w:val="24"/>
          <w:szCs w:val="24"/>
        </w:rPr>
        <w:t xml:space="preserve"> </w:t>
      </w:r>
      <w:r w:rsidRPr="009E1BE1">
        <w:rPr>
          <w:rFonts w:ascii="Times New Roman" w:hAnsi="Times New Roman" w:cs="Times New Roman"/>
          <w:sz w:val="24"/>
          <w:szCs w:val="24"/>
        </w:rPr>
        <w:t>sebagai rekomendasi dalam pembelajaran di kelas untuk guru-guru dengan sepengetahuan sekolah</w:t>
      </w:r>
    </w:p>
    <w:p w14:paraId="3EF1A0B0" w14:textId="77777777" w:rsidR="00A40818" w:rsidRPr="009E1BE1" w:rsidRDefault="00A40818" w:rsidP="00A40818">
      <w:pPr>
        <w:pStyle w:val="DaftarParagraf"/>
        <w:numPr>
          <w:ilvl w:val="0"/>
          <w:numId w:val="37"/>
        </w:numPr>
        <w:spacing w:after="200" w:line="360" w:lineRule="auto"/>
        <w:ind w:left="709"/>
        <w:jc w:val="both"/>
        <w:rPr>
          <w:rFonts w:ascii="Times New Roman" w:hAnsi="Times New Roman" w:cs="Times New Roman"/>
          <w:sz w:val="24"/>
          <w:szCs w:val="24"/>
        </w:rPr>
      </w:pPr>
      <w:r w:rsidRPr="009E1BE1">
        <w:rPr>
          <w:rFonts w:ascii="Times New Roman" w:hAnsi="Times New Roman" w:cs="Times New Roman"/>
          <w:sz w:val="24"/>
          <w:szCs w:val="24"/>
        </w:rPr>
        <w:t>Bagi Guru</w:t>
      </w:r>
    </w:p>
    <w:p w14:paraId="56AE5B0D" w14:textId="77777777" w:rsidR="00A40818" w:rsidRPr="009E1BE1" w:rsidRDefault="00A40818" w:rsidP="00A40818">
      <w:pPr>
        <w:pStyle w:val="DaftarParagraf"/>
        <w:spacing w:line="360" w:lineRule="auto"/>
        <w:ind w:left="284" w:firstLine="425"/>
        <w:jc w:val="both"/>
        <w:rPr>
          <w:rFonts w:ascii="Times New Roman" w:hAnsi="Times New Roman" w:cs="Times New Roman"/>
          <w:sz w:val="24"/>
          <w:szCs w:val="24"/>
        </w:rPr>
      </w:pPr>
      <w:r w:rsidRPr="009E1BE1">
        <w:rPr>
          <w:rFonts w:ascii="Times New Roman" w:hAnsi="Times New Roman" w:cs="Times New Roman"/>
          <w:sz w:val="24"/>
          <w:szCs w:val="24"/>
        </w:rPr>
        <w:t xml:space="preserve">Guru bisa menggunakan </w:t>
      </w:r>
      <w:r w:rsidRPr="009E1BE1">
        <w:rPr>
          <w:rFonts w:ascii="Times New Roman" w:hAnsi="Times New Roman" w:cs="Times New Roman"/>
          <w:sz w:val="24"/>
          <w:szCs w:val="24"/>
          <w:lang w:val="id-ID"/>
        </w:rPr>
        <w:t xml:space="preserve">piano </w:t>
      </w:r>
      <w:r w:rsidRPr="009E1BE1">
        <w:rPr>
          <w:rFonts w:ascii="Times New Roman" w:hAnsi="Times New Roman" w:cs="Times New Roman"/>
          <w:sz w:val="24"/>
          <w:szCs w:val="24"/>
        </w:rPr>
        <w:t>sebagai</w:t>
      </w:r>
      <w:r w:rsidRPr="009E1BE1">
        <w:rPr>
          <w:rFonts w:ascii="Times New Roman" w:hAnsi="Times New Roman" w:cs="Times New Roman"/>
          <w:sz w:val="24"/>
          <w:szCs w:val="24"/>
          <w:lang w:val="id-ID"/>
        </w:rPr>
        <w:t xml:space="preserve"> media</w:t>
      </w:r>
      <w:r w:rsidRPr="009E1BE1">
        <w:rPr>
          <w:rFonts w:ascii="Times New Roman" w:hAnsi="Times New Roman" w:cs="Times New Roman"/>
          <w:sz w:val="24"/>
          <w:szCs w:val="24"/>
        </w:rPr>
        <w:t xml:space="preserve"> pembelajaran yang digunakan dalam mengajar pada mata pe</w:t>
      </w:r>
      <w:proofErr w:type="spellStart"/>
      <w:r w:rsidRPr="009E1BE1">
        <w:rPr>
          <w:rFonts w:ascii="Times New Roman" w:hAnsi="Times New Roman" w:cs="Times New Roman"/>
          <w:sz w:val="24"/>
          <w:szCs w:val="24"/>
          <w:lang w:val="id-ID"/>
        </w:rPr>
        <w:t>lajaran</w:t>
      </w:r>
      <w:proofErr w:type="spellEnd"/>
      <w:r w:rsidRPr="009E1BE1">
        <w:rPr>
          <w:rFonts w:ascii="Times New Roman" w:hAnsi="Times New Roman" w:cs="Times New Roman"/>
          <w:sz w:val="24"/>
          <w:szCs w:val="24"/>
          <w:lang w:val="id-ID"/>
        </w:rPr>
        <w:t xml:space="preserve"> seni musik</w:t>
      </w:r>
      <w:r w:rsidRPr="009E1BE1">
        <w:rPr>
          <w:rFonts w:ascii="Times New Roman" w:hAnsi="Times New Roman" w:cs="Times New Roman"/>
          <w:sz w:val="24"/>
          <w:szCs w:val="24"/>
        </w:rPr>
        <w:t>, karena pada mata pelaj</w:t>
      </w:r>
      <w:proofErr w:type="spellStart"/>
      <w:r w:rsidRPr="009E1BE1">
        <w:rPr>
          <w:rFonts w:ascii="Times New Roman" w:hAnsi="Times New Roman" w:cs="Times New Roman"/>
          <w:sz w:val="24"/>
          <w:szCs w:val="24"/>
          <w:lang w:val="id-ID"/>
        </w:rPr>
        <w:t>aran</w:t>
      </w:r>
      <w:proofErr w:type="spellEnd"/>
      <w:r w:rsidRPr="009E1BE1">
        <w:rPr>
          <w:rFonts w:ascii="Times New Roman" w:hAnsi="Times New Roman" w:cs="Times New Roman"/>
          <w:sz w:val="24"/>
          <w:szCs w:val="24"/>
          <w:lang w:val="id-ID"/>
        </w:rPr>
        <w:t xml:space="preserve"> seni musik</w:t>
      </w:r>
      <w:r w:rsidRPr="009E1BE1">
        <w:rPr>
          <w:rFonts w:ascii="Times New Roman" w:hAnsi="Times New Roman" w:cs="Times New Roman"/>
          <w:sz w:val="24"/>
          <w:szCs w:val="24"/>
        </w:rPr>
        <w:t xml:space="preserve"> m</w:t>
      </w:r>
      <w:proofErr w:type="spellStart"/>
      <w:r w:rsidRPr="009E1BE1">
        <w:rPr>
          <w:rFonts w:ascii="Times New Roman" w:hAnsi="Times New Roman" w:cs="Times New Roman"/>
          <w:sz w:val="24"/>
          <w:szCs w:val="24"/>
          <w:lang w:val="id-ID"/>
        </w:rPr>
        <w:t>edia</w:t>
      </w:r>
      <w:proofErr w:type="spellEnd"/>
      <w:r w:rsidRPr="009E1BE1">
        <w:rPr>
          <w:rFonts w:ascii="Times New Roman" w:hAnsi="Times New Roman" w:cs="Times New Roman"/>
          <w:sz w:val="24"/>
          <w:szCs w:val="24"/>
        </w:rPr>
        <w:t xml:space="preserve"> tersebut lebih efekif jika dibandingkan dengan model konvensional.</w:t>
      </w:r>
    </w:p>
    <w:p w14:paraId="79E7D6C3" w14:textId="77777777" w:rsidR="00A40818" w:rsidRPr="009E1BE1" w:rsidRDefault="00A40818" w:rsidP="00A40818">
      <w:pPr>
        <w:pStyle w:val="DaftarParagraf"/>
        <w:numPr>
          <w:ilvl w:val="0"/>
          <w:numId w:val="37"/>
        </w:numPr>
        <w:spacing w:after="200" w:line="360" w:lineRule="auto"/>
        <w:ind w:left="709"/>
        <w:jc w:val="both"/>
        <w:rPr>
          <w:rFonts w:ascii="Times New Roman" w:hAnsi="Times New Roman" w:cs="Times New Roman"/>
          <w:sz w:val="24"/>
          <w:szCs w:val="24"/>
        </w:rPr>
      </w:pPr>
      <w:r w:rsidRPr="009E1BE1">
        <w:rPr>
          <w:rFonts w:ascii="Times New Roman" w:hAnsi="Times New Roman" w:cs="Times New Roman"/>
          <w:sz w:val="24"/>
          <w:szCs w:val="24"/>
        </w:rPr>
        <w:t>Bagi siswa</w:t>
      </w:r>
    </w:p>
    <w:p w14:paraId="4E26FD43" w14:textId="77777777" w:rsidR="00A40818" w:rsidRPr="009E1BE1" w:rsidRDefault="00A40818" w:rsidP="00A40818">
      <w:pPr>
        <w:pStyle w:val="DaftarParagraf"/>
        <w:spacing w:line="360" w:lineRule="auto"/>
        <w:ind w:left="284" w:firstLine="425"/>
        <w:jc w:val="both"/>
        <w:rPr>
          <w:rFonts w:ascii="Times New Roman" w:hAnsi="Times New Roman" w:cs="Times New Roman"/>
          <w:sz w:val="24"/>
          <w:szCs w:val="24"/>
        </w:rPr>
      </w:pPr>
      <w:r w:rsidRPr="009E1BE1">
        <w:rPr>
          <w:rFonts w:ascii="Times New Roman" w:hAnsi="Times New Roman" w:cs="Times New Roman"/>
          <w:sz w:val="24"/>
          <w:szCs w:val="24"/>
        </w:rPr>
        <w:t xml:space="preserve">Dengan menggunakan </w:t>
      </w:r>
      <w:r w:rsidRPr="009E1BE1">
        <w:rPr>
          <w:rFonts w:ascii="Times New Roman" w:hAnsi="Times New Roman" w:cs="Times New Roman"/>
          <w:sz w:val="24"/>
          <w:szCs w:val="24"/>
          <w:lang w:val="id-ID"/>
        </w:rPr>
        <w:t xml:space="preserve">media piano pop </w:t>
      </w:r>
      <w:proofErr w:type="spellStart"/>
      <w:r w:rsidRPr="009E1BE1">
        <w:rPr>
          <w:rFonts w:ascii="Times New Roman" w:hAnsi="Times New Roman" w:cs="Times New Roman"/>
          <w:i/>
          <w:sz w:val="24"/>
          <w:szCs w:val="24"/>
          <w:lang w:val="id-ID"/>
        </w:rPr>
        <w:t>grade</w:t>
      </w:r>
      <w:proofErr w:type="spellEnd"/>
      <w:r w:rsidRPr="009E1BE1">
        <w:rPr>
          <w:rFonts w:ascii="Times New Roman" w:hAnsi="Times New Roman" w:cs="Times New Roman"/>
          <w:i/>
          <w:sz w:val="24"/>
          <w:szCs w:val="24"/>
        </w:rPr>
        <w:t xml:space="preserve">, </w:t>
      </w:r>
      <w:r w:rsidRPr="009E1BE1">
        <w:rPr>
          <w:rFonts w:ascii="Times New Roman" w:hAnsi="Times New Roman" w:cs="Times New Roman"/>
          <w:sz w:val="24"/>
          <w:szCs w:val="24"/>
        </w:rPr>
        <w:t>siswa menjadi lebih aktif saat pembelajaran, berpartisipasi aktif dalam diskusi, dan bertanggung jawab atas tugas yang telah diberikan. Maka, siswa sebaiknya memahami m</w:t>
      </w:r>
      <w:proofErr w:type="spellStart"/>
      <w:r w:rsidRPr="009E1BE1">
        <w:rPr>
          <w:rFonts w:ascii="Times New Roman" w:hAnsi="Times New Roman" w:cs="Times New Roman"/>
          <w:sz w:val="24"/>
          <w:szCs w:val="24"/>
          <w:lang w:val="id-ID"/>
        </w:rPr>
        <w:t>edia</w:t>
      </w:r>
      <w:proofErr w:type="spellEnd"/>
      <w:r w:rsidRPr="009E1BE1">
        <w:rPr>
          <w:rFonts w:ascii="Times New Roman" w:hAnsi="Times New Roman" w:cs="Times New Roman"/>
          <w:sz w:val="24"/>
          <w:szCs w:val="24"/>
        </w:rPr>
        <w:t xml:space="preserve"> ini, ikut berontribusi dalam kegiatan diskusi kelompok, dan aktif bertanya apabila ada yang kurang dipahami.</w:t>
      </w:r>
    </w:p>
    <w:p w14:paraId="48CEC815" w14:textId="77777777" w:rsidR="00A40818" w:rsidRPr="009E1BE1" w:rsidRDefault="00A40818" w:rsidP="00A40818">
      <w:pPr>
        <w:pStyle w:val="DaftarParagraf"/>
        <w:numPr>
          <w:ilvl w:val="0"/>
          <w:numId w:val="37"/>
        </w:numPr>
        <w:spacing w:after="200" w:line="360" w:lineRule="auto"/>
        <w:ind w:left="709"/>
        <w:jc w:val="both"/>
        <w:rPr>
          <w:rFonts w:ascii="Times New Roman" w:hAnsi="Times New Roman" w:cs="Times New Roman"/>
          <w:sz w:val="24"/>
          <w:szCs w:val="24"/>
        </w:rPr>
      </w:pPr>
      <w:r w:rsidRPr="009E1BE1">
        <w:rPr>
          <w:rFonts w:ascii="Times New Roman" w:hAnsi="Times New Roman" w:cs="Times New Roman"/>
          <w:sz w:val="24"/>
          <w:szCs w:val="24"/>
        </w:rPr>
        <w:t>Bagi para peneliti</w:t>
      </w:r>
    </w:p>
    <w:p w14:paraId="3FDEB82D" w14:textId="77777777" w:rsidR="00A40818" w:rsidRPr="009E1BE1" w:rsidRDefault="00A40818" w:rsidP="00A40818">
      <w:pPr>
        <w:pStyle w:val="DaftarParagraf"/>
        <w:spacing w:after="200" w:line="360" w:lineRule="auto"/>
        <w:ind w:left="284" w:firstLine="425"/>
        <w:jc w:val="both"/>
        <w:rPr>
          <w:rFonts w:ascii="Times New Roman" w:eastAsia="Times New Roman" w:hAnsi="Times New Roman" w:cs="Times New Roman"/>
          <w:bCs/>
          <w:sz w:val="24"/>
          <w:szCs w:val="24"/>
          <w:lang w:val="id-ID"/>
        </w:rPr>
      </w:pPr>
      <w:r w:rsidRPr="009E1BE1">
        <w:rPr>
          <w:rFonts w:ascii="Times New Roman" w:hAnsi="Times New Roman" w:cs="Times New Roman"/>
          <w:sz w:val="24"/>
          <w:szCs w:val="24"/>
        </w:rPr>
        <w:t>Bagi peneliti selanjutnya yang ingin melakukan penelitian yang sama, disarankan unt</w:t>
      </w:r>
      <w:proofErr w:type="spellStart"/>
      <w:r w:rsidRPr="009E1BE1">
        <w:rPr>
          <w:rFonts w:ascii="Times New Roman" w:hAnsi="Times New Roman" w:cs="Times New Roman"/>
          <w:sz w:val="24"/>
          <w:szCs w:val="24"/>
          <w:lang w:val="id-ID"/>
        </w:rPr>
        <w:t>uk</w:t>
      </w:r>
      <w:proofErr w:type="spellEnd"/>
      <w:r w:rsidRPr="009E1BE1">
        <w:rPr>
          <w:rFonts w:ascii="Times New Roman" w:eastAsia="Times New Roman" w:hAnsi="Times New Roman" w:cs="Times New Roman"/>
          <w:bCs/>
          <w:sz w:val="24"/>
          <w:szCs w:val="24"/>
          <w:lang w:val="id-ID"/>
        </w:rPr>
        <w:t xml:space="preserve"> :</w:t>
      </w:r>
    </w:p>
    <w:p w14:paraId="5E4C7B6D" w14:textId="77777777" w:rsidR="00A40818" w:rsidRPr="003F6F32" w:rsidRDefault="00A40818" w:rsidP="00A40818">
      <w:pPr>
        <w:pStyle w:val="DaftarParagraf"/>
        <w:numPr>
          <w:ilvl w:val="7"/>
          <w:numId w:val="28"/>
        </w:numPr>
        <w:spacing w:after="200" w:line="360" w:lineRule="auto"/>
        <w:ind w:left="709"/>
        <w:jc w:val="both"/>
        <w:rPr>
          <w:rFonts w:ascii="Times New Roman" w:hAnsi="Times New Roman" w:cs="Times New Roman"/>
          <w:sz w:val="24"/>
          <w:szCs w:val="24"/>
        </w:rPr>
      </w:pPr>
      <w:r w:rsidRPr="009E1BE1">
        <w:rPr>
          <w:rFonts w:ascii="Times New Roman" w:eastAsia="Times New Roman" w:hAnsi="Times New Roman" w:cs="Times New Roman"/>
          <w:bCs/>
          <w:sz w:val="24"/>
          <w:szCs w:val="24"/>
          <w:lang w:val="id-ID"/>
        </w:rPr>
        <w:t>Melibatkan sampel yang lebih besar dan lebih beragam untuk meningkatkan generalisasi hasil penelitian</w:t>
      </w:r>
    </w:p>
    <w:p w14:paraId="3727DFB6" w14:textId="77777777" w:rsidR="00A40818" w:rsidRPr="003F6F32" w:rsidRDefault="00A40818" w:rsidP="00A40818">
      <w:pPr>
        <w:pStyle w:val="DaftarParagraf"/>
        <w:numPr>
          <w:ilvl w:val="7"/>
          <w:numId w:val="28"/>
        </w:numPr>
        <w:spacing w:after="200" w:line="360" w:lineRule="auto"/>
        <w:ind w:left="709"/>
        <w:jc w:val="both"/>
        <w:rPr>
          <w:rFonts w:ascii="Times New Roman" w:hAnsi="Times New Roman" w:cs="Times New Roman"/>
          <w:sz w:val="24"/>
          <w:szCs w:val="24"/>
        </w:rPr>
      </w:pPr>
      <w:r w:rsidRPr="003F6F32">
        <w:rPr>
          <w:rFonts w:ascii="Times New Roman" w:eastAsia="Times New Roman" w:hAnsi="Times New Roman" w:cs="Times New Roman"/>
          <w:bCs/>
          <w:sz w:val="24"/>
          <w:szCs w:val="24"/>
          <w:lang w:val="id-ID"/>
        </w:rPr>
        <w:t xml:space="preserve">Memperpanjang periode penelitian untuk melihat dampak jangka panjang pembelajaran piano pop </w:t>
      </w:r>
      <w:proofErr w:type="spellStart"/>
      <w:r w:rsidRPr="003F6F32">
        <w:rPr>
          <w:rFonts w:ascii="Times New Roman" w:eastAsia="Times New Roman" w:hAnsi="Times New Roman" w:cs="Times New Roman"/>
          <w:bCs/>
          <w:i/>
          <w:sz w:val="24"/>
          <w:szCs w:val="24"/>
          <w:lang w:val="id-ID"/>
        </w:rPr>
        <w:t>grade</w:t>
      </w:r>
      <w:proofErr w:type="spellEnd"/>
      <w:r w:rsidRPr="003F6F32">
        <w:rPr>
          <w:rFonts w:ascii="Times New Roman" w:eastAsia="Times New Roman" w:hAnsi="Times New Roman" w:cs="Times New Roman"/>
          <w:bCs/>
          <w:i/>
          <w:sz w:val="24"/>
          <w:szCs w:val="24"/>
          <w:lang w:val="id-ID"/>
        </w:rPr>
        <w:t xml:space="preserve"> </w:t>
      </w:r>
      <w:r w:rsidRPr="003F6F32">
        <w:rPr>
          <w:rFonts w:ascii="Times New Roman" w:eastAsia="Times New Roman" w:hAnsi="Times New Roman" w:cs="Times New Roman"/>
          <w:bCs/>
          <w:sz w:val="24"/>
          <w:szCs w:val="24"/>
          <w:lang w:val="id-ID"/>
        </w:rPr>
        <w:t xml:space="preserve">I terhadap </w:t>
      </w:r>
      <w:proofErr w:type="spellStart"/>
      <w:r w:rsidRPr="003F6F32">
        <w:rPr>
          <w:rFonts w:ascii="Times New Roman" w:eastAsia="Times New Roman" w:hAnsi="Times New Roman" w:cs="Times New Roman"/>
          <w:bCs/>
          <w:sz w:val="24"/>
          <w:szCs w:val="24"/>
          <w:lang w:val="id-ID"/>
        </w:rPr>
        <w:t>kemmapuan</w:t>
      </w:r>
      <w:proofErr w:type="spellEnd"/>
      <w:r w:rsidRPr="003F6F32">
        <w:rPr>
          <w:rFonts w:ascii="Times New Roman" w:eastAsia="Times New Roman" w:hAnsi="Times New Roman" w:cs="Times New Roman"/>
          <w:bCs/>
          <w:sz w:val="24"/>
          <w:szCs w:val="24"/>
          <w:lang w:val="id-ID"/>
        </w:rPr>
        <w:t xml:space="preserve"> </w:t>
      </w:r>
      <w:proofErr w:type="spellStart"/>
      <w:r w:rsidRPr="003F6F32">
        <w:rPr>
          <w:rFonts w:ascii="Times New Roman" w:eastAsia="Times New Roman" w:hAnsi="Times New Roman" w:cs="Times New Roman"/>
          <w:bCs/>
          <w:sz w:val="24"/>
          <w:szCs w:val="24"/>
          <w:lang w:val="id-ID"/>
        </w:rPr>
        <w:t>berikir</w:t>
      </w:r>
      <w:proofErr w:type="spellEnd"/>
      <w:r w:rsidRPr="003F6F32">
        <w:rPr>
          <w:rFonts w:ascii="Times New Roman" w:eastAsia="Times New Roman" w:hAnsi="Times New Roman" w:cs="Times New Roman"/>
          <w:bCs/>
          <w:sz w:val="24"/>
          <w:szCs w:val="24"/>
          <w:lang w:val="id-ID"/>
        </w:rPr>
        <w:t xml:space="preserve"> kreatif siswa</w:t>
      </w:r>
    </w:p>
    <w:p w14:paraId="0FBE1E2A" w14:textId="77777777" w:rsidR="00A40818" w:rsidRPr="003F6F32" w:rsidRDefault="00A40818" w:rsidP="00A40818">
      <w:pPr>
        <w:pStyle w:val="DaftarParagraf"/>
        <w:numPr>
          <w:ilvl w:val="7"/>
          <w:numId w:val="28"/>
        </w:numPr>
        <w:spacing w:after="200" w:line="360" w:lineRule="auto"/>
        <w:ind w:left="709"/>
        <w:jc w:val="both"/>
        <w:rPr>
          <w:rFonts w:ascii="Times New Roman" w:hAnsi="Times New Roman" w:cs="Times New Roman"/>
          <w:sz w:val="24"/>
          <w:szCs w:val="24"/>
        </w:rPr>
      </w:pPr>
      <w:r w:rsidRPr="003F6F32">
        <w:rPr>
          <w:rFonts w:ascii="Times New Roman" w:eastAsia="Times New Roman" w:hAnsi="Times New Roman" w:cs="Times New Roman"/>
          <w:bCs/>
          <w:sz w:val="24"/>
          <w:szCs w:val="24"/>
          <w:lang w:val="id-ID"/>
        </w:rPr>
        <w:lastRenderedPageBreak/>
        <w:t xml:space="preserve">Mengkaji pengaruh jenis musik lainnya terhadap kemampuan </w:t>
      </w:r>
      <w:proofErr w:type="spellStart"/>
      <w:r w:rsidRPr="003F6F32">
        <w:rPr>
          <w:rFonts w:ascii="Times New Roman" w:eastAsia="Times New Roman" w:hAnsi="Times New Roman" w:cs="Times New Roman"/>
          <w:bCs/>
          <w:sz w:val="24"/>
          <w:szCs w:val="24"/>
          <w:lang w:val="id-ID"/>
        </w:rPr>
        <w:t>berfikir</w:t>
      </w:r>
      <w:proofErr w:type="spellEnd"/>
      <w:r w:rsidRPr="003F6F32">
        <w:rPr>
          <w:rFonts w:ascii="Times New Roman" w:eastAsia="Times New Roman" w:hAnsi="Times New Roman" w:cs="Times New Roman"/>
          <w:bCs/>
          <w:sz w:val="24"/>
          <w:szCs w:val="24"/>
          <w:lang w:val="id-ID"/>
        </w:rPr>
        <w:t xml:space="preserve"> kreatif untuk memperkaya wawasan dalam </w:t>
      </w:r>
      <w:proofErr w:type="spellStart"/>
      <w:r w:rsidRPr="003F6F32">
        <w:rPr>
          <w:rFonts w:ascii="Times New Roman" w:eastAsia="Times New Roman" w:hAnsi="Times New Roman" w:cs="Times New Roman"/>
          <w:bCs/>
          <w:sz w:val="24"/>
          <w:szCs w:val="24"/>
          <w:lang w:val="id-ID"/>
        </w:rPr>
        <w:t>pendidikab</w:t>
      </w:r>
      <w:proofErr w:type="spellEnd"/>
      <w:r w:rsidRPr="003F6F32">
        <w:rPr>
          <w:rFonts w:ascii="Times New Roman" w:eastAsia="Times New Roman" w:hAnsi="Times New Roman" w:cs="Times New Roman"/>
          <w:bCs/>
          <w:sz w:val="24"/>
          <w:szCs w:val="24"/>
          <w:lang w:val="id-ID"/>
        </w:rPr>
        <w:t xml:space="preserve"> musik. </w:t>
      </w:r>
    </w:p>
    <w:p w14:paraId="0B97EAF5" w14:textId="77777777" w:rsidR="00A40818" w:rsidRPr="009E1BE1" w:rsidRDefault="00A40818" w:rsidP="00A40818">
      <w:pPr>
        <w:pStyle w:val="DaftarParagraf"/>
        <w:spacing w:after="200" w:line="360" w:lineRule="auto"/>
        <w:ind w:left="1276"/>
        <w:jc w:val="both"/>
        <w:rPr>
          <w:rFonts w:ascii="Times New Roman" w:hAnsi="Times New Roman" w:cs="Times New Roman"/>
          <w:sz w:val="24"/>
          <w:szCs w:val="24"/>
        </w:rPr>
      </w:pPr>
    </w:p>
    <w:p w14:paraId="5E1D673C" w14:textId="77777777" w:rsidR="00A40818" w:rsidRPr="009E1BE1" w:rsidRDefault="00A40818" w:rsidP="00A40818">
      <w:pPr>
        <w:pStyle w:val="DaftarParagraf"/>
        <w:spacing w:after="200" w:line="360" w:lineRule="auto"/>
        <w:ind w:left="1276"/>
        <w:jc w:val="both"/>
        <w:rPr>
          <w:rFonts w:ascii="Times New Roman" w:hAnsi="Times New Roman" w:cs="Times New Roman"/>
          <w:sz w:val="24"/>
          <w:szCs w:val="24"/>
        </w:rPr>
        <w:sectPr w:rsidR="00A40818" w:rsidRPr="009E1BE1" w:rsidSect="00A40818">
          <w:headerReference w:type="default" r:id="rId62"/>
          <w:footerReference w:type="default" r:id="rId63"/>
          <w:headerReference w:type="first" r:id="rId64"/>
          <w:footerReference w:type="first" r:id="rId65"/>
          <w:pgSz w:w="11906" w:h="16838"/>
          <w:pgMar w:top="1701" w:right="1701" w:bottom="1701" w:left="2268" w:header="709" w:footer="709" w:gutter="0"/>
          <w:cols w:space="708"/>
          <w:titlePg/>
          <w:docGrid w:linePitch="360"/>
        </w:sectPr>
      </w:pPr>
    </w:p>
    <w:p w14:paraId="290E4569" w14:textId="77777777" w:rsidR="00A40818" w:rsidRPr="009E1BE1" w:rsidRDefault="00A40818" w:rsidP="00A40818">
      <w:pPr>
        <w:pStyle w:val="Judul1"/>
        <w:jc w:val="center"/>
        <w:rPr>
          <w:rFonts w:ascii="Times New Roman" w:eastAsia="Times New Roman" w:hAnsi="Times New Roman" w:cs="Times New Roman"/>
          <w:color w:val="auto"/>
        </w:rPr>
      </w:pPr>
      <w:bookmarkStart w:id="338" w:name="_Toc219319933"/>
      <w:bookmarkStart w:id="339" w:name="_Toc219323469"/>
      <w:bookmarkStart w:id="340" w:name="_Toc219323330"/>
      <w:bookmarkStart w:id="341" w:name="_Toc219319015"/>
      <w:r w:rsidRPr="009E1BE1">
        <w:rPr>
          <w:rFonts w:ascii="Times New Roman" w:eastAsia="Times New Roman" w:hAnsi="Times New Roman" w:cs="Times New Roman"/>
          <w:color w:val="auto"/>
        </w:rPr>
        <w:lastRenderedPageBreak/>
        <w:t>DAFTAR PUSTAKA</w:t>
      </w:r>
      <w:bookmarkEnd w:id="338"/>
      <w:bookmarkEnd w:id="339"/>
      <w:bookmarkEnd w:id="340"/>
      <w:bookmarkEnd w:id="341"/>
    </w:p>
    <w:p w14:paraId="2389941B" w14:textId="77777777" w:rsidR="00A40818" w:rsidRDefault="00A40818" w:rsidP="00A40818">
      <w:pPr>
        <w:spacing w:line="360" w:lineRule="auto"/>
        <w:ind w:left="720" w:hanging="720"/>
        <w:jc w:val="both"/>
        <w:rPr>
          <w:rFonts w:ascii="Times New Roman" w:eastAsia="Times New Roman" w:hAnsi="Times New Roman" w:cs="Times New Roman"/>
          <w:bCs/>
          <w:sz w:val="24"/>
          <w:szCs w:val="24"/>
          <w:lang w:val="id-ID"/>
        </w:rPr>
      </w:pPr>
      <w:commentRangeStart w:id="342"/>
      <w:r w:rsidRPr="009E1BE1">
        <w:rPr>
          <w:rFonts w:ascii="Times New Roman" w:eastAsia="Times New Roman" w:hAnsi="Times New Roman" w:cs="Times New Roman"/>
          <w:bCs/>
          <w:sz w:val="24"/>
          <w:szCs w:val="24"/>
          <w:lang w:val="id-ID"/>
        </w:rPr>
        <w:t>Abdullah Sani, Ridwan. 20</w:t>
      </w:r>
      <w:r w:rsidRPr="009E1BE1">
        <w:rPr>
          <w:rFonts w:ascii="Times New Roman" w:eastAsia="Times New Roman" w:hAnsi="Times New Roman" w:cs="Times New Roman"/>
          <w:bCs/>
          <w:sz w:val="24"/>
          <w:szCs w:val="24"/>
          <w:lang w:val="id-ID"/>
        </w:rPr>
        <w:sym w:font="Symbol" w:char="F031"/>
      </w:r>
      <w:r w:rsidRPr="009E1BE1">
        <w:rPr>
          <w:rFonts w:ascii="Times New Roman" w:eastAsia="Times New Roman" w:hAnsi="Times New Roman" w:cs="Times New Roman"/>
          <w:bCs/>
          <w:sz w:val="24"/>
          <w:szCs w:val="24"/>
          <w:lang w:val="id-ID"/>
        </w:rPr>
        <w:t xml:space="preserve">4. Pembelajaran </w:t>
      </w:r>
      <w:proofErr w:type="spellStart"/>
      <w:r w:rsidRPr="009E1BE1">
        <w:rPr>
          <w:rFonts w:ascii="Times New Roman" w:eastAsia="Times New Roman" w:hAnsi="Times New Roman" w:cs="Times New Roman"/>
          <w:bCs/>
          <w:sz w:val="24"/>
          <w:szCs w:val="24"/>
          <w:lang w:val="id-ID"/>
        </w:rPr>
        <w:t>Saintifik</w:t>
      </w:r>
      <w:proofErr w:type="spellEnd"/>
      <w:r w:rsidRPr="009E1BE1">
        <w:rPr>
          <w:rFonts w:ascii="Times New Roman" w:eastAsia="Times New Roman" w:hAnsi="Times New Roman" w:cs="Times New Roman"/>
          <w:bCs/>
          <w:sz w:val="24"/>
          <w:szCs w:val="24"/>
          <w:lang w:val="id-ID"/>
        </w:rPr>
        <w:t xml:space="preserve"> untuk Implementasi Kurikulum 203. Jakarta: Bumi Aksara</w:t>
      </w:r>
    </w:p>
    <w:p w14:paraId="700383CE" w14:textId="77777777" w:rsidR="00A40818" w:rsidRDefault="00A40818" w:rsidP="00A40818">
      <w:pPr>
        <w:spacing w:line="360" w:lineRule="auto"/>
        <w:ind w:left="720" w:hanging="720"/>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 xml:space="preserve">Agung Septa. 2017. Proses Pembelajaran Piano Pop </w:t>
      </w:r>
      <w:proofErr w:type="spellStart"/>
      <w:r>
        <w:rPr>
          <w:rFonts w:ascii="Times New Roman" w:eastAsia="Times New Roman" w:hAnsi="Times New Roman" w:cs="Times New Roman"/>
          <w:bCs/>
          <w:sz w:val="24"/>
          <w:szCs w:val="24"/>
          <w:lang w:val="id-ID"/>
        </w:rPr>
        <w:t>Grade</w:t>
      </w:r>
      <w:proofErr w:type="spellEnd"/>
      <w:r>
        <w:rPr>
          <w:rFonts w:ascii="Times New Roman" w:eastAsia="Times New Roman" w:hAnsi="Times New Roman" w:cs="Times New Roman"/>
          <w:bCs/>
          <w:sz w:val="24"/>
          <w:szCs w:val="24"/>
          <w:lang w:val="id-ID"/>
        </w:rPr>
        <w:t xml:space="preserve"> I</w:t>
      </w:r>
    </w:p>
    <w:p w14:paraId="51E47849" w14:textId="77777777" w:rsidR="00A40818" w:rsidRPr="009E1BE1" w:rsidRDefault="00A40818" w:rsidP="00A40818">
      <w:pPr>
        <w:spacing w:line="360" w:lineRule="auto"/>
        <w:ind w:left="720" w:hanging="720"/>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 xml:space="preserve">Anderson, L.W, dan </w:t>
      </w:r>
      <w:proofErr w:type="spellStart"/>
      <w:r>
        <w:rPr>
          <w:rFonts w:ascii="Times New Roman" w:eastAsia="Times New Roman" w:hAnsi="Times New Roman" w:cs="Times New Roman"/>
          <w:bCs/>
          <w:sz w:val="24"/>
          <w:szCs w:val="24"/>
          <w:lang w:val="id-ID"/>
        </w:rPr>
        <w:t>Krathwohl</w:t>
      </w:r>
      <w:proofErr w:type="spellEnd"/>
      <w:r>
        <w:rPr>
          <w:rFonts w:ascii="Times New Roman" w:eastAsia="Times New Roman" w:hAnsi="Times New Roman" w:cs="Times New Roman"/>
          <w:bCs/>
          <w:sz w:val="24"/>
          <w:szCs w:val="24"/>
          <w:lang w:val="id-ID"/>
        </w:rPr>
        <w:t xml:space="preserve">. 2001. A </w:t>
      </w:r>
      <w:proofErr w:type="spellStart"/>
      <w:r>
        <w:rPr>
          <w:rFonts w:ascii="Times New Roman" w:eastAsia="Times New Roman" w:hAnsi="Times New Roman" w:cs="Times New Roman"/>
          <w:bCs/>
          <w:sz w:val="24"/>
          <w:szCs w:val="24"/>
          <w:lang w:val="id-ID"/>
        </w:rPr>
        <w:t>Taxonomy</w:t>
      </w:r>
      <w:proofErr w:type="spellEnd"/>
      <w:r>
        <w:rPr>
          <w:rFonts w:ascii="Times New Roman" w:eastAsia="Times New Roman" w:hAnsi="Times New Roman" w:cs="Times New Roman"/>
          <w:bCs/>
          <w:sz w:val="24"/>
          <w:szCs w:val="24"/>
          <w:lang w:val="id-ID"/>
        </w:rPr>
        <w:t xml:space="preserve"> </w:t>
      </w:r>
      <w:proofErr w:type="spellStart"/>
      <w:r>
        <w:rPr>
          <w:rFonts w:ascii="Times New Roman" w:eastAsia="Times New Roman" w:hAnsi="Times New Roman" w:cs="Times New Roman"/>
          <w:bCs/>
          <w:sz w:val="24"/>
          <w:szCs w:val="24"/>
          <w:lang w:val="id-ID"/>
        </w:rPr>
        <w:t>for</w:t>
      </w:r>
      <w:proofErr w:type="spellEnd"/>
      <w:r>
        <w:rPr>
          <w:rFonts w:ascii="Times New Roman" w:eastAsia="Times New Roman" w:hAnsi="Times New Roman" w:cs="Times New Roman"/>
          <w:bCs/>
          <w:sz w:val="24"/>
          <w:szCs w:val="24"/>
          <w:lang w:val="id-ID"/>
        </w:rPr>
        <w:t xml:space="preserve"> </w:t>
      </w:r>
      <w:proofErr w:type="spellStart"/>
      <w:r>
        <w:rPr>
          <w:rFonts w:ascii="Times New Roman" w:eastAsia="Times New Roman" w:hAnsi="Times New Roman" w:cs="Times New Roman"/>
          <w:bCs/>
          <w:sz w:val="24"/>
          <w:szCs w:val="24"/>
          <w:lang w:val="id-ID"/>
        </w:rPr>
        <w:t>Learning</w:t>
      </w:r>
      <w:proofErr w:type="spellEnd"/>
      <w:r>
        <w:rPr>
          <w:rFonts w:ascii="Times New Roman" w:eastAsia="Times New Roman" w:hAnsi="Times New Roman" w:cs="Times New Roman"/>
          <w:bCs/>
          <w:sz w:val="24"/>
          <w:szCs w:val="24"/>
          <w:lang w:val="id-ID"/>
        </w:rPr>
        <w:t xml:space="preserve">, </w:t>
      </w:r>
      <w:proofErr w:type="spellStart"/>
      <w:r>
        <w:rPr>
          <w:rFonts w:ascii="Times New Roman" w:eastAsia="Times New Roman" w:hAnsi="Times New Roman" w:cs="Times New Roman"/>
          <w:bCs/>
          <w:sz w:val="24"/>
          <w:szCs w:val="24"/>
          <w:lang w:val="id-ID"/>
        </w:rPr>
        <w:t>Teaching</w:t>
      </w:r>
      <w:proofErr w:type="spellEnd"/>
      <w:r>
        <w:rPr>
          <w:rFonts w:ascii="Times New Roman" w:eastAsia="Times New Roman" w:hAnsi="Times New Roman" w:cs="Times New Roman"/>
          <w:bCs/>
          <w:sz w:val="24"/>
          <w:szCs w:val="24"/>
          <w:lang w:val="id-ID"/>
        </w:rPr>
        <w:t xml:space="preserve">, </w:t>
      </w:r>
      <w:proofErr w:type="spellStart"/>
      <w:r>
        <w:rPr>
          <w:rFonts w:ascii="Times New Roman" w:eastAsia="Times New Roman" w:hAnsi="Times New Roman" w:cs="Times New Roman"/>
          <w:bCs/>
          <w:sz w:val="24"/>
          <w:szCs w:val="24"/>
          <w:lang w:val="id-ID"/>
        </w:rPr>
        <w:t>and</w:t>
      </w:r>
      <w:proofErr w:type="spellEnd"/>
      <w:r>
        <w:rPr>
          <w:rFonts w:ascii="Times New Roman" w:eastAsia="Times New Roman" w:hAnsi="Times New Roman" w:cs="Times New Roman"/>
          <w:bCs/>
          <w:sz w:val="24"/>
          <w:szCs w:val="24"/>
          <w:lang w:val="id-ID"/>
        </w:rPr>
        <w:t xml:space="preserve"> </w:t>
      </w:r>
      <w:proofErr w:type="spellStart"/>
      <w:r>
        <w:rPr>
          <w:rFonts w:ascii="Times New Roman" w:eastAsia="Times New Roman" w:hAnsi="Times New Roman" w:cs="Times New Roman"/>
          <w:bCs/>
          <w:sz w:val="24"/>
          <w:szCs w:val="24"/>
          <w:lang w:val="id-ID"/>
        </w:rPr>
        <w:t>Assesing</w:t>
      </w:r>
      <w:proofErr w:type="spellEnd"/>
      <w:r>
        <w:rPr>
          <w:rFonts w:ascii="Times New Roman" w:eastAsia="Times New Roman" w:hAnsi="Times New Roman" w:cs="Times New Roman"/>
          <w:bCs/>
          <w:sz w:val="24"/>
          <w:szCs w:val="24"/>
          <w:lang w:val="id-ID"/>
        </w:rPr>
        <w:t xml:space="preserve">: A </w:t>
      </w:r>
      <w:proofErr w:type="spellStart"/>
      <w:r>
        <w:rPr>
          <w:rFonts w:ascii="Times New Roman" w:eastAsia="Times New Roman" w:hAnsi="Times New Roman" w:cs="Times New Roman"/>
          <w:bCs/>
          <w:sz w:val="24"/>
          <w:szCs w:val="24"/>
          <w:lang w:val="id-ID"/>
        </w:rPr>
        <w:t>Resivion</w:t>
      </w:r>
      <w:proofErr w:type="spellEnd"/>
      <w:r>
        <w:rPr>
          <w:rFonts w:ascii="Times New Roman" w:eastAsia="Times New Roman" w:hAnsi="Times New Roman" w:cs="Times New Roman"/>
          <w:bCs/>
          <w:sz w:val="24"/>
          <w:szCs w:val="24"/>
          <w:lang w:val="id-ID"/>
        </w:rPr>
        <w:t xml:space="preserve"> </w:t>
      </w:r>
      <w:proofErr w:type="spellStart"/>
      <w:r>
        <w:rPr>
          <w:rFonts w:ascii="Times New Roman" w:eastAsia="Times New Roman" w:hAnsi="Times New Roman" w:cs="Times New Roman"/>
          <w:bCs/>
          <w:sz w:val="24"/>
          <w:szCs w:val="24"/>
          <w:lang w:val="id-ID"/>
        </w:rPr>
        <w:t>of</w:t>
      </w:r>
      <w:proofErr w:type="spellEnd"/>
      <w:r>
        <w:rPr>
          <w:rFonts w:ascii="Times New Roman" w:eastAsia="Times New Roman" w:hAnsi="Times New Roman" w:cs="Times New Roman"/>
          <w:bCs/>
          <w:sz w:val="24"/>
          <w:szCs w:val="24"/>
          <w:lang w:val="id-ID"/>
        </w:rPr>
        <w:t xml:space="preserve"> </w:t>
      </w:r>
      <w:proofErr w:type="spellStart"/>
      <w:r>
        <w:rPr>
          <w:rFonts w:ascii="Times New Roman" w:eastAsia="Times New Roman" w:hAnsi="Times New Roman" w:cs="Times New Roman"/>
          <w:bCs/>
          <w:sz w:val="24"/>
          <w:szCs w:val="24"/>
          <w:lang w:val="id-ID"/>
        </w:rPr>
        <w:t>Blooms</w:t>
      </w:r>
      <w:proofErr w:type="spellEnd"/>
      <w:r>
        <w:rPr>
          <w:rFonts w:ascii="Times New Roman" w:eastAsia="Times New Roman" w:hAnsi="Times New Roman" w:cs="Times New Roman"/>
          <w:bCs/>
          <w:sz w:val="24"/>
          <w:szCs w:val="24"/>
          <w:lang w:val="id-ID"/>
        </w:rPr>
        <w:t xml:space="preserve"> </w:t>
      </w:r>
      <w:proofErr w:type="spellStart"/>
      <w:r>
        <w:rPr>
          <w:rFonts w:ascii="Times New Roman" w:eastAsia="Times New Roman" w:hAnsi="Times New Roman" w:cs="Times New Roman"/>
          <w:bCs/>
          <w:sz w:val="24"/>
          <w:szCs w:val="24"/>
          <w:lang w:val="id-ID"/>
        </w:rPr>
        <w:t>Taxonomy</w:t>
      </w:r>
      <w:proofErr w:type="spellEnd"/>
      <w:r>
        <w:rPr>
          <w:rFonts w:ascii="Times New Roman" w:eastAsia="Times New Roman" w:hAnsi="Times New Roman" w:cs="Times New Roman"/>
          <w:bCs/>
          <w:sz w:val="24"/>
          <w:szCs w:val="24"/>
          <w:lang w:val="id-ID"/>
        </w:rPr>
        <w:t xml:space="preserve"> </w:t>
      </w:r>
      <w:proofErr w:type="spellStart"/>
      <w:r>
        <w:rPr>
          <w:rFonts w:ascii="Times New Roman" w:eastAsia="Times New Roman" w:hAnsi="Times New Roman" w:cs="Times New Roman"/>
          <w:bCs/>
          <w:sz w:val="24"/>
          <w:szCs w:val="24"/>
          <w:lang w:val="id-ID"/>
        </w:rPr>
        <w:t>of</w:t>
      </w:r>
      <w:proofErr w:type="spellEnd"/>
      <w:r>
        <w:rPr>
          <w:rFonts w:ascii="Times New Roman" w:eastAsia="Times New Roman" w:hAnsi="Times New Roman" w:cs="Times New Roman"/>
          <w:bCs/>
          <w:sz w:val="24"/>
          <w:szCs w:val="24"/>
          <w:lang w:val="id-ID"/>
        </w:rPr>
        <w:t xml:space="preserve"> </w:t>
      </w:r>
      <w:proofErr w:type="spellStart"/>
      <w:r>
        <w:rPr>
          <w:rFonts w:ascii="Times New Roman" w:eastAsia="Times New Roman" w:hAnsi="Times New Roman" w:cs="Times New Roman"/>
          <w:bCs/>
          <w:sz w:val="24"/>
          <w:szCs w:val="24"/>
          <w:lang w:val="id-ID"/>
        </w:rPr>
        <w:t>Educational</w:t>
      </w:r>
      <w:proofErr w:type="spellEnd"/>
      <w:r>
        <w:rPr>
          <w:rFonts w:ascii="Times New Roman" w:eastAsia="Times New Roman" w:hAnsi="Times New Roman" w:cs="Times New Roman"/>
          <w:bCs/>
          <w:sz w:val="24"/>
          <w:szCs w:val="24"/>
          <w:lang w:val="id-ID"/>
        </w:rPr>
        <w:t xml:space="preserve"> </w:t>
      </w:r>
      <w:proofErr w:type="spellStart"/>
      <w:r>
        <w:rPr>
          <w:rFonts w:ascii="Times New Roman" w:eastAsia="Times New Roman" w:hAnsi="Times New Roman" w:cs="Times New Roman"/>
          <w:bCs/>
          <w:sz w:val="24"/>
          <w:szCs w:val="24"/>
          <w:lang w:val="id-ID"/>
        </w:rPr>
        <w:t>Objectives</w:t>
      </w:r>
      <w:proofErr w:type="spellEnd"/>
      <w:r>
        <w:rPr>
          <w:rFonts w:ascii="Times New Roman" w:eastAsia="Times New Roman" w:hAnsi="Times New Roman" w:cs="Times New Roman"/>
          <w:bCs/>
          <w:sz w:val="24"/>
          <w:szCs w:val="24"/>
          <w:lang w:val="id-ID"/>
        </w:rPr>
        <w:t xml:space="preserve">. New </w:t>
      </w:r>
      <w:proofErr w:type="spellStart"/>
      <w:r>
        <w:rPr>
          <w:rFonts w:ascii="Times New Roman" w:eastAsia="Times New Roman" w:hAnsi="Times New Roman" w:cs="Times New Roman"/>
          <w:bCs/>
          <w:sz w:val="24"/>
          <w:szCs w:val="24"/>
          <w:lang w:val="id-ID"/>
        </w:rPr>
        <w:t>York</w:t>
      </w:r>
      <w:proofErr w:type="spellEnd"/>
      <w:r>
        <w:rPr>
          <w:rFonts w:ascii="Times New Roman" w:eastAsia="Times New Roman" w:hAnsi="Times New Roman" w:cs="Times New Roman"/>
          <w:bCs/>
          <w:sz w:val="24"/>
          <w:szCs w:val="24"/>
          <w:lang w:val="id-ID"/>
        </w:rPr>
        <w:t xml:space="preserve">: Addison Wesley </w:t>
      </w:r>
      <w:proofErr w:type="spellStart"/>
      <w:r>
        <w:rPr>
          <w:rFonts w:ascii="Times New Roman" w:eastAsia="Times New Roman" w:hAnsi="Times New Roman" w:cs="Times New Roman"/>
          <w:bCs/>
          <w:sz w:val="24"/>
          <w:szCs w:val="24"/>
          <w:lang w:val="id-ID"/>
        </w:rPr>
        <w:t>Longman</w:t>
      </w:r>
      <w:proofErr w:type="spellEnd"/>
      <w:r>
        <w:rPr>
          <w:rFonts w:ascii="Times New Roman" w:eastAsia="Times New Roman" w:hAnsi="Times New Roman" w:cs="Times New Roman"/>
          <w:bCs/>
          <w:sz w:val="24"/>
          <w:szCs w:val="24"/>
          <w:lang w:val="id-ID"/>
        </w:rPr>
        <w:t xml:space="preserve">. </w:t>
      </w:r>
      <w:proofErr w:type="spellStart"/>
      <w:r>
        <w:rPr>
          <w:rFonts w:ascii="Times New Roman" w:eastAsia="Times New Roman" w:hAnsi="Times New Roman" w:cs="Times New Roman"/>
          <w:bCs/>
          <w:sz w:val="24"/>
          <w:szCs w:val="24"/>
          <w:lang w:val="id-ID"/>
        </w:rPr>
        <w:t>Inc</w:t>
      </w:r>
      <w:proofErr w:type="spellEnd"/>
    </w:p>
    <w:p w14:paraId="44E76B80" w14:textId="77777777" w:rsidR="00A40818" w:rsidRDefault="00A40818" w:rsidP="00A40818">
      <w:pPr>
        <w:spacing w:line="360" w:lineRule="auto"/>
        <w:ind w:left="720" w:hanging="720"/>
        <w:jc w:val="both"/>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 xml:space="preserve">Arikunto, </w:t>
      </w:r>
      <w:proofErr w:type="spellStart"/>
      <w:r w:rsidRPr="009E1BE1">
        <w:rPr>
          <w:rFonts w:ascii="Times New Roman" w:eastAsia="Times New Roman" w:hAnsi="Times New Roman" w:cs="Times New Roman"/>
          <w:bCs/>
          <w:sz w:val="24"/>
          <w:szCs w:val="24"/>
          <w:lang w:val="id-ID"/>
        </w:rPr>
        <w:t>Suharsimi</w:t>
      </w:r>
      <w:proofErr w:type="spellEnd"/>
      <w:r w:rsidRPr="009E1BE1">
        <w:rPr>
          <w:rFonts w:ascii="Times New Roman" w:eastAsia="Times New Roman" w:hAnsi="Times New Roman" w:cs="Times New Roman"/>
          <w:bCs/>
          <w:sz w:val="24"/>
          <w:szCs w:val="24"/>
          <w:lang w:val="id-ID"/>
        </w:rPr>
        <w:t>. 2006. Dasar-dasar Evaluasi Pendidikan. Jakarta: Bumi Aksara</w:t>
      </w:r>
    </w:p>
    <w:p w14:paraId="7D13E550" w14:textId="77777777" w:rsidR="00A40818" w:rsidRPr="009E1BE1" w:rsidRDefault="00A40818" w:rsidP="00A40818">
      <w:pPr>
        <w:spacing w:line="360" w:lineRule="auto"/>
        <w:ind w:left="720" w:hanging="720"/>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 xml:space="preserve">Armayanti. 2016. </w:t>
      </w:r>
      <w:proofErr w:type="spellStart"/>
      <w:r>
        <w:rPr>
          <w:rFonts w:ascii="Times New Roman" w:eastAsia="Times New Roman" w:hAnsi="Times New Roman" w:cs="Times New Roman"/>
          <w:bCs/>
          <w:sz w:val="24"/>
          <w:szCs w:val="24"/>
          <w:lang w:val="id-ID"/>
        </w:rPr>
        <w:t>Berfikir</w:t>
      </w:r>
      <w:proofErr w:type="spellEnd"/>
      <w:r>
        <w:rPr>
          <w:rFonts w:ascii="Times New Roman" w:eastAsia="Times New Roman" w:hAnsi="Times New Roman" w:cs="Times New Roman"/>
          <w:bCs/>
          <w:sz w:val="24"/>
          <w:szCs w:val="24"/>
          <w:lang w:val="id-ID"/>
        </w:rPr>
        <w:t xml:space="preserve"> Kreatif Siswa Dalam Pembelajaran Berbasis Masalah </w:t>
      </w:r>
      <w:proofErr w:type="spellStart"/>
      <w:r>
        <w:rPr>
          <w:rFonts w:ascii="Times New Roman" w:eastAsia="Times New Roman" w:hAnsi="Times New Roman" w:cs="Times New Roman"/>
          <w:bCs/>
          <w:sz w:val="24"/>
          <w:szCs w:val="24"/>
          <w:lang w:val="id-ID"/>
        </w:rPr>
        <w:t>Berbantuan</w:t>
      </w:r>
      <w:proofErr w:type="spellEnd"/>
      <w:r>
        <w:rPr>
          <w:rFonts w:ascii="Times New Roman" w:eastAsia="Times New Roman" w:hAnsi="Times New Roman" w:cs="Times New Roman"/>
          <w:bCs/>
          <w:sz w:val="24"/>
          <w:szCs w:val="24"/>
          <w:lang w:val="id-ID"/>
        </w:rPr>
        <w:t xml:space="preserve"> Kunci Determinasi. Jurnal Pendidikan Indonesia, 5 (2): 193-202</w:t>
      </w:r>
    </w:p>
    <w:p w14:paraId="7F5129C4" w14:textId="77777777" w:rsidR="00A40818" w:rsidRPr="009E1BE1" w:rsidRDefault="00A40818" w:rsidP="00A40818">
      <w:pPr>
        <w:spacing w:line="360" w:lineRule="auto"/>
        <w:ind w:left="720" w:hanging="720"/>
        <w:jc w:val="both"/>
        <w:rPr>
          <w:rFonts w:ascii="Times New Roman" w:eastAsia="Times New Roman" w:hAnsi="Times New Roman" w:cs="Times New Roman"/>
          <w:bCs/>
          <w:sz w:val="24"/>
          <w:szCs w:val="24"/>
        </w:rPr>
      </w:pPr>
      <w:r w:rsidRPr="009E1BE1">
        <w:rPr>
          <w:rFonts w:ascii="Times New Roman" w:eastAsia="Times New Roman" w:hAnsi="Times New Roman" w:cs="Times New Roman"/>
          <w:bCs/>
          <w:sz w:val="24"/>
          <w:szCs w:val="24"/>
          <w:lang w:val="en-US"/>
        </w:rPr>
        <w:t xml:space="preserve">Benhard, Raho. 2007. Teori </w:t>
      </w:r>
      <w:r w:rsidRPr="009E1BE1">
        <w:rPr>
          <w:rFonts w:ascii="Times New Roman" w:eastAsia="Times New Roman" w:hAnsi="Times New Roman" w:cs="Times New Roman"/>
          <w:bCs/>
          <w:sz w:val="24"/>
          <w:szCs w:val="24"/>
          <w:lang w:val="id-ID"/>
        </w:rPr>
        <w:t>S</w:t>
      </w:r>
      <w:proofErr w:type="spellStart"/>
      <w:r w:rsidRPr="009E1BE1">
        <w:rPr>
          <w:rFonts w:ascii="Times New Roman" w:eastAsia="Times New Roman" w:hAnsi="Times New Roman" w:cs="Times New Roman"/>
          <w:bCs/>
          <w:sz w:val="24"/>
          <w:szCs w:val="24"/>
          <w:lang w:val="en-US"/>
        </w:rPr>
        <w:t>osiologi</w:t>
      </w:r>
      <w:proofErr w:type="spellEnd"/>
      <w:r w:rsidRPr="009E1BE1">
        <w:rPr>
          <w:rFonts w:ascii="Times New Roman" w:eastAsia="Times New Roman" w:hAnsi="Times New Roman" w:cs="Times New Roman"/>
          <w:bCs/>
          <w:sz w:val="24"/>
          <w:szCs w:val="24"/>
          <w:lang w:val="en-US"/>
        </w:rPr>
        <w:t xml:space="preserve"> </w:t>
      </w:r>
      <w:r w:rsidRPr="009E1BE1">
        <w:rPr>
          <w:rFonts w:ascii="Times New Roman" w:eastAsia="Times New Roman" w:hAnsi="Times New Roman" w:cs="Times New Roman"/>
          <w:bCs/>
          <w:sz w:val="24"/>
          <w:szCs w:val="24"/>
          <w:lang w:val="id-ID"/>
        </w:rPr>
        <w:t>M</w:t>
      </w:r>
      <w:proofErr w:type="spellStart"/>
      <w:r w:rsidRPr="009E1BE1">
        <w:rPr>
          <w:rFonts w:ascii="Times New Roman" w:eastAsia="Times New Roman" w:hAnsi="Times New Roman" w:cs="Times New Roman"/>
          <w:bCs/>
          <w:sz w:val="24"/>
          <w:szCs w:val="24"/>
          <w:lang w:val="en-US"/>
        </w:rPr>
        <w:t>odern</w:t>
      </w:r>
      <w:proofErr w:type="spellEnd"/>
      <w:r w:rsidRPr="009E1BE1">
        <w:rPr>
          <w:rFonts w:ascii="Times New Roman" w:eastAsia="Times New Roman" w:hAnsi="Times New Roman" w:cs="Times New Roman"/>
          <w:bCs/>
          <w:sz w:val="24"/>
          <w:szCs w:val="24"/>
          <w:lang w:val="en-US"/>
        </w:rPr>
        <w:t>. Jakarta:</w:t>
      </w:r>
      <w:r w:rsidRPr="009E1BE1">
        <w:rPr>
          <w:rFonts w:ascii="Times New Roman" w:eastAsia="Times New Roman" w:hAnsi="Times New Roman" w:cs="Times New Roman"/>
          <w:bCs/>
          <w:sz w:val="24"/>
          <w:szCs w:val="24"/>
          <w:lang w:val="id-ID"/>
        </w:rPr>
        <w:t xml:space="preserve"> P</w:t>
      </w:r>
      <w:proofErr w:type="spellStart"/>
      <w:r w:rsidRPr="009E1BE1">
        <w:rPr>
          <w:rFonts w:ascii="Times New Roman" w:eastAsia="Times New Roman" w:hAnsi="Times New Roman" w:cs="Times New Roman"/>
          <w:bCs/>
          <w:sz w:val="24"/>
          <w:szCs w:val="24"/>
          <w:lang w:val="en-US"/>
        </w:rPr>
        <w:t>restasi</w:t>
      </w:r>
      <w:proofErr w:type="spellEnd"/>
      <w:r w:rsidRPr="009E1BE1">
        <w:rPr>
          <w:rFonts w:ascii="Times New Roman" w:eastAsia="Times New Roman" w:hAnsi="Times New Roman" w:cs="Times New Roman"/>
          <w:bCs/>
          <w:sz w:val="24"/>
          <w:szCs w:val="24"/>
          <w:lang w:val="en-US"/>
        </w:rPr>
        <w:t xml:space="preserve"> </w:t>
      </w:r>
      <w:r w:rsidRPr="009E1BE1">
        <w:rPr>
          <w:rFonts w:ascii="Times New Roman" w:eastAsia="Times New Roman" w:hAnsi="Times New Roman" w:cs="Times New Roman"/>
          <w:bCs/>
          <w:sz w:val="24"/>
          <w:szCs w:val="24"/>
          <w:lang w:val="id-ID"/>
        </w:rPr>
        <w:t>P</w:t>
      </w:r>
      <w:proofErr w:type="spellStart"/>
      <w:r w:rsidRPr="009E1BE1">
        <w:rPr>
          <w:rFonts w:ascii="Times New Roman" w:eastAsia="Times New Roman" w:hAnsi="Times New Roman" w:cs="Times New Roman"/>
          <w:bCs/>
          <w:sz w:val="24"/>
          <w:szCs w:val="24"/>
          <w:lang w:val="en-US"/>
        </w:rPr>
        <w:t>ustaka</w:t>
      </w:r>
      <w:proofErr w:type="spellEnd"/>
    </w:p>
    <w:p w14:paraId="67BC4035" w14:textId="77777777" w:rsidR="00A40818" w:rsidRPr="009E1BE1" w:rsidRDefault="00A40818" w:rsidP="00A40818">
      <w:pPr>
        <w:spacing w:line="360" w:lineRule="auto"/>
        <w:ind w:left="720" w:hanging="720"/>
        <w:jc w:val="both"/>
        <w:rPr>
          <w:rFonts w:ascii="Times New Roman" w:eastAsia="Times New Roman" w:hAnsi="Times New Roman" w:cs="Times New Roman"/>
          <w:bCs/>
          <w:sz w:val="24"/>
          <w:szCs w:val="24"/>
        </w:rPr>
      </w:pPr>
      <w:r w:rsidRPr="009E1BE1">
        <w:rPr>
          <w:rFonts w:ascii="Times New Roman" w:hAnsi="Times New Roman" w:cs="Times New Roman"/>
          <w:sz w:val="24"/>
          <w:szCs w:val="24"/>
        </w:rPr>
        <w:t>Bloom, Anderson, Krathwoll (2001). A Taxonomy for Learning, teaching, and Assesing</w:t>
      </w:r>
    </w:p>
    <w:p w14:paraId="3BF822C5" w14:textId="77777777" w:rsidR="00A40818" w:rsidRPr="009E1BE1" w:rsidRDefault="00A40818" w:rsidP="00A40818">
      <w:pPr>
        <w:spacing w:line="360" w:lineRule="auto"/>
        <w:ind w:left="720" w:hanging="720"/>
        <w:jc w:val="both"/>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 xml:space="preserve">Corey, Gerald. 2013. Teori dan </w:t>
      </w:r>
      <w:proofErr w:type="spellStart"/>
      <w:r w:rsidRPr="009E1BE1">
        <w:rPr>
          <w:rFonts w:ascii="Times New Roman" w:eastAsia="Times New Roman" w:hAnsi="Times New Roman" w:cs="Times New Roman"/>
          <w:bCs/>
          <w:sz w:val="24"/>
          <w:szCs w:val="24"/>
          <w:lang w:val="id-ID"/>
        </w:rPr>
        <w:t>Praktek</w:t>
      </w:r>
      <w:proofErr w:type="spellEnd"/>
      <w:r w:rsidRPr="009E1BE1">
        <w:rPr>
          <w:rFonts w:ascii="Times New Roman" w:eastAsia="Times New Roman" w:hAnsi="Times New Roman" w:cs="Times New Roman"/>
          <w:bCs/>
          <w:sz w:val="24"/>
          <w:szCs w:val="24"/>
          <w:lang w:val="id-ID"/>
        </w:rPr>
        <w:t xml:space="preserve"> Konseling dan Psikoterapi. Terjemah E. Koswara. Bandung: Refika Aditama</w:t>
      </w:r>
    </w:p>
    <w:p w14:paraId="395AC086" w14:textId="77777777" w:rsidR="00A40818" w:rsidRPr="009E1BE1" w:rsidRDefault="00A40818" w:rsidP="00A40818">
      <w:pPr>
        <w:spacing w:line="360" w:lineRule="auto"/>
        <w:ind w:left="720" w:hanging="720"/>
        <w:jc w:val="both"/>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 xml:space="preserve">Day, Holly dan </w:t>
      </w:r>
      <w:proofErr w:type="spellStart"/>
      <w:r w:rsidRPr="009E1BE1">
        <w:rPr>
          <w:rFonts w:ascii="Times New Roman" w:eastAsia="Times New Roman" w:hAnsi="Times New Roman" w:cs="Times New Roman"/>
          <w:bCs/>
          <w:sz w:val="24"/>
          <w:szCs w:val="24"/>
          <w:lang w:val="id-ID"/>
        </w:rPr>
        <w:t>Kovarsky</w:t>
      </w:r>
      <w:proofErr w:type="spellEnd"/>
      <w:r w:rsidRPr="009E1BE1">
        <w:rPr>
          <w:rFonts w:ascii="Times New Roman" w:eastAsia="Times New Roman" w:hAnsi="Times New Roman" w:cs="Times New Roman"/>
          <w:bCs/>
          <w:sz w:val="24"/>
          <w:szCs w:val="24"/>
          <w:lang w:val="id-ID"/>
        </w:rPr>
        <w:t xml:space="preserve">, Jerry. 2014. Piano </w:t>
      </w:r>
      <w:proofErr w:type="spellStart"/>
      <w:r w:rsidRPr="009E1BE1">
        <w:rPr>
          <w:rFonts w:ascii="Times New Roman" w:eastAsia="Times New Roman" w:hAnsi="Times New Roman" w:cs="Times New Roman"/>
          <w:bCs/>
          <w:sz w:val="24"/>
          <w:szCs w:val="24"/>
          <w:lang w:val="id-ID"/>
        </w:rPr>
        <w:t>and</w:t>
      </w:r>
      <w:proofErr w:type="spellEnd"/>
      <w:r w:rsidRPr="009E1BE1">
        <w:rPr>
          <w:rFonts w:ascii="Times New Roman" w:eastAsia="Times New Roman" w:hAnsi="Times New Roman" w:cs="Times New Roman"/>
          <w:bCs/>
          <w:sz w:val="24"/>
          <w:szCs w:val="24"/>
          <w:lang w:val="id-ID"/>
        </w:rPr>
        <w:t xml:space="preserve"> </w:t>
      </w:r>
      <w:proofErr w:type="spellStart"/>
      <w:r w:rsidRPr="009E1BE1">
        <w:rPr>
          <w:rFonts w:ascii="Times New Roman" w:eastAsia="Times New Roman" w:hAnsi="Times New Roman" w:cs="Times New Roman"/>
          <w:bCs/>
          <w:sz w:val="24"/>
          <w:szCs w:val="24"/>
          <w:lang w:val="id-ID"/>
        </w:rPr>
        <w:t>Keyboard</w:t>
      </w:r>
      <w:proofErr w:type="spellEnd"/>
      <w:r w:rsidRPr="009E1BE1">
        <w:rPr>
          <w:rFonts w:ascii="Times New Roman" w:eastAsia="Times New Roman" w:hAnsi="Times New Roman" w:cs="Times New Roman"/>
          <w:bCs/>
          <w:sz w:val="24"/>
          <w:szCs w:val="24"/>
          <w:lang w:val="id-ID"/>
        </w:rPr>
        <w:t xml:space="preserve"> All in One </w:t>
      </w:r>
      <w:proofErr w:type="spellStart"/>
      <w:r w:rsidRPr="009E1BE1">
        <w:rPr>
          <w:rFonts w:ascii="Times New Roman" w:eastAsia="Times New Roman" w:hAnsi="Times New Roman" w:cs="Times New Roman"/>
          <w:bCs/>
          <w:sz w:val="24"/>
          <w:szCs w:val="24"/>
          <w:lang w:val="id-ID"/>
        </w:rPr>
        <w:t>for</w:t>
      </w:r>
      <w:proofErr w:type="spellEnd"/>
      <w:r w:rsidRPr="009E1BE1">
        <w:rPr>
          <w:rFonts w:ascii="Times New Roman" w:eastAsia="Times New Roman" w:hAnsi="Times New Roman" w:cs="Times New Roman"/>
          <w:bCs/>
          <w:sz w:val="24"/>
          <w:szCs w:val="24"/>
          <w:lang w:val="id-ID"/>
        </w:rPr>
        <w:t xml:space="preserve"> </w:t>
      </w:r>
      <w:proofErr w:type="spellStart"/>
      <w:r w:rsidRPr="009E1BE1">
        <w:rPr>
          <w:rFonts w:ascii="Times New Roman" w:eastAsia="Times New Roman" w:hAnsi="Times New Roman" w:cs="Times New Roman"/>
          <w:bCs/>
          <w:sz w:val="24"/>
          <w:szCs w:val="24"/>
          <w:lang w:val="id-ID"/>
        </w:rPr>
        <w:t>Dummies</w:t>
      </w:r>
      <w:proofErr w:type="spellEnd"/>
      <w:r w:rsidRPr="009E1BE1">
        <w:rPr>
          <w:rFonts w:ascii="Times New Roman" w:eastAsia="Times New Roman" w:hAnsi="Times New Roman" w:cs="Times New Roman"/>
          <w:bCs/>
          <w:sz w:val="24"/>
          <w:szCs w:val="24"/>
          <w:lang w:val="id-ID"/>
        </w:rPr>
        <w:t xml:space="preserve">. USA: John </w:t>
      </w:r>
      <w:proofErr w:type="spellStart"/>
      <w:r w:rsidRPr="009E1BE1">
        <w:rPr>
          <w:rFonts w:ascii="Times New Roman" w:eastAsia="Times New Roman" w:hAnsi="Times New Roman" w:cs="Times New Roman"/>
          <w:bCs/>
          <w:sz w:val="24"/>
          <w:szCs w:val="24"/>
          <w:lang w:val="id-ID"/>
        </w:rPr>
        <w:t>Willey</w:t>
      </w:r>
      <w:proofErr w:type="spellEnd"/>
      <w:r w:rsidRPr="009E1BE1">
        <w:rPr>
          <w:rFonts w:ascii="Times New Roman" w:eastAsia="Times New Roman" w:hAnsi="Times New Roman" w:cs="Times New Roman"/>
          <w:bCs/>
          <w:sz w:val="24"/>
          <w:szCs w:val="24"/>
          <w:lang w:val="id-ID"/>
        </w:rPr>
        <w:t xml:space="preserve"> &amp; Sons, </w:t>
      </w:r>
      <w:proofErr w:type="spellStart"/>
      <w:r w:rsidRPr="009E1BE1">
        <w:rPr>
          <w:rFonts w:ascii="Times New Roman" w:eastAsia="Times New Roman" w:hAnsi="Times New Roman" w:cs="Times New Roman"/>
          <w:bCs/>
          <w:sz w:val="24"/>
          <w:szCs w:val="24"/>
          <w:lang w:val="id-ID"/>
        </w:rPr>
        <w:t>Inc</w:t>
      </w:r>
      <w:proofErr w:type="spellEnd"/>
      <w:r w:rsidRPr="009E1BE1">
        <w:rPr>
          <w:rFonts w:ascii="Times New Roman" w:eastAsia="Times New Roman" w:hAnsi="Times New Roman" w:cs="Times New Roman"/>
          <w:bCs/>
          <w:sz w:val="24"/>
          <w:szCs w:val="24"/>
          <w:lang w:val="id-ID"/>
        </w:rPr>
        <w:t>.</w:t>
      </w:r>
    </w:p>
    <w:p w14:paraId="6998B02A" w14:textId="77777777" w:rsidR="00A40818" w:rsidRPr="009E1BE1" w:rsidRDefault="00A40818" w:rsidP="00A40818">
      <w:pPr>
        <w:spacing w:line="360" w:lineRule="auto"/>
        <w:ind w:left="720" w:hanging="720"/>
        <w:jc w:val="both"/>
        <w:rPr>
          <w:rFonts w:ascii="Times New Roman" w:eastAsia="Times New Roman" w:hAnsi="Times New Roman" w:cs="Times New Roman"/>
          <w:bCs/>
          <w:sz w:val="24"/>
          <w:szCs w:val="24"/>
          <w:lang w:val="id-ID"/>
        </w:rPr>
      </w:pPr>
      <w:proofErr w:type="spellStart"/>
      <w:r w:rsidRPr="009E1BE1">
        <w:rPr>
          <w:rFonts w:ascii="Times New Roman" w:eastAsia="Times New Roman" w:hAnsi="Times New Roman" w:cs="Times New Roman"/>
          <w:bCs/>
          <w:sz w:val="24"/>
          <w:szCs w:val="24"/>
          <w:lang w:val="id-ID"/>
        </w:rPr>
        <w:t>Emda</w:t>
      </w:r>
      <w:proofErr w:type="spellEnd"/>
      <w:r w:rsidRPr="009E1BE1">
        <w:rPr>
          <w:rFonts w:ascii="Times New Roman" w:eastAsia="Times New Roman" w:hAnsi="Times New Roman" w:cs="Times New Roman"/>
          <w:bCs/>
          <w:sz w:val="24"/>
          <w:szCs w:val="24"/>
          <w:lang w:val="id-ID"/>
        </w:rPr>
        <w:t xml:space="preserve">, A. 2017. Kedudukan Motivasi Belajar Siswa dalam Pembelajaran. </w:t>
      </w:r>
      <w:proofErr w:type="spellStart"/>
      <w:r w:rsidRPr="009E1BE1">
        <w:rPr>
          <w:rFonts w:ascii="Times New Roman" w:eastAsia="Times New Roman" w:hAnsi="Times New Roman" w:cs="Times New Roman"/>
          <w:bCs/>
          <w:sz w:val="24"/>
          <w:szCs w:val="24"/>
          <w:lang w:val="id-ID"/>
        </w:rPr>
        <w:t>Lantanida</w:t>
      </w:r>
      <w:proofErr w:type="spellEnd"/>
      <w:r w:rsidRPr="009E1BE1">
        <w:rPr>
          <w:rFonts w:ascii="Times New Roman" w:eastAsia="Times New Roman" w:hAnsi="Times New Roman" w:cs="Times New Roman"/>
          <w:bCs/>
          <w:sz w:val="24"/>
          <w:szCs w:val="24"/>
          <w:lang w:val="id-ID"/>
        </w:rPr>
        <w:t xml:space="preserve"> </w:t>
      </w:r>
      <w:proofErr w:type="spellStart"/>
      <w:r w:rsidRPr="009E1BE1">
        <w:rPr>
          <w:rFonts w:ascii="Times New Roman" w:eastAsia="Times New Roman" w:hAnsi="Times New Roman" w:cs="Times New Roman"/>
          <w:bCs/>
          <w:sz w:val="24"/>
          <w:szCs w:val="24"/>
          <w:lang w:val="id-ID"/>
        </w:rPr>
        <w:t>Journal</w:t>
      </w:r>
      <w:proofErr w:type="spellEnd"/>
    </w:p>
    <w:p w14:paraId="21AB3325" w14:textId="77777777" w:rsidR="00A40818" w:rsidRPr="009E1BE1" w:rsidRDefault="00A40818" w:rsidP="00A40818">
      <w:pPr>
        <w:spacing w:line="360" w:lineRule="auto"/>
        <w:ind w:left="720" w:hanging="720"/>
        <w:jc w:val="both"/>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 xml:space="preserve">Ghozali, Imam. 2016. Aplikasi Analisis </w:t>
      </w:r>
      <w:proofErr w:type="spellStart"/>
      <w:r w:rsidRPr="009E1BE1">
        <w:rPr>
          <w:rFonts w:ascii="Times New Roman" w:eastAsia="Times New Roman" w:hAnsi="Times New Roman" w:cs="Times New Roman"/>
          <w:bCs/>
          <w:sz w:val="24"/>
          <w:szCs w:val="24"/>
          <w:lang w:val="id-ID"/>
        </w:rPr>
        <w:t>Multivariete</w:t>
      </w:r>
      <w:proofErr w:type="spellEnd"/>
      <w:r w:rsidRPr="009E1BE1">
        <w:rPr>
          <w:rFonts w:ascii="Times New Roman" w:eastAsia="Times New Roman" w:hAnsi="Times New Roman" w:cs="Times New Roman"/>
          <w:bCs/>
          <w:sz w:val="24"/>
          <w:szCs w:val="24"/>
          <w:lang w:val="id-ID"/>
        </w:rPr>
        <w:t xml:space="preserve"> dengan Program IBM SPSS 23. Semarang: Badan Penerbit Universitas </w:t>
      </w:r>
      <w:proofErr w:type="spellStart"/>
      <w:r w:rsidRPr="009E1BE1">
        <w:rPr>
          <w:rFonts w:ascii="Times New Roman" w:eastAsia="Times New Roman" w:hAnsi="Times New Roman" w:cs="Times New Roman"/>
          <w:bCs/>
          <w:sz w:val="24"/>
          <w:szCs w:val="24"/>
          <w:lang w:val="id-ID"/>
        </w:rPr>
        <w:t>Dipenogoro</w:t>
      </w:r>
      <w:proofErr w:type="spellEnd"/>
    </w:p>
    <w:p w14:paraId="3FD5DDE5" w14:textId="77777777" w:rsidR="00A40818" w:rsidRDefault="00A40818" w:rsidP="00A40818">
      <w:pPr>
        <w:spacing w:line="360" w:lineRule="auto"/>
        <w:ind w:left="720" w:hanging="720"/>
        <w:jc w:val="both"/>
        <w:rPr>
          <w:rFonts w:ascii="Times New Roman" w:eastAsia="Times New Roman" w:hAnsi="Times New Roman" w:cs="Times New Roman"/>
          <w:bCs/>
          <w:sz w:val="24"/>
          <w:szCs w:val="24"/>
          <w:lang w:val="id-ID"/>
        </w:rPr>
      </w:pPr>
      <w:proofErr w:type="spellStart"/>
      <w:r w:rsidRPr="009E1BE1">
        <w:rPr>
          <w:rFonts w:ascii="Times New Roman" w:eastAsia="Times New Roman" w:hAnsi="Times New Roman" w:cs="Times New Roman"/>
          <w:bCs/>
          <w:sz w:val="24"/>
          <w:szCs w:val="24"/>
          <w:lang w:val="id-ID"/>
        </w:rPr>
        <w:t>Mikrajuddin</w:t>
      </w:r>
      <w:proofErr w:type="spellEnd"/>
      <w:r w:rsidRPr="009E1BE1">
        <w:rPr>
          <w:rFonts w:ascii="Times New Roman" w:eastAsia="Times New Roman" w:hAnsi="Times New Roman" w:cs="Times New Roman"/>
          <w:bCs/>
          <w:sz w:val="24"/>
          <w:szCs w:val="24"/>
          <w:lang w:val="id-ID"/>
        </w:rPr>
        <w:t>, Abdullah. 2016. Fisika Dasar I. Bandung: ITB</w:t>
      </w:r>
    </w:p>
    <w:p w14:paraId="0AAE70AA" w14:textId="77777777" w:rsidR="00A40818" w:rsidRPr="009E1BE1" w:rsidRDefault="00A40818" w:rsidP="00A40818">
      <w:pPr>
        <w:spacing w:line="360" w:lineRule="auto"/>
        <w:ind w:left="720" w:hanging="720"/>
        <w:jc w:val="both"/>
        <w:rPr>
          <w:rFonts w:ascii="Times New Roman" w:eastAsia="Times New Roman" w:hAnsi="Times New Roman" w:cs="Times New Roman"/>
          <w:bCs/>
          <w:sz w:val="24"/>
          <w:szCs w:val="24"/>
          <w:lang w:val="id-ID"/>
        </w:rPr>
      </w:pPr>
      <w:proofErr w:type="spellStart"/>
      <w:r>
        <w:rPr>
          <w:rFonts w:ascii="Times New Roman" w:eastAsia="Times New Roman" w:hAnsi="Times New Roman" w:cs="Times New Roman"/>
          <w:bCs/>
          <w:sz w:val="24"/>
          <w:szCs w:val="24"/>
          <w:lang w:val="id-ID"/>
        </w:rPr>
        <w:t>Mullis</w:t>
      </w:r>
      <w:proofErr w:type="spellEnd"/>
      <w:r>
        <w:rPr>
          <w:rFonts w:ascii="Times New Roman" w:eastAsia="Times New Roman" w:hAnsi="Times New Roman" w:cs="Times New Roman"/>
          <w:bCs/>
          <w:sz w:val="24"/>
          <w:szCs w:val="24"/>
          <w:lang w:val="id-ID"/>
        </w:rPr>
        <w:t xml:space="preserve">, I.V.S., Martin, M.O., </w:t>
      </w:r>
      <w:proofErr w:type="spellStart"/>
      <w:r>
        <w:rPr>
          <w:rFonts w:ascii="Times New Roman" w:eastAsia="Times New Roman" w:hAnsi="Times New Roman" w:cs="Times New Roman"/>
          <w:bCs/>
          <w:sz w:val="24"/>
          <w:szCs w:val="24"/>
          <w:lang w:val="id-ID"/>
        </w:rPr>
        <w:t>Foy,P</w:t>
      </w:r>
      <w:proofErr w:type="spellEnd"/>
      <w:r>
        <w:rPr>
          <w:rFonts w:ascii="Times New Roman" w:eastAsia="Times New Roman" w:hAnsi="Times New Roman" w:cs="Times New Roman"/>
          <w:bCs/>
          <w:sz w:val="24"/>
          <w:szCs w:val="24"/>
          <w:lang w:val="id-ID"/>
        </w:rPr>
        <w:t xml:space="preserve">.,&amp; </w:t>
      </w:r>
      <w:proofErr w:type="spellStart"/>
      <w:r>
        <w:rPr>
          <w:rFonts w:ascii="Times New Roman" w:eastAsia="Times New Roman" w:hAnsi="Times New Roman" w:cs="Times New Roman"/>
          <w:bCs/>
          <w:sz w:val="24"/>
          <w:szCs w:val="24"/>
          <w:lang w:val="id-ID"/>
        </w:rPr>
        <w:t>Arora</w:t>
      </w:r>
      <w:proofErr w:type="spellEnd"/>
      <w:r>
        <w:rPr>
          <w:rFonts w:ascii="Times New Roman" w:eastAsia="Times New Roman" w:hAnsi="Times New Roman" w:cs="Times New Roman"/>
          <w:bCs/>
          <w:sz w:val="24"/>
          <w:szCs w:val="24"/>
          <w:lang w:val="id-ID"/>
        </w:rPr>
        <w:t>,. 2023 TIMSS</w:t>
      </w:r>
    </w:p>
    <w:p w14:paraId="6124CE65" w14:textId="77777777" w:rsidR="00A40818" w:rsidRPr="009E1BE1" w:rsidRDefault="00A40818" w:rsidP="00A40818">
      <w:pPr>
        <w:spacing w:line="360" w:lineRule="auto"/>
        <w:ind w:left="720" w:hanging="720"/>
        <w:jc w:val="both"/>
        <w:rPr>
          <w:rFonts w:ascii="Times New Roman" w:eastAsia="Times New Roman" w:hAnsi="Times New Roman" w:cs="Times New Roman"/>
          <w:bCs/>
          <w:sz w:val="24"/>
          <w:szCs w:val="24"/>
          <w:lang w:val="id-ID"/>
        </w:rPr>
      </w:pPr>
      <w:r w:rsidRPr="009E1BE1">
        <w:rPr>
          <w:rFonts w:ascii="Times New Roman" w:hAnsi="Times New Roman" w:cs="Times New Roman"/>
          <w:sz w:val="24"/>
          <w:szCs w:val="24"/>
        </w:rPr>
        <w:t xml:space="preserve">Munandar (2012). </w:t>
      </w:r>
      <w:r w:rsidRPr="009E1BE1">
        <w:rPr>
          <w:rFonts w:ascii="Times New Roman" w:hAnsi="Times New Roman" w:cs="Times New Roman"/>
          <w:sz w:val="24"/>
          <w:szCs w:val="24"/>
          <w:lang w:val="id-ID"/>
        </w:rPr>
        <w:t>Pengembangan Kreativitas Anak Berbakat. Jakarta:</w:t>
      </w:r>
    </w:p>
    <w:p w14:paraId="5C0EF213" w14:textId="77777777" w:rsidR="00A40818" w:rsidRPr="009E1BE1" w:rsidRDefault="00A40818" w:rsidP="00A40818">
      <w:pPr>
        <w:spacing w:line="360" w:lineRule="auto"/>
        <w:ind w:left="720" w:hanging="720"/>
        <w:jc w:val="both"/>
        <w:rPr>
          <w:rFonts w:ascii="Times New Roman" w:eastAsia="Times New Roman" w:hAnsi="Times New Roman" w:cs="Times New Roman"/>
          <w:bCs/>
          <w:sz w:val="24"/>
          <w:szCs w:val="24"/>
        </w:rPr>
      </w:pPr>
      <w:r w:rsidRPr="009E1BE1">
        <w:rPr>
          <w:rFonts w:ascii="Times New Roman" w:hAnsi="Times New Roman" w:cs="Times New Roman"/>
          <w:sz w:val="24"/>
          <w:szCs w:val="24"/>
        </w:rPr>
        <w:lastRenderedPageBreak/>
        <w:t>Nur Aini Putri Utami (2019). Pembelajaran Piano Klasik Dengan Metode Faber dan Relevansinya dalam Meningkatkan Minat Anak di Purwacaraka Music Stutio (PCMS) Purwokerto</w:t>
      </w:r>
    </w:p>
    <w:p w14:paraId="4469A6A2" w14:textId="77777777" w:rsidR="00A40818" w:rsidRDefault="00A40818" w:rsidP="00A40818">
      <w:pPr>
        <w:spacing w:line="360" w:lineRule="auto"/>
        <w:ind w:left="720" w:hanging="720"/>
        <w:jc w:val="both"/>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 xml:space="preserve">Nurdin, Ali. 2018. The </w:t>
      </w:r>
      <w:proofErr w:type="spellStart"/>
      <w:r w:rsidRPr="009E1BE1">
        <w:rPr>
          <w:rFonts w:ascii="Times New Roman" w:eastAsia="Times New Roman" w:hAnsi="Times New Roman" w:cs="Times New Roman"/>
          <w:bCs/>
          <w:sz w:val="24"/>
          <w:szCs w:val="24"/>
          <w:lang w:val="id-ID"/>
        </w:rPr>
        <w:t>Influence</w:t>
      </w:r>
      <w:proofErr w:type="spellEnd"/>
      <w:r w:rsidRPr="009E1BE1">
        <w:rPr>
          <w:rFonts w:ascii="Times New Roman" w:eastAsia="Times New Roman" w:hAnsi="Times New Roman" w:cs="Times New Roman"/>
          <w:bCs/>
          <w:sz w:val="24"/>
          <w:szCs w:val="24"/>
          <w:lang w:val="id-ID"/>
        </w:rPr>
        <w:t xml:space="preserve"> </w:t>
      </w:r>
      <w:proofErr w:type="spellStart"/>
      <w:r w:rsidRPr="009E1BE1">
        <w:rPr>
          <w:rFonts w:ascii="Times New Roman" w:eastAsia="Times New Roman" w:hAnsi="Times New Roman" w:cs="Times New Roman"/>
          <w:bCs/>
          <w:sz w:val="24"/>
          <w:szCs w:val="24"/>
          <w:lang w:val="id-ID"/>
        </w:rPr>
        <w:t>of</w:t>
      </w:r>
      <w:proofErr w:type="spellEnd"/>
      <w:r w:rsidRPr="009E1BE1">
        <w:rPr>
          <w:rFonts w:ascii="Times New Roman" w:eastAsia="Times New Roman" w:hAnsi="Times New Roman" w:cs="Times New Roman"/>
          <w:bCs/>
          <w:sz w:val="24"/>
          <w:szCs w:val="24"/>
          <w:lang w:val="id-ID"/>
        </w:rPr>
        <w:t xml:space="preserve"> The </w:t>
      </w:r>
      <w:proofErr w:type="spellStart"/>
      <w:r w:rsidRPr="009E1BE1">
        <w:rPr>
          <w:rFonts w:ascii="Times New Roman" w:eastAsia="Times New Roman" w:hAnsi="Times New Roman" w:cs="Times New Roman"/>
          <w:bCs/>
          <w:sz w:val="24"/>
          <w:szCs w:val="24"/>
          <w:lang w:val="id-ID"/>
        </w:rPr>
        <w:t>Learning</w:t>
      </w:r>
      <w:proofErr w:type="spellEnd"/>
      <w:r w:rsidRPr="009E1BE1">
        <w:rPr>
          <w:rFonts w:ascii="Times New Roman" w:eastAsia="Times New Roman" w:hAnsi="Times New Roman" w:cs="Times New Roman"/>
          <w:bCs/>
          <w:sz w:val="24"/>
          <w:szCs w:val="24"/>
          <w:lang w:val="id-ID"/>
        </w:rPr>
        <w:t xml:space="preserve"> </w:t>
      </w:r>
      <w:proofErr w:type="spellStart"/>
      <w:r w:rsidRPr="009E1BE1">
        <w:rPr>
          <w:rFonts w:ascii="Times New Roman" w:eastAsia="Times New Roman" w:hAnsi="Times New Roman" w:cs="Times New Roman"/>
          <w:bCs/>
          <w:sz w:val="24"/>
          <w:szCs w:val="24"/>
          <w:lang w:val="id-ID"/>
        </w:rPr>
        <w:t>Environment</w:t>
      </w:r>
      <w:proofErr w:type="spellEnd"/>
      <w:r w:rsidRPr="009E1BE1">
        <w:rPr>
          <w:rFonts w:ascii="Times New Roman" w:eastAsia="Times New Roman" w:hAnsi="Times New Roman" w:cs="Times New Roman"/>
          <w:bCs/>
          <w:sz w:val="24"/>
          <w:szCs w:val="24"/>
          <w:lang w:val="id-ID"/>
        </w:rPr>
        <w:t xml:space="preserve"> in </w:t>
      </w:r>
      <w:proofErr w:type="spellStart"/>
      <w:r w:rsidRPr="009E1BE1">
        <w:rPr>
          <w:rFonts w:ascii="Times New Roman" w:eastAsia="Times New Roman" w:hAnsi="Times New Roman" w:cs="Times New Roman"/>
          <w:bCs/>
          <w:sz w:val="24"/>
          <w:szCs w:val="24"/>
          <w:lang w:val="id-ID"/>
        </w:rPr>
        <w:t>Student</w:t>
      </w:r>
      <w:proofErr w:type="spellEnd"/>
      <w:r w:rsidRPr="009E1BE1">
        <w:rPr>
          <w:rFonts w:ascii="Times New Roman" w:eastAsia="Times New Roman" w:hAnsi="Times New Roman" w:cs="Times New Roman"/>
          <w:bCs/>
          <w:sz w:val="24"/>
          <w:szCs w:val="24"/>
          <w:lang w:val="id-ID"/>
        </w:rPr>
        <w:t xml:space="preserve"> </w:t>
      </w:r>
      <w:proofErr w:type="spellStart"/>
      <w:r w:rsidRPr="009E1BE1">
        <w:rPr>
          <w:rFonts w:ascii="Times New Roman" w:eastAsia="Times New Roman" w:hAnsi="Times New Roman" w:cs="Times New Roman"/>
          <w:bCs/>
          <w:sz w:val="24"/>
          <w:szCs w:val="24"/>
          <w:lang w:val="id-ID"/>
        </w:rPr>
        <w:t>Character</w:t>
      </w:r>
      <w:proofErr w:type="spellEnd"/>
      <w:r w:rsidRPr="009E1BE1">
        <w:rPr>
          <w:rFonts w:ascii="Times New Roman" w:eastAsia="Times New Roman" w:hAnsi="Times New Roman" w:cs="Times New Roman"/>
          <w:bCs/>
          <w:sz w:val="24"/>
          <w:szCs w:val="24"/>
          <w:lang w:val="id-ID"/>
        </w:rPr>
        <w:t xml:space="preserve"> </w:t>
      </w:r>
      <w:proofErr w:type="spellStart"/>
      <w:r w:rsidRPr="009E1BE1">
        <w:rPr>
          <w:rFonts w:ascii="Times New Roman" w:eastAsia="Times New Roman" w:hAnsi="Times New Roman" w:cs="Times New Roman"/>
          <w:bCs/>
          <w:sz w:val="24"/>
          <w:szCs w:val="24"/>
          <w:lang w:val="id-ID"/>
        </w:rPr>
        <w:t>Building</w:t>
      </w:r>
      <w:proofErr w:type="spellEnd"/>
      <w:r w:rsidRPr="009E1BE1">
        <w:rPr>
          <w:rFonts w:ascii="Times New Roman" w:eastAsia="Times New Roman" w:hAnsi="Times New Roman" w:cs="Times New Roman"/>
          <w:bCs/>
          <w:sz w:val="24"/>
          <w:szCs w:val="24"/>
          <w:lang w:val="id-ID"/>
        </w:rPr>
        <w:t xml:space="preserve">. Jakarta: </w:t>
      </w:r>
      <w:proofErr w:type="spellStart"/>
      <w:r w:rsidRPr="009E1BE1">
        <w:rPr>
          <w:rFonts w:ascii="Times New Roman" w:eastAsia="Times New Roman" w:hAnsi="Times New Roman" w:cs="Times New Roman"/>
          <w:bCs/>
          <w:sz w:val="24"/>
          <w:szCs w:val="24"/>
          <w:lang w:val="id-ID"/>
        </w:rPr>
        <w:t>Tarbawi</w:t>
      </w:r>
      <w:proofErr w:type="spellEnd"/>
    </w:p>
    <w:p w14:paraId="242A65A0" w14:textId="77777777" w:rsidR="00A40818" w:rsidRPr="009E1BE1" w:rsidRDefault="00A40818" w:rsidP="00A40818">
      <w:pPr>
        <w:spacing w:line="360" w:lineRule="auto"/>
        <w:ind w:left="720" w:hanging="720"/>
        <w:jc w:val="both"/>
        <w:rPr>
          <w:rFonts w:ascii="Times New Roman" w:eastAsia="Times New Roman" w:hAnsi="Times New Roman" w:cs="Times New Roman"/>
          <w:bCs/>
          <w:sz w:val="24"/>
          <w:szCs w:val="24"/>
          <w:lang w:val="id-ID"/>
        </w:rPr>
      </w:pPr>
      <w:proofErr w:type="spellStart"/>
      <w:r>
        <w:rPr>
          <w:rFonts w:ascii="Times New Roman" w:eastAsia="Times New Roman" w:hAnsi="Times New Roman" w:cs="Times New Roman"/>
          <w:bCs/>
          <w:sz w:val="24"/>
          <w:szCs w:val="24"/>
          <w:lang w:val="id-ID"/>
        </w:rPr>
        <w:t>Prehatiningsih</w:t>
      </w:r>
      <w:proofErr w:type="spellEnd"/>
      <w:r>
        <w:rPr>
          <w:rFonts w:ascii="Times New Roman" w:eastAsia="Times New Roman" w:hAnsi="Times New Roman" w:cs="Times New Roman"/>
          <w:bCs/>
          <w:sz w:val="24"/>
          <w:szCs w:val="24"/>
          <w:lang w:val="id-ID"/>
        </w:rPr>
        <w:t>, Palupi, Syamsudin. 2018. Pengaruh Permainan Musikal Terhadap Kreativitas Musik Anak usia 5-6 Tahun</w:t>
      </w:r>
    </w:p>
    <w:p w14:paraId="09897DA0" w14:textId="77777777" w:rsidR="00A40818" w:rsidRPr="009E1BE1" w:rsidRDefault="00A40818" w:rsidP="00A40818">
      <w:pPr>
        <w:spacing w:line="360" w:lineRule="auto"/>
        <w:ind w:left="720" w:hanging="720"/>
        <w:jc w:val="both"/>
        <w:rPr>
          <w:rFonts w:ascii="Times New Roman" w:eastAsia="Times New Roman" w:hAnsi="Times New Roman" w:cs="Times New Roman"/>
          <w:bCs/>
          <w:sz w:val="24"/>
          <w:szCs w:val="24"/>
          <w:lang w:val="id-ID"/>
        </w:rPr>
      </w:pPr>
      <w:proofErr w:type="spellStart"/>
      <w:r w:rsidRPr="009E1BE1">
        <w:rPr>
          <w:rFonts w:ascii="Times New Roman" w:eastAsia="Times New Roman" w:hAnsi="Times New Roman" w:cs="Times New Roman"/>
          <w:bCs/>
          <w:sz w:val="24"/>
          <w:szCs w:val="24"/>
          <w:lang w:val="en-US"/>
        </w:rPr>
        <w:t>Rachmawati</w:t>
      </w:r>
      <w:proofErr w:type="spellEnd"/>
      <w:r w:rsidRPr="009E1BE1">
        <w:rPr>
          <w:rFonts w:ascii="Times New Roman" w:eastAsia="Times New Roman" w:hAnsi="Times New Roman" w:cs="Times New Roman"/>
          <w:bCs/>
          <w:sz w:val="24"/>
          <w:szCs w:val="24"/>
          <w:lang w:val="en-US"/>
        </w:rPr>
        <w:t xml:space="preserve">, </w:t>
      </w:r>
      <w:r w:rsidRPr="009E1BE1">
        <w:rPr>
          <w:rFonts w:ascii="Times New Roman" w:eastAsia="Times New Roman" w:hAnsi="Times New Roman" w:cs="Times New Roman"/>
          <w:bCs/>
          <w:sz w:val="24"/>
          <w:szCs w:val="24"/>
          <w:lang w:val="id-ID"/>
        </w:rPr>
        <w:t>Y</w:t>
      </w:r>
      <w:proofErr w:type="spellStart"/>
      <w:r w:rsidRPr="009E1BE1">
        <w:rPr>
          <w:rFonts w:ascii="Times New Roman" w:eastAsia="Times New Roman" w:hAnsi="Times New Roman" w:cs="Times New Roman"/>
          <w:bCs/>
          <w:sz w:val="24"/>
          <w:szCs w:val="24"/>
          <w:lang w:val="en-US"/>
        </w:rPr>
        <w:t>eni</w:t>
      </w:r>
      <w:proofErr w:type="spellEnd"/>
      <w:r w:rsidRPr="009E1BE1">
        <w:rPr>
          <w:rFonts w:ascii="Times New Roman" w:eastAsia="Times New Roman" w:hAnsi="Times New Roman" w:cs="Times New Roman"/>
          <w:bCs/>
          <w:sz w:val="24"/>
          <w:szCs w:val="24"/>
          <w:lang w:val="en-US"/>
        </w:rPr>
        <w:t xml:space="preserve"> &amp; </w:t>
      </w:r>
      <w:r w:rsidRPr="009E1BE1">
        <w:rPr>
          <w:rFonts w:ascii="Times New Roman" w:eastAsia="Times New Roman" w:hAnsi="Times New Roman" w:cs="Times New Roman"/>
          <w:bCs/>
          <w:sz w:val="24"/>
          <w:szCs w:val="24"/>
          <w:lang w:val="id-ID"/>
        </w:rPr>
        <w:t>K</w:t>
      </w:r>
      <w:proofErr w:type="spellStart"/>
      <w:r w:rsidRPr="009E1BE1">
        <w:rPr>
          <w:rFonts w:ascii="Times New Roman" w:eastAsia="Times New Roman" w:hAnsi="Times New Roman" w:cs="Times New Roman"/>
          <w:bCs/>
          <w:sz w:val="24"/>
          <w:szCs w:val="24"/>
          <w:lang w:val="en-US"/>
        </w:rPr>
        <w:t>urniati</w:t>
      </w:r>
      <w:proofErr w:type="spellEnd"/>
      <w:r w:rsidRPr="009E1BE1">
        <w:rPr>
          <w:rFonts w:ascii="Times New Roman" w:eastAsia="Times New Roman" w:hAnsi="Times New Roman" w:cs="Times New Roman"/>
          <w:bCs/>
          <w:sz w:val="24"/>
          <w:szCs w:val="24"/>
          <w:lang w:val="en-US"/>
        </w:rPr>
        <w:t xml:space="preserve">, </w:t>
      </w:r>
      <w:r w:rsidRPr="009E1BE1">
        <w:rPr>
          <w:rFonts w:ascii="Times New Roman" w:eastAsia="Times New Roman" w:hAnsi="Times New Roman" w:cs="Times New Roman"/>
          <w:bCs/>
          <w:sz w:val="24"/>
          <w:szCs w:val="24"/>
          <w:lang w:val="id-ID"/>
        </w:rPr>
        <w:t>E</w:t>
      </w:r>
      <w:proofErr w:type="spellStart"/>
      <w:r w:rsidRPr="009E1BE1">
        <w:rPr>
          <w:rFonts w:ascii="Times New Roman" w:eastAsia="Times New Roman" w:hAnsi="Times New Roman" w:cs="Times New Roman"/>
          <w:bCs/>
          <w:sz w:val="24"/>
          <w:szCs w:val="24"/>
          <w:lang w:val="en-US"/>
        </w:rPr>
        <w:t>uis</w:t>
      </w:r>
      <w:proofErr w:type="spellEnd"/>
      <w:r w:rsidRPr="009E1BE1">
        <w:rPr>
          <w:rFonts w:ascii="Times New Roman" w:eastAsia="Times New Roman" w:hAnsi="Times New Roman" w:cs="Times New Roman"/>
          <w:bCs/>
          <w:sz w:val="24"/>
          <w:szCs w:val="24"/>
          <w:lang w:val="id-ID"/>
        </w:rPr>
        <w:t xml:space="preserve"> </w:t>
      </w:r>
      <w:r w:rsidRPr="009E1BE1">
        <w:rPr>
          <w:rFonts w:ascii="Times New Roman" w:eastAsia="Times New Roman" w:hAnsi="Times New Roman" w:cs="Times New Roman"/>
          <w:bCs/>
          <w:sz w:val="24"/>
          <w:szCs w:val="24"/>
          <w:lang w:val="en-US"/>
        </w:rPr>
        <w:t xml:space="preserve">.2010. Strategi </w:t>
      </w:r>
      <w:r w:rsidRPr="009E1BE1">
        <w:rPr>
          <w:rFonts w:ascii="Times New Roman" w:eastAsia="Times New Roman" w:hAnsi="Times New Roman" w:cs="Times New Roman"/>
          <w:bCs/>
          <w:sz w:val="24"/>
          <w:szCs w:val="24"/>
          <w:lang w:val="id-ID"/>
        </w:rPr>
        <w:t>P</w:t>
      </w:r>
      <w:proofErr w:type="spellStart"/>
      <w:r w:rsidRPr="009E1BE1">
        <w:rPr>
          <w:rFonts w:ascii="Times New Roman" w:eastAsia="Times New Roman" w:hAnsi="Times New Roman" w:cs="Times New Roman"/>
          <w:bCs/>
          <w:sz w:val="24"/>
          <w:szCs w:val="24"/>
          <w:lang w:val="en-US"/>
        </w:rPr>
        <w:t>engembangan</w:t>
      </w:r>
      <w:proofErr w:type="spellEnd"/>
      <w:r w:rsidRPr="009E1BE1">
        <w:rPr>
          <w:rFonts w:ascii="Times New Roman" w:eastAsia="Times New Roman" w:hAnsi="Times New Roman" w:cs="Times New Roman"/>
          <w:bCs/>
          <w:sz w:val="24"/>
          <w:szCs w:val="24"/>
          <w:lang w:val="en-US"/>
        </w:rPr>
        <w:t xml:space="preserve"> </w:t>
      </w:r>
      <w:r w:rsidRPr="009E1BE1">
        <w:rPr>
          <w:rFonts w:ascii="Times New Roman" w:eastAsia="Times New Roman" w:hAnsi="Times New Roman" w:cs="Times New Roman"/>
          <w:bCs/>
          <w:sz w:val="24"/>
          <w:szCs w:val="24"/>
          <w:lang w:val="id-ID"/>
        </w:rPr>
        <w:t>K</w:t>
      </w:r>
      <w:proofErr w:type="spellStart"/>
      <w:r w:rsidRPr="009E1BE1">
        <w:rPr>
          <w:rFonts w:ascii="Times New Roman" w:eastAsia="Times New Roman" w:hAnsi="Times New Roman" w:cs="Times New Roman"/>
          <w:bCs/>
          <w:sz w:val="24"/>
          <w:szCs w:val="24"/>
          <w:lang w:val="en-US"/>
        </w:rPr>
        <w:t>reativitas</w:t>
      </w:r>
      <w:proofErr w:type="spellEnd"/>
      <w:r w:rsidRPr="009E1BE1">
        <w:rPr>
          <w:rFonts w:ascii="Times New Roman" w:eastAsia="Times New Roman" w:hAnsi="Times New Roman" w:cs="Times New Roman"/>
          <w:bCs/>
          <w:sz w:val="24"/>
          <w:szCs w:val="24"/>
          <w:lang w:val="en-US"/>
        </w:rPr>
        <w:t xml:space="preserve"> pada </w:t>
      </w:r>
      <w:r w:rsidRPr="009E1BE1">
        <w:rPr>
          <w:rFonts w:ascii="Times New Roman" w:eastAsia="Times New Roman" w:hAnsi="Times New Roman" w:cs="Times New Roman"/>
          <w:bCs/>
          <w:sz w:val="24"/>
          <w:szCs w:val="24"/>
          <w:lang w:val="id-ID"/>
        </w:rPr>
        <w:t>A</w:t>
      </w:r>
      <w:r w:rsidRPr="009E1BE1">
        <w:rPr>
          <w:rFonts w:ascii="Times New Roman" w:eastAsia="Times New Roman" w:hAnsi="Times New Roman" w:cs="Times New Roman"/>
          <w:bCs/>
          <w:sz w:val="24"/>
          <w:szCs w:val="24"/>
          <w:lang w:val="en-US"/>
        </w:rPr>
        <w:t xml:space="preserve">nak </w:t>
      </w:r>
      <w:r w:rsidRPr="009E1BE1">
        <w:rPr>
          <w:rFonts w:ascii="Times New Roman" w:eastAsia="Times New Roman" w:hAnsi="Times New Roman" w:cs="Times New Roman"/>
          <w:bCs/>
          <w:sz w:val="24"/>
          <w:szCs w:val="24"/>
          <w:lang w:val="id-ID"/>
        </w:rPr>
        <w:t>U</w:t>
      </w:r>
      <w:proofErr w:type="spellStart"/>
      <w:r w:rsidRPr="009E1BE1">
        <w:rPr>
          <w:rFonts w:ascii="Times New Roman" w:eastAsia="Times New Roman" w:hAnsi="Times New Roman" w:cs="Times New Roman"/>
          <w:bCs/>
          <w:sz w:val="24"/>
          <w:szCs w:val="24"/>
          <w:lang w:val="en-US"/>
        </w:rPr>
        <w:t>sia</w:t>
      </w:r>
      <w:proofErr w:type="spellEnd"/>
      <w:r w:rsidRPr="009E1BE1">
        <w:rPr>
          <w:rFonts w:ascii="Times New Roman" w:eastAsia="Times New Roman" w:hAnsi="Times New Roman" w:cs="Times New Roman"/>
          <w:bCs/>
          <w:sz w:val="24"/>
          <w:szCs w:val="24"/>
          <w:lang w:val="en-US"/>
        </w:rPr>
        <w:t xml:space="preserve"> Taman Kanak-</w:t>
      </w:r>
      <w:proofErr w:type="spellStart"/>
      <w:r w:rsidRPr="009E1BE1">
        <w:rPr>
          <w:rFonts w:ascii="Times New Roman" w:eastAsia="Times New Roman" w:hAnsi="Times New Roman" w:cs="Times New Roman"/>
          <w:bCs/>
          <w:sz w:val="24"/>
          <w:szCs w:val="24"/>
          <w:lang w:val="en-US"/>
        </w:rPr>
        <w:t>kanak</w:t>
      </w:r>
      <w:proofErr w:type="spellEnd"/>
      <w:r w:rsidRPr="009E1BE1">
        <w:rPr>
          <w:rFonts w:ascii="Times New Roman" w:eastAsia="Times New Roman" w:hAnsi="Times New Roman" w:cs="Times New Roman"/>
          <w:bCs/>
          <w:sz w:val="24"/>
          <w:szCs w:val="24"/>
          <w:lang w:val="en-US"/>
        </w:rPr>
        <w:t>.</w:t>
      </w:r>
      <w:r w:rsidRPr="009E1BE1">
        <w:rPr>
          <w:rFonts w:ascii="Times New Roman" w:eastAsia="Times New Roman" w:hAnsi="Times New Roman" w:cs="Times New Roman"/>
          <w:bCs/>
          <w:sz w:val="24"/>
          <w:szCs w:val="24"/>
          <w:lang w:val="id-ID"/>
        </w:rPr>
        <w:t xml:space="preserve"> </w:t>
      </w:r>
      <w:r w:rsidRPr="009E1BE1">
        <w:rPr>
          <w:rFonts w:ascii="Times New Roman" w:eastAsia="Times New Roman" w:hAnsi="Times New Roman" w:cs="Times New Roman"/>
          <w:bCs/>
          <w:sz w:val="24"/>
          <w:szCs w:val="24"/>
          <w:lang w:val="en-US"/>
        </w:rPr>
        <w:t>Jakarta</w:t>
      </w:r>
      <w:r w:rsidRPr="009E1BE1">
        <w:rPr>
          <w:rFonts w:ascii="Times New Roman" w:eastAsia="Times New Roman" w:hAnsi="Times New Roman" w:cs="Times New Roman"/>
          <w:bCs/>
          <w:sz w:val="24"/>
          <w:szCs w:val="24"/>
          <w:lang w:val="id-ID"/>
        </w:rPr>
        <w:t>: Kencana</w:t>
      </w:r>
    </w:p>
    <w:p w14:paraId="7AA51613" w14:textId="77777777" w:rsidR="00A40818" w:rsidRPr="009E1BE1" w:rsidRDefault="00A40818" w:rsidP="00A40818">
      <w:pPr>
        <w:spacing w:line="360" w:lineRule="auto"/>
        <w:ind w:left="720" w:hanging="720"/>
        <w:jc w:val="both"/>
        <w:rPr>
          <w:rFonts w:ascii="Times New Roman" w:eastAsia="Times New Roman" w:hAnsi="Times New Roman" w:cs="Times New Roman"/>
          <w:bCs/>
          <w:sz w:val="24"/>
          <w:szCs w:val="24"/>
        </w:rPr>
      </w:pPr>
      <w:r w:rsidRPr="009E1BE1">
        <w:rPr>
          <w:rFonts w:ascii="Times New Roman" w:eastAsia="Times New Roman" w:hAnsi="Times New Roman" w:cs="Times New Roman"/>
          <w:bCs/>
          <w:sz w:val="24"/>
          <w:szCs w:val="24"/>
          <w:lang w:val="en-US"/>
        </w:rPr>
        <w:t>Rita, Mariyana.</w:t>
      </w:r>
      <w:r w:rsidRPr="009E1BE1">
        <w:rPr>
          <w:rFonts w:ascii="Times New Roman" w:eastAsia="Times New Roman" w:hAnsi="Times New Roman" w:cs="Times New Roman"/>
          <w:bCs/>
          <w:sz w:val="24"/>
          <w:szCs w:val="24"/>
          <w:lang w:val="id-ID"/>
        </w:rPr>
        <w:t xml:space="preserve"> </w:t>
      </w:r>
      <w:r w:rsidRPr="009E1BE1">
        <w:rPr>
          <w:rFonts w:ascii="Times New Roman" w:eastAsia="Times New Roman" w:hAnsi="Times New Roman" w:cs="Times New Roman"/>
          <w:bCs/>
          <w:sz w:val="24"/>
          <w:szCs w:val="24"/>
          <w:lang w:val="en-US"/>
        </w:rPr>
        <w:t>2008.</w:t>
      </w:r>
      <w:r w:rsidRPr="009E1BE1">
        <w:rPr>
          <w:rFonts w:ascii="Times New Roman" w:eastAsia="Times New Roman" w:hAnsi="Times New Roman" w:cs="Times New Roman"/>
          <w:bCs/>
          <w:sz w:val="24"/>
          <w:szCs w:val="24"/>
          <w:lang w:val="id-ID"/>
        </w:rPr>
        <w:t xml:space="preserve"> M</w:t>
      </w:r>
      <w:proofErr w:type="spellStart"/>
      <w:r w:rsidRPr="009E1BE1">
        <w:rPr>
          <w:rFonts w:ascii="Times New Roman" w:eastAsia="Times New Roman" w:hAnsi="Times New Roman" w:cs="Times New Roman"/>
          <w:bCs/>
          <w:sz w:val="24"/>
          <w:szCs w:val="24"/>
          <w:lang w:val="en-US"/>
        </w:rPr>
        <w:t>odul</w:t>
      </w:r>
      <w:proofErr w:type="spellEnd"/>
      <w:r w:rsidRPr="009E1BE1">
        <w:rPr>
          <w:rFonts w:ascii="Times New Roman" w:eastAsia="Times New Roman" w:hAnsi="Times New Roman" w:cs="Times New Roman"/>
          <w:bCs/>
          <w:sz w:val="24"/>
          <w:szCs w:val="24"/>
          <w:lang w:val="en-US"/>
        </w:rPr>
        <w:t xml:space="preserve"> </w:t>
      </w:r>
      <w:r w:rsidRPr="009E1BE1">
        <w:rPr>
          <w:rFonts w:ascii="Times New Roman" w:eastAsia="Times New Roman" w:hAnsi="Times New Roman" w:cs="Times New Roman"/>
          <w:bCs/>
          <w:sz w:val="24"/>
          <w:szCs w:val="24"/>
          <w:lang w:val="id-ID"/>
        </w:rPr>
        <w:t>K</w:t>
      </w:r>
      <w:proofErr w:type="spellStart"/>
      <w:r w:rsidRPr="009E1BE1">
        <w:rPr>
          <w:rFonts w:ascii="Times New Roman" w:eastAsia="Times New Roman" w:hAnsi="Times New Roman" w:cs="Times New Roman"/>
          <w:bCs/>
          <w:sz w:val="24"/>
          <w:szCs w:val="24"/>
          <w:lang w:val="en-US"/>
        </w:rPr>
        <w:t>reativitas</w:t>
      </w:r>
      <w:proofErr w:type="spellEnd"/>
      <w:r w:rsidRPr="009E1BE1">
        <w:rPr>
          <w:rFonts w:ascii="Times New Roman" w:eastAsia="Times New Roman" w:hAnsi="Times New Roman" w:cs="Times New Roman"/>
          <w:bCs/>
          <w:sz w:val="24"/>
          <w:szCs w:val="24"/>
          <w:lang w:val="en-US"/>
        </w:rPr>
        <w:t xml:space="preserve"> </w:t>
      </w:r>
      <w:r w:rsidRPr="009E1BE1">
        <w:rPr>
          <w:rFonts w:ascii="Times New Roman" w:eastAsia="Times New Roman" w:hAnsi="Times New Roman" w:cs="Times New Roman"/>
          <w:bCs/>
          <w:sz w:val="24"/>
          <w:szCs w:val="24"/>
          <w:lang w:val="id-ID"/>
        </w:rPr>
        <w:t>A</w:t>
      </w:r>
      <w:r w:rsidRPr="009E1BE1">
        <w:rPr>
          <w:rFonts w:ascii="Times New Roman" w:eastAsia="Times New Roman" w:hAnsi="Times New Roman" w:cs="Times New Roman"/>
          <w:bCs/>
          <w:sz w:val="24"/>
          <w:szCs w:val="24"/>
          <w:lang w:val="en-US"/>
        </w:rPr>
        <w:t xml:space="preserve">nak </w:t>
      </w:r>
      <w:r w:rsidRPr="009E1BE1">
        <w:rPr>
          <w:rFonts w:ascii="Times New Roman" w:eastAsia="Times New Roman" w:hAnsi="Times New Roman" w:cs="Times New Roman"/>
          <w:bCs/>
          <w:sz w:val="24"/>
          <w:szCs w:val="24"/>
          <w:lang w:val="id-ID"/>
        </w:rPr>
        <w:t>U</w:t>
      </w:r>
      <w:proofErr w:type="spellStart"/>
      <w:r w:rsidRPr="009E1BE1">
        <w:rPr>
          <w:rFonts w:ascii="Times New Roman" w:eastAsia="Times New Roman" w:hAnsi="Times New Roman" w:cs="Times New Roman"/>
          <w:bCs/>
          <w:sz w:val="24"/>
          <w:szCs w:val="24"/>
          <w:lang w:val="en-US"/>
        </w:rPr>
        <w:t>sia</w:t>
      </w:r>
      <w:proofErr w:type="spellEnd"/>
      <w:r w:rsidRPr="009E1BE1">
        <w:rPr>
          <w:rFonts w:ascii="Times New Roman" w:eastAsia="Times New Roman" w:hAnsi="Times New Roman" w:cs="Times New Roman"/>
          <w:bCs/>
          <w:sz w:val="24"/>
          <w:szCs w:val="24"/>
          <w:lang w:val="en-US"/>
        </w:rPr>
        <w:t xml:space="preserve"> </w:t>
      </w:r>
      <w:r w:rsidRPr="009E1BE1">
        <w:rPr>
          <w:rFonts w:ascii="Times New Roman" w:eastAsia="Times New Roman" w:hAnsi="Times New Roman" w:cs="Times New Roman"/>
          <w:bCs/>
          <w:sz w:val="24"/>
          <w:szCs w:val="24"/>
          <w:lang w:val="id-ID"/>
        </w:rPr>
        <w:t>D</w:t>
      </w:r>
      <w:proofErr w:type="spellStart"/>
      <w:r w:rsidRPr="009E1BE1">
        <w:rPr>
          <w:rFonts w:ascii="Times New Roman" w:eastAsia="Times New Roman" w:hAnsi="Times New Roman" w:cs="Times New Roman"/>
          <w:bCs/>
          <w:sz w:val="24"/>
          <w:szCs w:val="24"/>
          <w:lang w:val="en-US"/>
        </w:rPr>
        <w:t>ini</w:t>
      </w:r>
      <w:proofErr w:type="spellEnd"/>
      <w:r w:rsidRPr="009E1BE1">
        <w:rPr>
          <w:rFonts w:ascii="Times New Roman" w:eastAsia="Times New Roman" w:hAnsi="Times New Roman" w:cs="Times New Roman"/>
          <w:bCs/>
          <w:sz w:val="24"/>
          <w:szCs w:val="24"/>
          <w:lang w:val="en-US"/>
        </w:rPr>
        <w:t>.</w:t>
      </w:r>
      <w:r w:rsidRPr="009E1BE1">
        <w:rPr>
          <w:rFonts w:ascii="Times New Roman" w:eastAsia="Times New Roman" w:hAnsi="Times New Roman" w:cs="Times New Roman"/>
          <w:bCs/>
          <w:sz w:val="24"/>
          <w:szCs w:val="24"/>
          <w:lang w:val="id-ID"/>
        </w:rPr>
        <w:t xml:space="preserve"> F</w:t>
      </w:r>
      <w:proofErr w:type="spellStart"/>
      <w:r w:rsidRPr="009E1BE1">
        <w:rPr>
          <w:rFonts w:ascii="Times New Roman" w:eastAsia="Times New Roman" w:hAnsi="Times New Roman" w:cs="Times New Roman"/>
          <w:bCs/>
          <w:sz w:val="24"/>
          <w:szCs w:val="24"/>
          <w:lang w:val="en-US"/>
        </w:rPr>
        <w:t>akultas</w:t>
      </w:r>
      <w:proofErr w:type="spellEnd"/>
      <w:r w:rsidRPr="009E1BE1">
        <w:rPr>
          <w:rFonts w:ascii="Times New Roman" w:eastAsia="Times New Roman" w:hAnsi="Times New Roman" w:cs="Times New Roman"/>
          <w:bCs/>
          <w:sz w:val="24"/>
          <w:szCs w:val="24"/>
          <w:lang w:val="en-US"/>
        </w:rPr>
        <w:t xml:space="preserve"> </w:t>
      </w:r>
      <w:r w:rsidRPr="009E1BE1">
        <w:rPr>
          <w:rFonts w:ascii="Times New Roman" w:eastAsia="Times New Roman" w:hAnsi="Times New Roman" w:cs="Times New Roman"/>
          <w:bCs/>
          <w:sz w:val="24"/>
          <w:szCs w:val="24"/>
          <w:lang w:val="id-ID"/>
        </w:rPr>
        <w:t>I</w:t>
      </w:r>
      <w:proofErr w:type="spellStart"/>
      <w:r w:rsidRPr="009E1BE1">
        <w:rPr>
          <w:rFonts w:ascii="Times New Roman" w:eastAsia="Times New Roman" w:hAnsi="Times New Roman" w:cs="Times New Roman"/>
          <w:bCs/>
          <w:sz w:val="24"/>
          <w:szCs w:val="24"/>
          <w:lang w:val="en-US"/>
        </w:rPr>
        <w:t>lmu</w:t>
      </w:r>
      <w:proofErr w:type="spellEnd"/>
      <w:r w:rsidRPr="009E1BE1">
        <w:rPr>
          <w:rFonts w:ascii="Times New Roman" w:eastAsia="Times New Roman" w:hAnsi="Times New Roman" w:cs="Times New Roman"/>
          <w:bCs/>
          <w:sz w:val="24"/>
          <w:szCs w:val="24"/>
          <w:lang w:val="en-US"/>
        </w:rPr>
        <w:t xml:space="preserve"> </w:t>
      </w:r>
      <w:r w:rsidRPr="009E1BE1">
        <w:rPr>
          <w:rFonts w:ascii="Times New Roman" w:eastAsia="Times New Roman" w:hAnsi="Times New Roman" w:cs="Times New Roman"/>
          <w:bCs/>
          <w:sz w:val="24"/>
          <w:szCs w:val="24"/>
          <w:lang w:val="id-ID"/>
        </w:rPr>
        <w:t>P</w:t>
      </w:r>
      <w:proofErr w:type="spellStart"/>
      <w:r w:rsidRPr="009E1BE1">
        <w:rPr>
          <w:rFonts w:ascii="Times New Roman" w:eastAsia="Times New Roman" w:hAnsi="Times New Roman" w:cs="Times New Roman"/>
          <w:bCs/>
          <w:sz w:val="24"/>
          <w:szCs w:val="24"/>
          <w:lang w:val="en-US"/>
        </w:rPr>
        <w:t>endidikan:UPI</w:t>
      </w:r>
      <w:proofErr w:type="spellEnd"/>
    </w:p>
    <w:p w14:paraId="2A4CC486" w14:textId="77777777" w:rsidR="00A40818" w:rsidRPr="009E1BE1" w:rsidRDefault="00A40818" w:rsidP="00A40818">
      <w:pPr>
        <w:spacing w:line="360" w:lineRule="auto"/>
        <w:ind w:left="720" w:hanging="720"/>
        <w:jc w:val="both"/>
        <w:rPr>
          <w:rFonts w:ascii="Times New Roman" w:eastAsia="Times New Roman" w:hAnsi="Times New Roman" w:cs="Times New Roman"/>
          <w:bCs/>
          <w:sz w:val="24"/>
          <w:szCs w:val="24"/>
        </w:rPr>
      </w:pPr>
      <w:r w:rsidRPr="009E1BE1">
        <w:rPr>
          <w:rFonts w:ascii="Times New Roman" w:eastAsia="Times New Roman" w:hAnsi="Times New Roman" w:cs="Times New Roman"/>
          <w:bCs/>
          <w:sz w:val="24"/>
          <w:szCs w:val="24"/>
          <w:lang w:val="id-ID"/>
        </w:rPr>
        <w:t>Sagala, Syaiful</w:t>
      </w:r>
      <w:r w:rsidRPr="009E1BE1">
        <w:rPr>
          <w:rFonts w:ascii="Times New Roman" w:eastAsia="Times New Roman" w:hAnsi="Times New Roman" w:cs="Times New Roman"/>
          <w:bCs/>
          <w:sz w:val="24"/>
          <w:szCs w:val="24"/>
          <w:lang w:val="en-US"/>
        </w:rPr>
        <w:t xml:space="preserve">. 2011. </w:t>
      </w:r>
      <w:proofErr w:type="spellStart"/>
      <w:r w:rsidRPr="009E1BE1">
        <w:rPr>
          <w:rFonts w:ascii="Times New Roman" w:eastAsia="Times New Roman" w:hAnsi="Times New Roman" w:cs="Times New Roman"/>
          <w:bCs/>
          <w:sz w:val="24"/>
          <w:szCs w:val="24"/>
          <w:lang w:val="en-US"/>
        </w:rPr>
        <w:t>Konsep</w:t>
      </w:r>
      <w:proofErr w:type="spellEnd"/>
      <w:r w:rsidRPr="009E1BE1">
        <w:rPr>
          <w:rFonts w:ascii="Times New Roman" w:eastAsia="Times New Roman" w:hAnsi="Times New Roman" w:cs="Times New Roman"/>
          <w:bCs/>
          <w:sz w:val="24"/>
          <w:szCs w:val="24"/>
          <w:lang w:val="en-US"/>
        </w:rPr>
        <w:t xml:space="preserve"> dan </w:t>
      </w:r>
      <w:r w:rsidRPr="009E1BE1">
        <w:rPr>
          <w:rFonts w:ascii="Times New Roman" w:eastAsia="Times New Roman" w:hAnsi="Times New Roman" w:cs="Times New Roman"/>
          <w:bCs/>
          <w:sz w:val="24"/>
          <w:szCs w:val="24"/>
          <w:lang w:val="id-ID"/>
        </w:rPr>
        <w:t>M</w:t>
      </w:r>
      <w:proofErr w:type="spellStart"/>
      <w:r w:rsidRPr="009E1BE1">
        <w:rPr>
          <w:rFonts w:ascii="Times New Roman" w:eastAsia="Times New Roman" w:hAnsi="Times New Roman" w:cs="Times New Roman"/>
          <w:bCs/>
          <w:sz w:val="24"/>
          <w:szCs w:val="24"/>
          <w:lang w:val="en-US"/>
        </w:rPr>
        <w:t>akna</w:t>
      </w:r>
      <w:proofErr w:type="spellEnd"/>
      <w:r w:rsidRPr="009E1BE1">
        <w:rPr>
          <w:rFonts w:ascii="Times New Roman" w:eastAsia="Times New Roman" w:hAnsi="Times New Roman" w:cs="Times New Roman"/>
          <w:bCs/>
          <w:sz w:val="24"/>
          <w:szCs w:val="24"/>
          <w:lang w:val="en-US"/>
        </w:rPr>
        <w:t xml:space="preserve"> </w:t>
      </w:r>
      <w:r w:rsidRPr="009E1BE1">
        <w:rPr>
          <w:rFonts w:ascii="Times New Roman" w:eastAsia="Times New Roman" w:hAnsi="Times New Roman" w:cs="Times New Roman"/>
          <w:bCs/>
          <w:sz w:val="24"/>
          <w:szCs w:val="24"/>
          <w:lang w:val="id-ID"/>
        </w:rPr>
        <w:t>P</w:t>
      </w:r>
      <w:proofErr w:type="spellStart"/>
      <w:r w:rsidRPr="009E1BE1">
        <w:rPr>
          <w:rFonts w:ascii="Times New Roman" w:eastAsia="Times New Roman" w:hAnsi="Times New Roman" w:cs="Times New Roman"/>
          <w:bCs/>
          <w:sz w:val="24"/>
          <w:szCs w:val="24"/>
          <w:lang w:val="en-US"/>
        </w:rPr>
        <w:t>embelajaran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untuk</w:t>
      </w:r>
      <w:proofErr w:type="spellEnd"/>
      <w:r w:rsidRPr="009E1BE1">
        <w:rPr>
          <w:rFonts w:ascii="Times New Roman" w:eastAsia="Times New Roman" w:hAnsi="Times New Roman" w:cs="Times New Roman"/>
          <w:bCs/>
          <w:sz w:val="24"/>
          <w:szCs w:val="24"/>
          <w:lang w:val="en-US"/>
        </w:rPr>
        <w:t xml:space="preserve"> </w:t>
      </w:r>
      <w:r w:rsidRPr="009E1BE1">
        <w:rPr>
          <w:rFonts w:ascii="Times New Roman" w:eastAsia="Times New Roman" w:hAnsi="Times New Roman" w:cs="Times New Roman"/>
          <w:bCs/>
          <w:sz w:val="24"/>
          <w:szCs w:val="24"/>
          <w:lang w:val="id-ID"/>
        </w:rPr>
        <w:t>M</w:t>
      </w:r>
      <w:proofErr w:type="spellStart"/>
      <w:r w:rsidRPr="009E1BE1">
        <w:rPr>
          <w:rFonts w:ascii="Times New Roman" w:eastAsia="Times New Roman" w:hAnsi="Times New Roman" w:cs="Times New Roman"/>
          <w:bCs/>
          <w:sz w:val="24"/>
          <w:szCs w:val="24"/>
          <w:lang w:val="en-US"/>
        </w:rPr>
        <w:t>embantu</w:t>
      </w:r>
      <w:proofErr w:type="spellEnd"/>
      <w:r w:rsidRPr="009E1BE1">
        <w:rPr>
          <w:rFonts w:ascii="Times New Roman" w:eastAsia="Times New Roman" w:hAnsi="Times New Roman" w:cs="Times New Roman"/>
          <w:bCs/>
          <w:sz w:val="24"/>
          <w:szCs w:val="24"/>
          <w:lang w:val="en-US"/>
        </w:rPr>
        <w:t xml:space="preserve"> </w:t>
      </w:r>
      <w:r w:rsidRPr="009E1BE1">
        <w:rPr>
          <w:rFonts w:ascii="Times New Roman" w:eastAsia="Times New Roman" w:hAnsi="Times New Roman" w:cs="Times New Roman"/>
          <w:bCs/>
          <w:sz w:val="24"/>
          <w:szCs w:val="24"/>
          <w:lang w:val="id-ID"/>
        </w:rPr>
        <w:t>M</w:t>
      </w:r>
      <w:proofErr w:type="spellStart"/>
      <w:r w:rsidRPr="009E1BE1">
        <w:rPr>
          <w:rFonts w:ascii="Times New Roman" w:eastAsia="Times New Roman" w:hAnsi="Times New Roman" w:cs="Times New Roman"/>
          <w:bCs/>
          <w:sz w:val="24"/>
          <w:szCs w:val="24"/>
          <w:lang w:val="en-US"/>
        </w:rPr>
        <w:t>emecahkan</w:t>
      </w:r>
      <w:proofErr w:type="spellEnd"/>
      <w:r w:rsidRPr="009E1BE1">
        <w:rPr>
          <w:rFonts w:ascii="Times New Roman" w:eastAsia="Times New Roman" w:hAnsi="Times New Roman" w:cs="Times New Roman"/>
          <w:bCs/>
          <w:sz w:val="24"/>
          <w:szCs w:val="24"/>
          <w:lang w:val="en-US"/>
        </w:rPr>
        <w:t xml:space="preserve"> </w:t>
      </w:r>
      <w:r w:rsidRPr="009E1BE1">
        <w:rPr>
          <w:rFonts w:ascii="Times New Roman" w:eastAsia="Times New Roman" w:hAnsi="Times New Roman" w:cs="Times New Roman"/>
          <w:bCs/>
          <w:sz w:val="24"/>
          <w:szCs w:val="24"/>
          <w:lang w:val="id-ID"/>
        </w:rPr>
        <w:t>P</w:t>
      </w:r>
      <w:proofErr w:type="spellStart"/>
      <w:r w:rsidRPr="009E1BE1">
        <w:rPr>
          <w:rFonts w:ascii="Times New Roman" w:eastAsia="Times New Roman" w:hAnsi="Times New Roman" w:cs="Times New Roman"/>
          <w:bCs/>
          <w:sz w:val="24"/>
          <w:szCs w:val="24"/>
          <w:lang w:val="en-US"/>
        </w:rPr>
        <w:t>roblematika</w:t>
      </w:r>
      <w:proofErr w:type="spellEnd"/>
      <w:r w:rsidRPr="009E1BE1">
        <w:rPr>
          <w:rFonts w:ascii="Times New Roman" w:eastAsia="Times New Roman" w:hAnsi="Times New Roman" w:cs="Times New Roman"/>
          <w:bCs/>
          <w:sz w:val="24"/>
          <w:szCs w:val="24"/>
          <w:lang w:val="en-US"/>
        </w:rPr>
        <w:t xml:space="preserve"> </w:t>
      </w:r>
      <w:r w:rsidRPr="009E1BE1">
        <w:rPr>
          <w:rFonts w:ascii="Times New Roman" w:eastAsia="Times New Roman" w:hAnsi="Times New Roman" w:cs="Times New Roman"/>
          <w:bCs/>
          <w:sz w:val="24"/>
          <w:szCs w:val="24"/>
          <w:lang w:val="id-ID"/>
        </w:rPr>
        <w:t>B</w:t>
      </w:r>
      <w:proofErr w:type="spellStart"/>
      <w:r w:rsidRPr="009E1BE1">
        <w:rPr>
          <w:rFonts w:ascii="Times New Roman" w:eastAsia="Times New Roman" w:hAnsi="Times New Roman" w:cs="Times New Roman"/>
          <w:bCs/>
          <w:sz w:val="24"/>
          <w:szCs w:val="24"/>
          <w:lang w:val="en-US"/>
        </w:rPr>
        <w:t>elajar</w:t>
      </w:r>
      <w:proofErr w:type="spellEnd"/>
      <w:r w:rsidRPr="009E1BE1">
        <w:rPr>
          <w:rFonts w:ascii="Times New Roman" w:eastAsia="Times New Roman" w:hAnsi="Times New Roman" w:cs="Times New Roman"/>
          <w:bCs/>
          <w:sz w:val="24"/>
          <w:szCs w:val="24"/>
          <w:lang w:val="en-US"/>
        </w:rPr>
        <w:t xml:space="preserve"> dan </w:t>
      </w:r>
      <w:r w:rsidRPr="009E1BE1">
        <w:rPr>
          <w:rFonts w:ascii="Times New Roman" w:eastAsia="Times New Roman" w:hAnsi="Times New Roman" w:cs="Times New Roman"/>
          <w:bCs/>
          <w:sz w:val="24"/>
          <w:szCs w:val="24"/>
          <w:lang w:val="id-ID"/>
        </w:rPr>
        <w:t>M</w:t>
      </w:r>
      <w:proofErr w:type="spellStart"/>
      <w:r w:rsidRPr="009E1BE1">
        <w:rPr>
          <w:rFonts w:ascii="Times New Roman" w:eastAsia="Times New Roman" w:hAnsi="Times New Roman" w:cs="Times New Roman"/>
          <w:bCs/>
          <w:sz w:val="24"/>
          <w:szCs w:val="24"/>
          <w:lang w:val="en-US"/>
        </w:rPr>
        <w:t>engajar</w:t>
      </w:r>
      <w:proofErr w:type="spellEnd"/>
      <w:r w:rsidRPr="009E1BE1">
        <w:rPr>
          <w:rFonts w:ascii="Times New Roman" w:eastAsia="Times New Roman" w:hAnsi="Times New Roman" w:cs="Times New Roman"/>
          <w:bCs/>
          <w:sz w:val="24"/>
          <w:szCs w:val="24"/>
          <w:lang w:val="en-US"/>
        </w:rPr>
        <w:t>.</w:t>
      </w:r>
      <w:r w:rsidRPr="009E1BE1">
        <w:rPr>
          <w:rFonts w:ascii="Times New Roman" w:eastAsia="Times New Roman" w:hAnsi="Times New Roman" w:cs="Times New Roman"/>
          <w:bCs/>
          <w:sz w:val="24"/>
          <w:szCs w:val="24"/>
          <w:lang w:val="id-ID"/>
        </w:rPr>
        <w:t xml:space="preserve"> </w:t>
      </w:r>
      <w:r w:rsidRPr="009E1BE1">
        <w:rPr>
          <w:rFonts w:ascii="Times New Roman" w:eastAsia="Times New Roman" w:hAnsi="Times New Roman" w:cs="Times New Roman"/>
          <w:bCs/>
          <w:sz w:val="24"/>
          <w:szCs w:val="24"/>
          <w:lang w:val="en-US"/>
        </w:rPr>
        <w:t>Bandung</w:t>
      </w:r>
      <w:r w:rsidRPr="009E1BE1">
        <w:rPr>
          <w:rFonts w:ascii="Times New Roman" w:eastAsia="Times New Roman" w:hAnsi="Times New Roman" w:cs="Times New Roman"/>
          <w:bCs/>
          <w:sz w:val="24"/>
          <w:szCs w:val="24"/>
          <w:lang w:val="id-ID"/>
        </w:rPr>
        <w:t>: A</w:t>
      </w:r>
      <w:proofErr w:type="spellStart"/>
      <w:r w:rsidRPr="009E1BE1">
        <w:rPr>
          <w:rFonts w:ascii="Times New Roman" w:eastAsia="Times New Roman" w:hAnsi="Times New Roman" w:cs="Times New Roman"/>
          <w:bCs/>
          <w:sz w:val="24"/>
          <w:szCs w:val="24"/>
          <w:lang w:val="en-US"/>
        </w:rPr>
        <w:t>lfabeta</w:t>
      </w:r>
      <w:proofErr w:type="spellEnd"/>
    </w:p>
    <w:p w14:paraId="5E1C18A0" w14:textId="77777777" w:rsidR="00A40818" w:rsidRPr="009E1BE1" w:rsidRDefault="00A40818" w:rsidP="00A40818">
      <w:pPr>
        <w:spacing w:line="360" w:lineRule="auto"/>
        <w:ind w:left="720" w:hanging="720"/>
        <w:jc w:val="both"/>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 xml:space="preserve">Septa, Agung Pratama. 2017. Proses Pembelajaran Piano Pop </w:t>
      </w:r>
      <w:proofErr w:type="spellStart"/>
      <w:r w:rsidRPr="009E1BE1">
        <w:rPr>
          <w:rFonts w:ascii="Times New Roman" w:eastAsia="Times New Roman" w:hAnsi="Times New Roman" w:cs="Times New Roman"/>
          <w:bCs/>
          <w:sz w:val="24"/>
          <w:szCs w:val="24"/>
          <w:lang w:val="id-ID"/>
        </w:rPr>
        <w:t>Grade</w:t>
      </w:r>
      <w:proofErr w:type="spellEnd"/>
      <w:r w:rsidRPr="009E1BE1">
        <w:rPr>
          <w:rFonts w:ascii="Times New Roman" w:eastAsia="Times New Roman" w:hAnsi="Times New Roman" w:cs="Times New Roman"/>
          <w:bCs/>
          <w:sz w:val="24"/>
          <w:szCs w:val="24"/>
          <w:lang w:val="id-ID"/>
        </w:rPr>
        <w:t xml:space="preserve"> I di </w:t>
      </w:r>
      <w:proofErr w:type="spellStart"/>
      <w:r w:rsidRPr="009E1BE1">
        <w:rPr>
          <w:rFonts w:ascii="Times New Roman" w:eastAsia="Times New Roman" w:hAnsi="Times New Roman" w:cs="Times New Roman"/>
          <w:bCs/>
          <w:sz w:val="24"/>
          <w:szCs w:val="24"/>
          <w:lang w:val="id-ID"/>
        </w:rPr>
        <w:t>Rhythm</w:t>
      </w:r>
      <w:proofErr w:type="spellEnd"/>
      <w:r w:rsidRPr="009E1BE1">
        <w:rPr>
          <w:rFonts w:ascii="Times New Roman" w:eastAsia="Times New Roman" w:hAnsi="Times New Roman" w:cs="Times New Roman"/>
          <w:bCs/>
          <w:sz w:val="24"/>
          <w:szCs w:val="24"/>
          <w:lang w:val="id-ID"/>
        </w:rPr>
        <w:t xml:space="preserve"> Star Music </w:t>
      </w:r>
      <w:proofErr w:type="spellStart"/>
      <w:r w:rsidRPr="009E1BE1">
        <w:rPr>
          <w:rFonts w:ascii="Times New Roman" w:eastAsia="Times New Roman" w:hAnsi="Times New Roman" w:cs="Times New Roman"/>
          <w:bCs/>
          <w:sz w:val="24"/>
          <w:szCs w:val="24"/>
          <w:lang w:val="id-ID"/>
        </w:rPr>
        <w:t>School</w:t>
      </w:r>
      <w:proofErr w:type="spellEnd"/>
      <w:r w:rsidRPr="009E1BE1">
        <w:rPr>
          <w:rFonts w:ascii="Times New Roman" w:eastAsia="Times New Roman" w:hAnsi="Times New Roman" w:cs="Times New Roman"/>
          <w:bCs/>
          <w:sz w:val="24"/>
          <w:szCs w:val="24"/>
          <w:lang w:val="id-ID"/>
        </w:rPr>
        <w:t xml:space="preserve"> Jogja. Yogyakarta: ISI</w:t>
      </w:r>
    </w:p>
    <w:p w14:paraId="76E9AB0E" w14:textId="77777777" w:rsidR="00A40818" w:rsidRPr="009E1BE1" w:rsidRDefault="00A40818" w:rsidP="00A40818">
      <w:pPr>
        <w:spacing w:line="360" w:lineRule="auto"/>
        <w:ind w:left="720" w:hanging="720"/>
        <w:jc w:val="both"/>
        <w:rPr>
          <w:rFonts w:ascii="Times New Roman" w:eastAsia="Times New Roman" w:hAnsi="Times New Roman" w:cs="Times New Roman"/>
          <w:bCs/>
          <w:sz w:val="24"/>
          <w:szCs w:val="24"/>
        </w:rPr>
      </w:pPr>
      <w:r w:rsidRPr="009E1BE1">
        <w:rPr>
          <w:rFonts w:ascii="Times New Roman" w:hAnsi="Times New Roman" w:cs="Times New Roman"/>
          <w:sz w:val="24"/>
          <w:szCs w:val="24"/>
        </w:rPr>
        <w:t xml:space="preserve">Sugiyono (2011) </w:t>
      </w:r>
      <w:r w:rsidRPr="009E1BE1">
        <w:rPr>
          <w:rFonts w:ascii="Times New Roman" w:eastAsia="Times New Roman" w:hAnsi="Times New Roman" w:cs="Times New Roman"/>
          <w:bCs/>
          <w:sz w:val="24"/>
          <w:szCs w:val="24"/>
          <w:lang w:val="en-US"/>
        </w:rPr>
        <w:t xml:space="preserve">Metode </w:t>
      </w:r>
      <w:proofErr w:type="spellStart"/>
      <w:r w:rsidRPr="009E1BE1">
        <w:rPr>
          <w:rFonts w:ascii="Times New Roman" w:eastAsia="Times New Roman" w:hAnsi="Times New Roman" w:cs="Times New Roman"/>
          <w:bCs/>
          <w:sz w:val="24"/>
          <w:szCs w:val="24"/>
          <w:lang w:val="en-US"/>
        </w:rPr>
        <w:t>Penelitian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Kuantitatif</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Kualitati</w:t>
      </w:r>
      <w:proofErr w:type="spellEnd"/>
      <w:r w:rsidRPr="009E1BE1">
        <w:rPr>
          <w:rFonts w:ascii="Times New Roman" w:eastAsia="Times New Roman" w:hAnsi="Times New Roman" w:cs="Times New Roman"/>
          <w:bCs/>
          <w:sz w:val="24"/>
          <w:szCs w:val="24"/>
          <w:lang w:val="id-ID"/>
        </w:rPr>
        <w:t>f</w:t>
      </w:r>
      <w:r w:rsidRPr="009E1BE1">
        <w:rPr>
          <w:rFonts w:ascii="Times New Roman" w:eastAsia="Times New Roman" w:hAnsi="Times New Roman" w:cs="Times New Roman"/>
          <w:bCs/>
          <w:sz w:val="24"/>
          <w:szCs w:val="24"/>
          <w:lang w:val="en-US"/>
        </w:rPr>
        <w:t>, dan R&amp;D</w:t>
      </w:r>
      <w:r w:rsidRPr="009E1BE1">
        <w:rPr>
          <w:rFonts w:ascii="Times New Roman" w:eastAsia="Times New Roman" w:hAnsi="Times New Roman" w:cs="Times New Roman"/>
          <w:bCs/>
          <w:sz w:val="24"/>
          <w:szCs w:val="24"/>
          <w:lang w:val="id-ID"/>
        </w:rPr>
        <w:t>.</w:t>
      </w:r>
      <w:r w:rsidRPr="009E1BE1">
        <w:rPr>
          <w:rFonts w:ascii="Times New Roman" w:eastAsia="Times New Roman" w:hAnsi="Times New Roman" w:cs="Times New Roman"/>
          <w:bCs/>
          <w:sz w:val="24"/>
          <w:szCs w:val="24"/>
          <w:lang w:val="en-US"/>
        </w:rPr>
        <w:t xml:space="preserve"> Bandung</w:t>
      </w:r>
      <w:r w:rsidRPr="009E1BE1">
        <w:rPr>
          <w:rFonts w:ascii="Times New Roman" w:eastAsia="Times New Roman" w:hAnsi="Times New Roman" w:cs="Times New Roman"/>
          <w:bCs/>
          <w:sz w:val="24"/>
          <w:szCs w:val="24"/>
          <w:lang w:val="id-ID"/>
        </w:rPr>
        <w:t xml:space="preserve">: </w:t>
      </w:r>
      <w:proofErr w:type="spellStart"/>
      <w:r w:rsidRPr="009E1BE1">
        <w:rPr>
          <w:rFonts w:ascii="Times New Roman" w:eastAsia="Times New Roman" w:hAnsi="Times New Roman" w:cs="Times New Roman"/>
          <w:bCs/>
          <w:sz w:val="24"/>
          <w:szCs w:val="24"/>
          <w:lang w:val="en-US"/>
        </w:rPr>
        <w:t>Alfabeta</w:t>
      </w:r>
      <w:proofErr w:type="spellEnd"/>
      <w:r w:rsidRPr="009E1BE1">
        <w:rPr>
          <w:rFonts w:ascii="Times New Roman" w:eastAsia="Times New Roman" w:hAnsi="Times New Roman" w:cs="Times New Roman"/>
          <w:bCs/>
          <w:sz w:val="24"/>
          <w:szCs w:val="24"/>
          <w:lang w:val="id-ID"/>
        </w:rPr>
        <w:t>.</w:t>
      </w:r>
    </w:p>
    <w:p w14:paraId="7D543EBB" w14:textId="77777777" w:rsidR="00A40818" w:rsidRPr="009E1BE1" w:rsidRDefault="00A40818" w:rsidP="00A40818">
      <w:pPr>
        <w:spacing w:line="360" w:lineRule="auto"/>
        <w:ind w:left="720" w:hanging="720"/>
        <w:jc w:val="both"/>
        <w:rPr>
          <w:rFonts w:ascii="Times New Roman" w:eastAsia="Times New Roman" w:hAnsi="Times New Roman" w:cs="Times New Roman"/>
          <w:bCs/>
          <w:sz w:val="24"/>
          <w:szCs w:val="24"/>
        </w:rPr>
      </w:pPr>
      <w:r w:rsidRPr="009E1BE1">
        <w:rPr>
          <w:rFonts w:ascii="Times New Roman" w:hAnsi="Times New Roman" w:cs="Times New Roman"/>
          <w:sz w:val="24"/>
          <w:szCs w:val="24"/>
        </w:rPr>
        <w:t>Sugiyono (2018)</w:t>
      </w:r>
      <w:r w:rsidRPr="009E1BE1">
        <w:rPr>
          <w:rFonts w:ascii="Times New Roman" w:eastAsia="Times New Roman" w:hAnsi="Times New Roman" w:cs="Times New Roman"/>
          <w:bCs/>
          <w:sz w:val="24"/>
          <w:szCs w:val="24"/>
          <w:lang w:val="en-US"/>
        </w:rPr>
        <w:t xml:space="preserve"> Metode </w:t>
      </w:r>
      <w:proofErr w:type="spellStart"/>
      <w:r w:rsidRPr="009E1BE1">
        <w:rPr>
          <w:rFonts w:ascii="Times New Roman" w:eastAsia="Times New Roman" w:hAnsi="Times New Roman" w:cs="Times New Roman"/>
          <w:bCs/>
          <w:sz w:val="24"/>
          <w:szCs w:val="24"/>
          <w:lang w:val="en-US"/>
        </w:rPr>
        <w:t>Penelitian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Kuantitatif</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Kualitati</w:t>
      </w:r>
      <w:proofErr w:type="spellEnd"/>
      <w:r w:rsidRPr="009E1BE1">
        <w:rPr>
          <w:rFonts w:ascii="Times New Roman" w:eastAsia="Times New Roman" w:hAnsi="Times New Roman" w:cs="Times New Roman"/>
          <w:bCs/>
          <w:sz w:val="24"/>
          <w:szCs w:val="24"/>
          <w:lang w:val="id-ID"/>
        </w:rPr>
        <w:t>f</w:t>
      </w:r>
      <w:r w:rsidRPr="009E1BE1">
        <w:rPr>
          <w:rFonts w:ascii="Times New Roman" w:eastAsia="Times New Roman" w:hAnsi="Times New Roman" w:cs="Times New Roman"/>
          <w:bCs/>
          <w:sz w:val="24"/>
          <w:szCs w:val="24"/>
          <w:lang w:val="en-US"/>
        </w:rPr>
        <w:t>, dan R&amp;D</w:t>
      </w:r>
      <w:r w:rsidRPr="009E1BE1">
        <w:rPr>
          <w:rFonts w:ascii="Times New Roman" w:eastAsia="Times New Roman" w:hAnsi="Times New Roman" w:cs="Times New Roman"/>
          <w:bCs/>
          <w:sz w:val="24"/>
          <w:szCs w:val="24"/>
          <w:lang w:val="id-ID"/>
        </w:rPr>
        <w:t>.</w:t>
      </w:r>
      <w:r w:rsidRPr="009E1BE1">
        <w:rPr>
          <w:rFonts w:ascii="Times New Roman" w:eastAsia="Times New Roman" w:hAnsi="Times New Roman" w:cs="Times New Roman"/>
          <w:bCs/>
          <w:sz w:val="24"/>
          <w:szCs w:val="24"/>
          <w:lang w:val="en-US"/>
        </w:rPr>
        <w:t xml:space="preserve"> Bandung</w:t>
      </w:r>
      <w:r w:rsidRPr="009E1BE1">
        <w:rPr>
          <w:rFonts w:ascii="Times New Roman" w:eastAsia="Times New Roman" w:hAnsi="Times New Roman" w:cs="Times New Roman"/>
          <w:bCs/>
          <w:sz w:val="24"/>
          <w:szCs w:val="24"/>
          <w:lang w:val="id-ID"/>
        </w:rPr>
        <w:t xml:space="preserve">: </w:t>
      </w:r>
      <w:proofErr w:type="spellStart"/>
      <w:r w:rsidRPr="009E1BE1">
        <w:rPr>
          <w:rFonts w:ascii="Times New Roman" w:eastAsia="Times New Roman" w:hAnsi="Times New Roman" w:cs="Times New Roman"/>
          <w:bCs/>
          <w:sz w:val="24"/>
          <w:szCs w:val="24"/>
          <w:lang w:val="en-US"/>
        </w:rPr>
        <w:t>Alfabeta</w:t>
      </w:r>
      <w:proofErr w:type="spellEnd"/>
      <w:r w:rsidRPr="009E1BE1">
        <w:rPr>
          <w:rFonts w:ascii="Times New Roman" w:eastAsia="Times New Roman" w:hAnsi="Times New Roman" w:cs="Times New Roman"/>
          <w:bCs/>
          <w:sz w:val="24"/>
          <w:szCs w:val="24"/>
        </w:rPr>
        <w:t>.</w:t>
      </w:r>
    </w:p>
    <w:p w14:paraId="23F77582" w14:textId="77777777" w:rsidR="00A40818" w:rsidRPr="009E1BE1" w:rsidRDefault="00A40818" w:rsidP="00A40818">
      <w:pPr>
        <w:spacing w:line="360" w:lineRule="auto"/>
        <w:ind w:left="720" w:hanging="720"/>
        <w:jc w:val="both"/>
        <w:rPr>
          <w:rFonts w:ascii="Times New Roman" w:eastAsia="Times New Roman" w:hAnsi="Times New Roman" w:cs="Times New Roman"/>
          <w:bCs/>
          <w:sz w:val="24"/>
          <w:szCs w:val="24"/>
          <w:lang w:val="id-ID"/>
        </w:rPr>
      </w:pPr>
      <w:proofErr w:type="spellStart"/>
      <w:r w:rsidRPr="009E1BE1">
        <w:rPr>
          <w:rFonts w:ascii="Times New Roman" w:eastAsia="Times New Roman" w:hAnsi="Times New Roman" w:cs="Times New Roman"/>
          <w:bCs/>
          <w:sz w:val="24"/>
          <w:szCs w:val="24"/>
          <w:lang w:val="en-US"/>
        </w:rPr>
        <w:t>Sugiyono</w:t>
      </w:r>
      <w:proofErr w:type="spellEnd"/>
      <w:r w:rsidRPr="009E1BE1">
        <w:rPr>
          <w:rFonts w:ascii="Times New Roman" w:eastAsia="Times New Roman" w:hAnsi="Times New Roman" w:cs="Times New Roman"/>
          <w:bCs/>
          <w:sz w:val="24"/>
          <w:szCs w:val="24"/>
          <w:lang w:val="en-US"/>
        </w:rPr>
        <w:t>. 201</w:t>
      </w:r>
      <w:r w:rsidRPr="009E1BE1">
        <w:rPr>
          <w:rFonts w:ascii="Times New Roman" w:eastAsia="Times New Roman" w:hAnsi="Times New Roman" w:cs="Times New Roman"/>
          <w:bCs/>
          <w:sz w:val="24"/>
          <w:szCs w:val="24"/>
          <w:lang w:val="id-ID"/>
        </w:rPr>
        <w:t>3</w:t>
      </w:r>
      <w:r w:rsidRPr="009E1BE1">
        <w:rPr>
          <w:rFonts w:ascii="Times New Roman" w:eastAsia="Times New Roman" w:hAnsi="Times New Roman" w:cs="Times New Roman"/>
          <w:bCs/>
          <w:sz w:val="24"/>
          <w:szCs w:val="24"/>
          <w:lang w:val="en-US"/>
        </w:rPr>
        <w:t xml:space="preserve">. Metode </w:t>
      </w:r>
      <w:proofErr w:type="spellStart"/>
      <w:r w:rsidRPr="009E1BE1">
        <w:rPr>
          <w:rFonts w:ascii="Times New Roman" w:eastAsia="Times New Roman" w:hAnsi="Times New Roman" w:cs="Times New Roman"/>
          <w:bCs/>
          <w:sz w:val="24"/>
          <w:szCs w:val="24"/>
          <w:lang w:val="en-US"/>
        </w:rPr>
        <w:t>Penelitian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Kuantitatif</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Kualitati</w:t>
      </w:r>
      <w:proofErr w:type="spellEnd"/>
      <w:r w:rsidRPr="009E1BE1">
        <w:rPr>
          <w:rFonts w:ascii="Times New Roman" w:eastAsia="Times New Roman" w:hAnsi="Times New Roman" w:cs="Times New Roman"/>
          <w:bCs/>
          <w:sz w:val="24"/>
          <w:szCs w:val="24"/>
          <w:lang w:val="id-ID"/>
        </w:rPr>
        <w:t>f</w:t>
      </w:r>
      <w:r w:rsidRPr="009E1BE1">
        <w:rPr>
          <w:rFonts w:ascii="Times New Roman" w:eastAsia="Times New Roman" w:hAnsi="Times New Roman" w:cs="Times New Roman"/>
          <w:bCs/>
          <w:sz w:val="24"/>
          <w:szCs w:val="24"/>
          <w:lang w:val="en-US"/>
        </w:rPr>
        <w:t>, dan R&amp;D</w:t>
      </w:r>
      <w:r w:rsidRPr="009E1BE1">
        <w:rPr>
          <w:rFonts w:ascii="Times New Roman" w:eastAsia="Times New Roman" w:hAnsi="Times New Roman" w:cs="Times New Roman"/>
          <w:bCs/>
          <w:sz w:val="24"/>
          <w:szCs w:val="24"/>
          <w:lang w:val="id-ID"/>
        </w:rPr>
        <w:t>.</w:t>
      </w:r>
      <w:r w:rsidRPr="009E1BE1">
        <w:rPr>
          <w:rFonts w:ascii="Times New Roman" w:eastAsia="Times New Roman" w:hAnsi="Times New Roman" w:cs="Times New Roman"/>
          <w:bCs/>
          <w:sz w:val="24"/>
          <w:szCs w:val="24"/>
          <w:lang w:val="en-US"/>
        </w:rPr>
        <w:t xml:space="preserve"> Bandung</w:t>
      </w:r>
      <w:r w:rsidRPr="009E1BE1">
        <w:rPr>
          <w:rFonts w:ascii="Times New Roman" w:eastAsia="Times New Roman" w:hAnsi="Times New Roman" w:cs="Times New Roman"/>
          <w:bCs/>
          <w:sz w:val="24"/>
          <w:szCs w:val="24"/>
          <w:lang w:val="id-ID"/>
        </w:rPr>
        <w:t xml:space="preserve">: </w:t>
      </w:r>
      <w:proofErr w:type="spellStart"/>
      <w:r w:rsidRPr="009E1BE1">
        <w:rPr>
          <w:rFonts w:ascii="Times New Roman" w:eastAsia="Times New Roman" w:hAnsi="Times New Roman" w:cs="Times New Roman"/>
          <w:bCs/>
          <w:sz w:val="24"/>
          <w:szCs w:val="24"/>
          <w:lang w:val="en-US"/>
        </w:rPr>
        <w:t>Alfabeta</w:t>
      </w:r>
      <w:proofErr w:type="spellEnd"/>
      <w:r w:rsidRPr="009E1BE1">
        <w:rPr>
          <w:rFonts w:ascii="Times New Roman" w:eastAsia="Times New Roman" w:hAnsi="Times New Roman" w:cs="Times New Roman"/>
          <w:bCs/>
          <w:sz w:val="24"/>
          <w:szCs w:val="24"/>
          <w:lang w:val="id-ID"/>
        </w:rPr>
        <w:t>.</w:t>
      </w:r>
    </w:p>
    <w:p w14:paraId="6763D384" w14:textId="77777777" w:rsidR="00A40818" w:rsidRPr="009E1BE1" w:rsidRDefault="00A40818" w:rsidP="00A40818">
      <w:pPr>
        <w:spacing w:line="360" w:lineRule="auto"/>
        <w:ind w:left="720" w:hanging="720"/>
        <w:jc w:val="both"/>
        <w:rPr>
          <w:rFonts w:ascii="Times New Roman" w:eastAsia="Times New Roman" w:hAnsi="Times New Roman" w:cs="Times New Roman"/>
          <w:bCs/>
          <w:sz w:val="24"/>
          <w:szCs w:val="24"/>
        </w:rPr>
      </w:pPr>
      <w:proofErr w:type="spellStart"/>
      <w:r w:rsidRPr="009E1BE1">
        <w:rPr>
          <w:rFonts w:ascii="Times New Roman" w:eastAsia="Times New Roman" w:hAnsi="Times New Roman" w:cs="Times New Roman"/>
          <w:bCs/>
          <w:sz w:val="24"/>
          <w:szCs w:val="24"/>
          <w:lang w:val="en-US"/>
        </w:rPr>
        <w:t>Sukarni</w:t>
      </w:r>
      <w:proofErr w:type="spellEnd"/>
      <w:r w:rsidRPr="009E1BE1">
        <w:rPr>
          <w:rFonts w:ascii="Times New Roman" w:eastAsia="Times New Roman" w:hAnsi="Times New Roman" w:cs="Times New Roman"/>
          <w:bCs/>
          <w:sz w:val="24"/>
          <w:szCs w:val="24"/>
          <w:lang w:val="en-US"/>
        </w:rPr>
        <w:t xml:space="preserve">, I dan Wahyu, P. 2013. </w:t>
      </w:r>
      <w:proofErr w:type="spellStart"/>
      <w:r w:rsidRPr="009E1BE1">
        <w:rPr>
          <w:rFonts w:ascii="Times New Roman" w:eastAsia="Times New Roman" w:hAnsi="Times New Roman" w:cs="Times New Roman"/>
          <w:bCs/>
          <w:sz w:val="24"/>
          <w:szCs w:val="24"/>
          <w:lang w:val="en-US"/>
        </w:rPr>
        <w:t>Buku</w:t>
      </w:r>
      <w:proofErr w:type="spellEnd"/>
      <w:r w:rsidRPr="009E1BE1">
        <w:rPr>
          <w:rFonts w:ascii="Times New Roman" w:eastAsia="Times New Roman" w:hAnsi="Times New Roman" w:cs="Times New Roman"/>
          <w:bCs/>
          <w:sz w:val="24"/>
          <w:szCs w:val="24"/>
          <w:lang w:val="en-US"/>
        </w:rPr>
        <w:t xml:space="preserve"> Ajar </w:t>
      </w:r>
      <w:proofErr w:type="spellStart"/>
      <w:r w:rsidRPr="009E1BE1">
        <w:rPr>
          <w:rFonts w:ascii="Times New Roman" w:eastAsia="Times New Roman" w:hAnsi="Times New Roman" w:cs="Times New Roman"/>
          <w:bCs/>
          <w:sz w:val="24"/>
          <w:szCs w:val="24"/>
          <w:lang w:val="en-US"/>
        </w:rPr>
        <w:t>Keperawatan</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Maternitas</w:t>
      </w:r>
      <w:proofErr w:type="spellEnd"/>
      <w:r w:rsidRPr="009E1BE1">
        <w:rPr>
          <w:rFonts w:ascii="Times New Roman" w:eastAsia="Times New Roman" w:hAnsi="Times New Roman" w:cs="Times New Roman"/>
          <w:bCs/>
          <w:sz w:val="24"/>
          <w:szCs w:val="24"/>
          <w:lang w:val="id-ID"/>
        </w:rPr>
        <w:t>.</w:t>
      </w:r>
      <w:r w:rsidRPr="009E1BE1">
        <w:rPr>
          <w:rFonts w:ascii="Times New Roman" w:eastAsia="Times New Roman" w:hAnsi="Times New Roman" w:cs="Times New Roman"/>
          <w:bCs/>
          <w:sz w:val="24"/>
          <w:szCs w:val="24"/>
          <w:lang w:val="en-US"/>
        </w:rPr>
        <w:t xml:space="preserve"> Yogyakarta: Nuha Medika</w:t>
      </w:r>
    </w:p>
    <w:p w14:paraId="7BB6603E" w14:textId="77777777" w:rsidR="00A40818" w:rsidRPr="009E1BE1" w:rsidRDefault="00A40818" w:rsidP="00A40818">
      <w:pPr>
        <w:spacing w:line="360" w:lineRule="auto"/>
        <w:ind w:left="720" w:hanging="720"/>
        <w:jc w:val="both"/>
        <w:rPr>
          <w:rFonts w:ascii="Times New Roman" w:eastAsia="Times New Roman" w:hAnsi="Times New Roman" w:cs="Times New Roman"/>
          <w:bCs/>
          <w:sz w:val="24"/>
          <w:szCs w:val="24"/>
        </w:rPr>
      </w:pPr>
      <w:r w:rsidRPr="009E1BE1">
        <w:rPr>
          <w:rFonts w:ascii="Times New Roman" w:eastAsia="Times New Roman" w:hAnsi="Times New Roman" w:cs="Times New Roman"/>
          <w:bCs/>
          <w:sz w:val="24"/>
          <w:szCs w:val="24"/>
          <w:lang w:val="en-US"/>
        </w:rPr>
        <w:t>Susanto</w:t>
      </w:r>
      <w:r w:rsidRPr="009E1BE1">
        <w:rPr>
          <w:rFonts w:ascii="Times New Roman" w:eastAsia="Times New Roman" w:hAnsi="Times New Roman" w:cs="Times New Roman"/>
          <w:bCs/>
          <w:sz w:val="24"/>
          <w:szCs w:val="24"/>
          <w:lang w:val="id-ID"/>
        </w:rPr>
        <w:t>,</w:t>
      </w:r>
      <w:r w:rsidRPr="009E1BE1">
        <w:rPr>
          <w:rFonts w:ascii="Times New Roman" w:eastAsia="Times New Roman" w:hAnsi="Times New Roman" w:cs="Times New Roman"/>
          <w:bCs/>
          <w:sz w:val="24"/>
          <w:szCs w:val="24"/>
          <w:lang w:val="en-US"/>
        </w:rPr>
        <w:t xml:space="preserve"> Ahmad. 2013. Teori </w:t>
      </w:r>
      <w:proofErr w:type="spellStart"/>
      <w:r w:rsidRPr="009E1BE1">
        <w:rPr>
          <w:rFonts w:ascii="Times New Roman" w:eastAsia="Times New Roman" w:hAnsi="Times New Roman" w:cs="Times New Roman"/>
          <w:bCs/>
          <w:sz w:val="24"/>
          <w:szCs w:val="24"/>
          <w:lang w:val="en-US"/>
        </w:rPr>
        <w:t>Belajar</w:t>
      </w:r>
      <w:proofErr w:type="spellEnd"/>
      <w:r w:rsidRPr="009E1BE1">
        <w:rPr>
          <w:rFonts w:ascii="Times New Roman" w:eastAsia="Times New Roman" w:hAnsi="Times New Roman" w:cs="Times New Roman"/>
          <w:bCs/>
          <w:sz w:val="24"/>
          <w:szCs w:val="24"/>
          <w:lang w:val="en-US"/>
        </w:rPr>
        <w:t xml:space="preserve"> dan </w:t>
      </w:r>
      <w:proofErr w:type="spellStart"/>
      <w:r w:rsidRPr="009E1BE1">
        <w:rPr>
          <w:rFonts w:ascii="Times New Roman" w:eastAsia="Times New Roman" w:hAnsi="Times New Roman" w:cs="Times New Roman"/>
          <w:bCs/>
          <w:sz w:val="24"/>
          <w:szCs w:val="24"/>
          <w:lang w:val="en-US"/>
        </w:rPr>
        <w:t>Pembelajaran</w:t>
      </w:r>
      <w:proofErr w:type="spellEnd"/>
      <w:r w:rsidRPr="009E1BE1">
        <w:rPr>
          <w:rFonts w:ascii="Times New Roman" w:eastAsia="Times New Roman" w:hAnsi="Times New Roman" w:cs="Times New Roman"/>
          <w:bCs/>
          <w:sz w:val="24"/>
          <w:szCs w:val="24"/>
          <w:lang w:val="en-US"/>
        </w:rPr>
        <w:t xml:space="preserve"> di </w:t>
      </w:r>
      <w:proofErr w:type="spellStart"/>
      <w:r w:rsidRPr="009E1BE1">
        <w:rPr>
          <w:rFonts w:ascii="Times New Roman" w:eastAsia="Times New Roman" w:hAnsi="Times New Roman" w:cs="Times New Roman"/>
          <w:bCs/>
          <w:sz w:val="24"/>
          <w:szCs w:val="24"/>
          <w:lang w:val="en-US"/>
        </w:rPr>
        <w:t>Sekolah</w:t>
      </w:r>
      <w:proofErr w:type="spellEnd"/>
      <w:r w:rsidRPr="009E1BE1">
        <w:rPr>
          <w:rFonts w:ascii="Times New Roman" w:eastAsia="Times New Roman" w:hAnsi="Times New Roman" w:cs="Times New Roman"/>
          <w:bCs/>
          <w:sz w:val="24"/>
          <w:szCs w:val="24"/>
          <w:lang w:val="en-US"/>
        </w:rPr>
        <w:t xml:space="preserve"> Dasar. Jakarta: </w:t>
      </w:r>
      <w:proofErr w:type="spellStart"/>
      <w:r w:rsidRPr="009E1BE1">
        <w:rPr>
          <w:rFonts w:ascii="Times New Roman" w:eastAsia="Times New Roman" w:hAnsi="Times New Roman" w:cs="Times New Roman"/>
          <w:bCs/>
          <w:sz w:val="24"/>
          <w:szCs w:val="24"/>
          <w:lang w:val="en-US"/>
        </w:rPr>
        <w:t>Kencana</w:t>
      </w:r>
      <w:proofErr w:type="spellEnd"/>
      <w:r w:rsidRPr="009E1BE1">
        <w:rPr>
          <w:rFonts w:ascii="Times New Roman" w:eastAsia="Times New Roman" w:hAnsi="Times New Roman" w:cs="Times New Roman"/>
          <w:bCs/>
          <w:sz w:val="24"/>
          <w:szCs w:val="24"/>
          <w:lang w:val="en-US"/>
        </w:rPr>
        <w:t xml:space="preserve"> </w:t>
      </w:r>
      <w:proofErr w:type="spellStart"/>
      <w:r w:rsidRPr="009E1BE1">
        <w:rPr>
          <w:rFonts w:ascii="Times New Roman" w:eastAsia="Times New Roman" w:hAnsi="Times New Roman" w:cs="Times New Roman"/>
          <w:bCs/>
          <w:sz w:val="24"/>
          <w:szCs w:val="24"/>
          <w:lang w:val="en-US"/>
        </w:rPr>
        <w:t>Prenadamedia</w:t>
      </w:r>
      <w:proofErr w:type="spellEnd"/>
      <w:r w:rsidRPr="009E1BE1">
        <w:rPr>
          <w:rFonts w:ascii="Times New Roman" w:eastAsia="Times New Roman" w:hAnsi="Times New Roman" w:cs="Times New Roman"/>
          <w:bCs/>
          <w:sz w:val="24"/>
          <w:szCs w:val="24"/>
          <w:lang w:val="en-US"/>
        </w:rPr>
        <w:t xml:space="preserve"> Group</w:t>
      </w:r>
    </w:p>
    <w:p w14:paraId="1E971CF1" w14:textId="77777777" w:rsidR="00A40818" w:rsidRPr="009E1BE1" w:rsidRDefault="00A40818" w:rsidP="00A40818">
      <w:pPr>
        <w:spacing w:line="360" w:lineRule="auto"/>
        <w:ind w:left="720" w:hanging="720"/>
        <w:jc w:val="both"/>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id-ID"/>
        </w:rPr>
        <w:t xml:space="preserve">Sutikno, M.S. 2017. Belajar dan Pembelajaran. Bandung: </w:t>
      </w:r>
      <w:proofErr w:type="spellStart"/>
      <w:r w:rsidRPr="009E1BE1">
        <w:rPr>
          <w:rFonts w:ascii="Times New Roman" w:eastAsia="Times New Roman" w:hAnsi="Times New Roman" w:cs="Times New Roman"/>
          <w:bCs/>
          <w:sz w:val="24"/>
          <w:szCs w:val="24"/>
          <w:lang w:val="id-ID"/>
        </w:rPr>
        <w:t>Prospect</w:t>
      </w:r>
      <w:proofErr w:type="spellEnd"/>
    </w:p>
    <w:p w14:paraId="263E0B1D" w14:textId="77777777" w:rsidR="00A40818" w:rsidRPr="009E1BE1" w:rsidRDefault="00A40818" w:rsidP="00A40818">
      <w:pPr>
        <w:spacing w:line="360" w:lineRule="auto"/>
        <w:ind w:left="720" w:hanging="720"/>
        <w:jc w:val="both"/>
        <w:rPr>
          <w:rFonts w:ascii="Times New Roman" w:eastAsia="Times New Roman" w:hAnsi="Times New Roman" w:cs="Times New Roman"/>
          <w:bCs/>
          <w:sz w:val="24"/>
          <w:szCs w:val="24"/>
          <w:lang w:val="id-ID"/>
        </w:rPr>
      </w:pPr>
      <w:r w:rsidRPr="009E1BE1">
        <w:rPr>
          <w:rFonts w:ascii="Times New Roman" w:eastAsia="Times New Roman" w:hAnsi="Times New Roman" w:cs="Times New Roman"/>
          <w:bCs/>
          <w:sz w:val="24"/>
          <w:szCs w:val="24"/>
          <w:lang w:val="en-US"/>
        </w:rPr>
        <w:lastRenderedPageBreak/>
        <w:t>Utami</w:t>
      </w:r>
      <w:r w:rsidRPr="009E1BE1">
        <w:rPr>
          <w:rFonts w:ascii="Times New Roman" w:eastAsia="Times New Roman" w:hAnsi="Times New Roman" w:cs="Times New Roman"/>
          <w:bCs/>
          <w:sz w:val="24"/>
          <w:szCs w:val="24"/>
          <w:lang w:val="id-ID"/>
        </w:rPr>
        <w:t>, M</w:t>
      </w:r>
      <w:proofErr w:type="spellStart"/>
      <w:r w:rsidRPr="009E1BE1">
        <w:rPr>
          <w:rFonts w:ascii="Times New Roman" w:eastAsia="Times New Roman" w:hAnsi="Times New Roman" w:cs="Times New Roman"/>
          <w:bCs/>
          <w:sz w:val="24"/>
          <w:szCs w:val="24"/>
          <w:lang w:val="en-US"/>
        </w:rPr>
        <w:t>unandar</w:t>
      </w:r>
      <w:proofErr w:type="spellEnd"/>
      <w:r w:rsidRPr="009E1BE1">
        <w:rPr>
          <w:rFonts w:ascii="Times New Roman" w:eastAsia="Times New Roman" w:hAnsi="Times New Roman" w:cs="Times New Roman"/>
          <w:bCs/>
          <w:sz w:val="24"/>
          <w:szCs w:val="24"/>
          <w:lang w:val="en-US"/>
        </w:rPr>
        <w:t>. 2009.</w:t>
      </w:r>
      <w:r w:rsidRPr="009E1BE1">
        <w:rPr>
          <w:rFonts w:ascii="Times New Roman" w:eastAsia="Times New Roman" w:hAnsi="Times New Roman" w:cs="Times New Roman"/>
          <w:bCs/>
          <w:sz w:val="24"/>
          <w:szCs w:val="24"/>
          <w:lang w:val="id-ID"/>
        </w:rPr>
        <w:t xml:space="preserve"> </w:t>
      </w:r>
      <w:proofErr w:type="spellStart"/>
      <w:r w:rsidRPr="009E1BE1">
        <w:rPr>
          <w:rFonts w:ascii="Times New Roman" w:eastAsia="Times New Roman" w:hAnsi="Times New Roman" w:cs="Times New Roman"/>
          <w:bCs/>
          <w:sz w:val="24"/>
          <w:szCs w:val="24"/>
          <w:lang w:val="en-US"/>
        </w:rPr>
        <w:t>Pengembangan</w:t>
      </w:r>
      <w:proofErr w:type="spellEnd"/>
      <w:r w:rsidRPr="009E1BE1">
        <w:rPr>
          <w:rFonts w:ascii="Times New Roman" w:eastAsia="Times New Roman" w:hAnsi="Times New Roman" w:cs="Times New Roman"/>
          <w:bCs/>
          <w:sz w:val="24"/>
          <w:szCs w:val="24"/>
          <w:lang w:val="en-US"/>
        </w:rPr>
        <w:t xml:space="preserve"> </w:t>
      </w:r>
      <w:r w:rsidRPr="009E1BE1">
        <w:rPr>
          <w:rFonts w:ascii="Times New Roman" w:eastAsia="Times New Roman" w:hAnsi="Times New Roman" w:cs="Times New Roman"/>
          <w:bCs/>
          <w:sz w:val="24"/>
          <w:szCs w:val="24"/>
          <w:lang w:val="id-ID"/>
        </w:rPr>
        <w:t>K</w:t>
      </w:r>
      <w:proofErr w:type="spellStart"/>
      <w:r w:rsidRPr="009E1BE1">
        <w:rPr>
          <w:rFonts w:ascii="Times New Roman" w:eastAsia="Times New Roman" w:hAnsi="Times New Roman" w:cs="Times New Roman"/>
          <w:bCs/>
          <w:sz w:val="24"/>
          <w:szCs w:val="24"/>
          <w:lang w:val="en-US"/>
        </w:rPr>
        <w:t>reativitas</w:t>
      </w:r>
      <w:proofErr w:type="spellEnd"/>
      <w:r w:rsidRPr="009E1BE1">
        <w:rPr>
          <w:rFonts w:ascii="Times New Roman" w:eastAsia="Times New Roman" w:hAnsi="Times New Roman" w:cs="Times New Roman"/>
          <w:bCs/>
          <w:sz w:val="24"/>
          <w:szCs w:val="24"/>
          <w:lang w:val="en-US"/>
        </w:rPr>
        <w:t xml:space="preserve"> </w:t>
      </w:r>
      <w:r w:rsidRPr="009E1BE1">
        <w:rPr>
          <w:rFonts w:ascii="Times New Roman" w:eastAsia="Times New Roman" w:hAnsi="Times New Roman" w:cs="Times New Roman"/>
          <w:bCs/>
          <w:sz w:val="24"/>
          <w:szCs w:val="24"/>
          <w:lang w:val="id-ID"/>
        </w:rPr>
        <w:t>A</w:t>
      </w:r>
      <w:r w:rsidRPr="009E1BE1">
        <w:rPr>
          <w:rFonts w:ascii="Times New Roman" w:eastAsia="Times New Roman" w:hAnsi="Times New Roman" w:cs="Times New Roman"/>
          <w:bCs/>
          <w:sz w:val="24"/>
          <w:szCs w:val="24"/>
          <w:lang w:val="en-US"/>
        </w:rPr>
        <w:t xml:space="preserve">nak </w:t>
      </w:r>
      <w:r w:rsidRPr="009E1BE1">
        <w:rPr>
          <w:rFonts w:ascii="Times New Roman" w:eastAsia="Times New Roman" w:hAnsi="Times New Roman" w:cs="Times New Roman"/>
          <w:bCs/>
          <w:sz w:val="24"/>
          <w:szCs w:val="24"/>
          <w:lang w:val="id-ID"/>
        </w:rPr>
        <w:t>B</w:t>
      </w:r>
      <w:proofErr w:type="spellStart"/>
      <w:r w:rsidRPr="009E1BE1">
        <w:rPr>
          <w:rFonts w:ascii="Times New Roman" w:eastAsia="Times New Roman" w:hAnsi="Times New Roman" w:cs="Times New Roman"/>
          <w:bCs/>
          <w:sz w:val="24"/>
          <w:szCs w:val="24"/>
          <w:lang w:val="en-US"/>
        </w:rPr>
        <w:t>erbakat</w:t>
      </w:r>
      <w:proofErr w:type="spellEnd"/>
      <w:r w:rsidRPr="009E1BE1">
        <w:rPr>
          <w:rFonts w:ascii="Times New Roman" w:eastAsia="Times New Roman" w:hAnsi="Times New Roman" w:cs="Times New Roman"/>
          <w:bCs/>
          <w:sz w:val="24"/>
          <w:szCs w:val="24"/>
          <w:lang w:val="en-US"/>
        </w:rPr>
        <w:t xml:space="preserve">. </w:t>
      </w:r>
      <w:r w:rsidRPr="009E1BE1">
        <w:rPr>
          <w:rFonts w:ascii="Times New Roman" w:eastAsia="Times New Roman" w:hAnsi="Times New Roman" w:cs="Times New Roman"/>
          <w:bCs/>
          <w:sz w:val="24"/>
          <w:szCs w:val="24"/>
          <w:lang w:val="id-ID"/>
        </w:rPr>
        <w:t xml:space="preserve">Jakarta: </w:t>
      </w:r>
      <w:proofErr w:type="spellStart"/>
      <w:r w:rsidRPr="009E1BE1">
        <w:rPr>
          <w:rFonts w:ascii="Times New Roman" w:eastAsia="Times New Roman" w:hAnsi="Times New Roman" w:cs="Times New Roman"/>
          <w:bCs/>
          <w:sz w:val="24"/>
          <w:szCs w:val="24"/>
          <w:lang w:val="en-US"/>
        </w:rPr>
        <w:t>Rineka</w:t>
      </w:r>
      <w:proofErr w:type="spellEnd"/>
      <w:r w:rsidRPr="009E1BE1">
        <w:rPr>
          <w:rFonts w:ascii="Times New Roman" w:eastAsia="Times New Roman" w:hAnsi="Times New Roman" w:cs="Times New Roman"/>
          <w:bCs/>
          <w:sz w:val="24"/>
          <w:szCs w:val="24"/>
          <w:lang w:val="en-US"/>
        </w:rPr>
        <w:t xml:space="preserve"> </w:t>
      </w:r>
      <w:r w:rsidRPr="009E1BE1">
        <w:rPr>
          <w:rFonts w:ascii="Times New Roman" w:eastAsia="Times New Roman" w:hAnsi="Times New Roman" w:cs="Times New Roman"/>
          <w:bCs/>
          <w:sz w:val="24"/>
          <w:szCs w:val="24"/>
          <w:lang w:val="id-ID"/>
        </w:rPr>
        <w:t>C</w:t>
      </w:r>
      <w:proofErr w:type="spellStart"/>
      <w:r w:rsidRPr="009E1BE1">
        <w:rPr>
          <w:rFonts w:ascii="Times New Roman" w:eastAsia="Times New Roman" w:hAnsi="Times New Roman" w:cs="Times New Roman"/>
          <w:bCs/>
          <w:sz w:val="24"/>
          <w:szCs w:val="24"/>
          <w:lang w:val="en-US"/>
        </w:rPr>
        <w:t>ipta</w:t>
      </w:r>
      <w:proofErr w:type="spellEnd"/>
    </w:p>
    <w:p w14:paraId="353D2EE7" w14:textId="77777777" w:rsidR="00A40818" w:rsidRPr="009E1BE1" w:rsidRDefault="00A40818" w:rsidP="00A40818">
      <w:pPr>
        <w:spacing w:line="360" w:lineRule="auto"/>
        <w:ind w:left="720" w:hanging="720"/>
        <w:jc w:val="both"/>
        <w:rPr>
          <w:rFonts w:ascii="Times New Roman" w:eastAsia="Times New Roman" w:hAnsi="Times New Roman" w:cs="Times New Roman"/>
          <w:bCs/>
          <w:sz w:val="24"/>
          <w:szCs w:val="24"/>
        </w:rPr>
      </w:pPr>
      <w:r w:rsidRPr="009E1BE1">
        <w:rPr>
          <w:rFonts w:ascii="Times New Roman" w:hAnsi="Times New Roman" w:cs="Times New Roman"/>
          <w:sz w:val="24"/>
          <w:szCs w:val="24"/>
        </w:rPr>
        <w:t>Wulandari, Dwi (2021) Pengaruh Model Project Base Learning Terhadap Kemapuan Berfikir Kreatif Pada Materi Bermain Alat Musik Sederhana di SMP Negeri 3 Singosari, jurnal Bahasa, Sastra, dan Seni 1(3)</w:t>
      </w:r>
    </w:p>
    <w:commentRangeEnd w:id="342"/>
    <w:p w14:paraId="073D25D2" w14:textId="77777777" w:rsidR="00A40818" w:rsidRPr="009E1BE1" w:rsidRDefault="00A40818" w:rsidP="00A40818">
      <w:pPr>
        <w:spacing w:line="360" w:lineRule="auto"/>
        <w:ind w:left="720" w:hanging="720"/>
        <w:jc w:val="both"/>
        <w:rPr>
          <w:rFonts w:ascii="Times New Roman" w:eastAsia="Times New Roman" w:hAnsi="Times New Roman" w:cs="Times New Roman"/>
          <w:bCs/>
          <w:sz w:val="24"/>
          <w:szCs w:val="24"/>
          <w:lang w:val="id-ID"/>
        </w:rPr>
        <w:sectPr w:rsidR="00A40818" w:rsidRPr="009E1BE1" w:rsidSect="00A40818">
          <w:headerReference w:type="default" r:id="rId66"/>
          <w:footerReference w:type="default" r:id="rId67"/>
          <w:headerReference w:type="first" r:id="rId68"/>
          <w:footerReference w:type="first" r:id="rId69"/>
          <w:pgSz w:w="11907" w:h="16839"/>
          <w:pgMar w:top="1701" w:right="1701" w:bottom="1701" w:left="2268" w:header="708" w:footer="708" w:gutter="0"/>
          <w:pgNumType w:start="54"/>
          <w:cols w:space="708"/>
          <w:titlePg/>
          <w:docGrid w:linePitch="360"/>
        </w:sectPr>
      </w:pPr>
      <w:r w:rsidRPr="009E1BE1">
        <w:rPr>
          <w:rFonts w:ascii="Times New Roman" w:hAnsi="Times New Roman" w:cs="Times New Roman"/>
        </w:rPr>
        <w:commentReference w:id="342"/>
      </w:r>
    </w:p>
    <w:p w14:paraId="4FE08ADB" w14:textId="77777777" w:rsidR="00A40818" w:rsidRPr="009E1BE1" w:rsidRDefault="00A40818" w:rsidP="00A40818">
      <w:pPr>
        <w:spacing w:line="360" w:lineRule="auto"/>
        <w:ind w:left="720" w:hanging="720"/>
        <w:jc w:val="center"/>
        <w:rPr>
          <w:rFonts w:ascii="Times New Roman" w:eastAsia="Times New Roman" w:hAnsi="Times New Roman" w:cs="Times New Roman"/>
          <w:b/>
          <w:bCs/>
          <w:sz w:val="24"/>
          <w:szCs w:val="24"/>
          <w:lang w:val="id-ID"/>
        </w:rPr>
      </w:pPr>
    </w:p>
    <w:p w14:paraId="743BDBC8" w14:textId="77777777" w:rsidR="00A40818" w:rsidRPr="009E1BE1" w:rsidRDefault="00A40818" w:rsidP="00A40818">
      <w:pPr>
        <w:spacing w:line="360" w:lineRule="auto"/>
        <w:ind w:left="720" w:hanging="720"/>
        <w:jc w:val="center"/>
        <w:rPr>
          <w:rFonts w:ascii="Times New Roman" w:eastAsia="Times New Roman" w:hAnsi="Times New Roman" w:cs="Times New Roman"/>
          <w:b/>
          <w:bCs/>
          <w:sz w:val="24"/>
          <w:szCs w:val="24"/>
          <w:lang w:val="id-ID"/>
        </w:rPr>
      </w:pPr>
    </w:p>
    <w:p w14:paraId="376B7AE6" w14:textId="77777777" w:rsidR="00A40818" w:rsidRPr="009E1BE1" w:rsidRDefault="00A40818" w:rsidP="00A40818">
      <w:pPr>
        <w:spacing w:line="360" w:lineRule="auto"/>
        <w:ind w:left="720" w:hanging="720"/>
        <w:jc w:val="center"/>
        <w:rPr>
          <w:rFonts w:ascii="Times New Roman" w:eastAsia="Times New Roman" w:hAnsi="Times New Roman" w:cs="Times New Roman"/>
          <w:b/>
          <w:bCs/>
          <w:sz w:val="24"/>
          <w:szCs w:val="24"/>
          <w:lang w:val="id-ID"/>
        </w:rPr>
      </w:pPr>
    </w:p>
    <w:p w14:paraId="31568B1E" w14:textId="77777777" w:rsidR="00A40818" w:rsidRPr="009E1BE1" w:rsidRDefault="00A40818" w:rsidP="00A40818">
      <w:pPr>
        <w:spacing w:line="360" w:lineRule="auto"/>
        <w:ind w:left="720" w:hanging="720"/>
        <w:jc w:val="center"/>
        <w:rPr>
          <w:rFonts w:ascii="Times New Roman" w:eastAsia="Times New Roman" w:hAnsi="Times New Roman" w:cs="Times New Roman"/>
          <w:b/>
          <w:bCs/>
          <w:sz w:val="24"/>
          <w:szCs w:val="24"/>
          <w:lang w:val="id-ID"/>
        </w:rPr>
      </w:pPr>
    </w:p>
    <w:p w14:paraId="6023D543" w14:textId="77777777" w:rsidR="00A40818" w:rsidRPr="009E1BE1" w:rsidRDefault="00A40818" w:rsidP="00A40818">
      <w:pPr>
        <w:pStyle w:val="Judul1"/>
        <w:jc w:val="center"/>
        <w:rPr>
          <w:rFonts w:ascii="Times New Roman" w:eastAsia="Times New Roman" w:hAnsi="Times New Roman" w:cs="Times New Roman"/>
          <w:color w:val="auto"/>
        </w:rPr>
      </w:pPr>
      <w:bookmarkStart w:id="343" w:name="_Toc219323470"/>
      <w:bookmarkStart w:id="344" w:name="_Toc219319934"/>
      <w:bookmarkStart w:id="345" w:name="_Toc219323331"/>
      <w:bookmarkStart w:id="346" w:name="_Toc219319016"/>
      <w:r w:rsidRPr="009E1BE1">
        <w:rPr>
          <w:rFonts w:ascii="Times New Roman" w:eastAsia="Times New Roman" w:hAnsi="Times New Roman" w:cs="Times New Roman"/>
          <w:color w:val="auto"/>
        </w:rPr>
        <w:t>LAMPIRAN A</w:t>
      </w:r>
      <w:bookmarkEnd w:id="343"/>
      <w:bookmarkEnd w:id="344"/>
      <w:bookmarkEnd w:id="345"/>
      <w:bookmarkEnd w:id="346"/>
    </w:p>
    <w:p w14:paraId="59B96399" w14:textId="77777777" w:rsidR="00A40818" w:rsidRPr="009E1BE1" w:rsidRDefault="00A40818" w:rsidP="00A40818">
      <w:pPr>
        <w:pStyle w:val="Judul1"/>
        <w:jc w:val="center"/>
        <w:rPr>
          <w:rFonts w:ascii="Times New Roman" w:eastAsia="Times New Roman" w:hAnsi="Times New Roman" w:cs="Times New Roman"/>
          <w:color w:val="auto"/>
        </w:rPr>
      </w:pPr>
      <w:bookmarkStart w:id="347" w:name="_Toc219323471"/>
      <w:bookmarkStart w:id="348" w:name="_Toc219319935"/>
      <w:bookmarkStart w:id="349" w:name="_Toc219323332"/>
      <w:bookmarkStart w:id="350" w:name="_Toc219319017"/>
      <w:r w:rsidRPr="009E1BE1">
        <w:rPr>
          <w:rFonts w:ascii="Times New Roman" w:eastAsia="Times New Roman" w:hAnsi="Times New Roman" w:cs="Times New Roman"/>
          <w:color w:val="auto"/>
        </w:rPr>
        <w:t>PERANGKAT PEMBELAJARAN</w:t>
      </w:r>
      <w:bookmarkEnd w:id="347"/>
      <w:bookmarkEnd w:id="348"/>
      <w:bookmarkEnd w:id="349"/>
      <w:bookmarkEnd w:id="350"/>
    </w:p>
    <w:p w14:paraId="382ED2E1" w14:textId="77777777" w:rsidR="00A40818" w:rsidRPr="009E1BE1" w:rsidRDefault="00A40818" w:rsidP="00A40818">
      <w:pPr>
        <w:spacing w:line="360" w:lineRule="auto"/>
        <w:ind w:left="720" w:hanging="720"/>
        <w:jc w:val="center"/>
        <w:rPr>
          <w:rFonts w:ascii="Times New Roman" w:eastAsia="Times New Roman" w:hAnsi="Times New Roman" w:cs="Times New Roman"/>
          <w:b/>
          <w:bCs/>
          <w:sz w:val="24"/>
          <w:szCs w:val="24"/>
          <w:lang w:val="id-ID"/>
        </w:rPr>
        <w:sectPr w:rsidR="00A40818" w:rsidRPr="009E1BE1" w:rsidSect="00A40818">
          <w:headerReference w:type="default" r:id="rId70"/>
          <w:headerReference w:type="first" r:id="rId71"/>
          <w:footerReference w:type="first" r:id="rId72"/>
          <w:pgSz w:w="11907" w:h="16839"/>
          <w:pgMar w:top="1701" w:right="1701" w:bottom="1701" w:left="2268" w:header="708" w:footer="708" w:gutter="0"/>
          <w:pgNumType w:start="56"/>
          <w:cols w:space="708"/>
          <w:titlePg/>
          <w:docGrid w:linePitch="360"/>
        </w:sectPr>
      </w:pPr>
    </w:p>
    <w:p w14:paraId="775CC399" w14:textId="77777777" w:rsidR="00A40818" w:rsidRPr="009E1BE1" w:rsidRDefault="00A40818" w:rsidP="00A40818">
      <w:pPr>
        <w:pStyle w:val="Judul2"/>
        <w:rPr>
          <w:rFonts w:ascii="Times New Roman" w:eastAsia="Times New Roman" w:hAnsi="Times New Roman" w:cs="Times New Roman"/>
          <w:color w:val="auto"/>
        </w:rPr>
      </w:pPr>
      <w:bookmarkStart w:id="351" w:name="_Toc219319018"/>
      <w:bookmarkStart w:id="352" w:name="_Toc219319936"/>
      <w:bookmarkStart w:id="353" w:name="_Toc219323472"/>
      <w:bookmarkStart w:id="354" w:name="_Toc219323333"/>
      <w:r w:rsidRPr="009E1BE1">
        <w:rPr>
          <w:rFonts w:ascii="Times New Roman" w:eastAsia="Times New Roman" w:hAnsi="Times New Roman" w:cs="Times New Roman"/>
          <w:color w:val="auto"/>
        </w:rPr>
        <w:lastRenderedPageBreak/>
        <w:t xml:space="preserve">A.1 </w:t>
      </w:r>
      <w:proofErr w:type="spellStart"/>
      <w:r w:rsidRPr="009E1BE1">
        <w:rPr>
          <w:rFonts w:ascii="Times New Roman" w:eastAsia="Times New Roman" w:hAnsi="Times New Roman" w:cs="Times New Roman"/>
          <w:color w:val="auto"/>
        </w:rPr>
        <w:t>Kisi-Kisi</w:t>
      </w:r>
      <w:proofErr w:type="spellEnd"/>
      <w:r w:rsidRPr="009E1BE1">
        <w:rPr>
          <w:rFonts w:ascii="Times New Roman" w:eastAsia="Times New Roman" w:hAnsi="Times New Roman" w:cs="Times New Roman"/>
          <w:color w:val="auto"/>
        </w:rPr>
        <w:t xml:space="preserve"> </w:t>
      </w:r>
      <w:proofErr w:type="spellStart"/>
      <w:r w:rsidRPr="009E1BE1">
        <w:rPr>
          <w:rFonts w:ascii="Times New Roman" w:eastAsia="Times New Roman" w:hAnsi="Times New Roman" w:cs="Times New Roman"/>
          <w:color w:val="auto"/>
        </w:rPr>
        <w:t>Intrumen</w:t>
      </w:r>
      <w:proofErr w:type="spellEnd"/>
      <w:r w:rsidRPr="009E1BE1">
        <w:rPr>
          <w:rFonts w:ascii="Times New Roman" w:eastAsia="Times New Roman" w:hAnsi="Times New Roman" w:cs="Times New Roman"/>
          <w:color w:val="auto"/>
        </w:rPr>
        <w:t xml:space="preserve"> Penelitian</w:t>
      </w:r>
      <w:bookmarkEnd w:id="351"/>
      <w:bookmarkEnd w:id="352"/>
      <w:bookmarkEnd w:id="353"/>
      <w:bookmarkEnd w:id="354"/>
    </w:p>
    <w:p w14:paraId="3CC8B7D3" w14:textId="77777777" w:rsidR="00A40818" w:rsidRPr="00E1072C" w:rsidRDefault="00A40818" w:rsidP="00A40818">
      <w:pPr>
        <w:pStyle w:val="DaftarParagraf"/>
        <w:jc w:val="center"/>
        <w:rPr>
          <w:rFonts w:ascii="Times New Roman" w:hAnsi="Times New Roman" w:cs="Times New Roman"/>
          <w:b/>
          <w:sz w:val="24"/>
          <w:szCs w:val="24"/>
          <w:lang w:val="id-ID"/>
        </w:rPr>
      </w:pPr>
      <w:r>
        <w:rPr>
          <w:rFonts w:ascii="Times New Roman" w:hAnsi="Times New Roman" w:cs="Times New Roman"/>
          <w:b/>
          <w:sz w:val="24"/>
          <w:szCs w:val="24"/>
        </w:rPr>
        <w:t xml:space="preserve">KISI-KISI INSTRUMEN </w:t>
      </w:r>
      <w:r>
        <w:rPr>
          <w:rFonts w:ascii="Times New Roman" w:hAnsi="Times New Roman" w:cs="Times New Roman"/>
          <w:b/>
          <w:sz w:val="24"/>
          <w:szCs w:val="24"/>
          <w:lang w:val="id-ID"/>
        </w:rPr>
        <w:t>TES</w:t>
      </w:r>
      <w:r>
        <w:rPr>
          <w:rFonts w:ascii="Times New Roman" w:hAnsi="Times New Roman" w:cs="Times New Roman"/>
          <w:b/>
          <w:sz w:val="24"/>
          <w:szCs w:val="24"/>
        </w:rPr>
        <w:t xml:space="preserve"> B</w:t>
      </w:r>
      <w:r>
        <w:rPr>
          <w:rFonts w:ascii="Times New Roman" w:hAnsi="Times New Roman" w:cs="Times New Roman"/>
          <w:b/>
          <w:sz w:val="24"/>
          <w:szCs w:val="24"/>
          <w:lang w:val="id-ID"/>
        </w:rPr>
        <w:t>ERFIKIR KREATIF SISWA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701"/>
        <w:gridCol w:w="2127"/>
        <w:gridCol w:w="2846"/>
      </w:tblGrid>
      <w:tr w:rsidR="00A40818" w:rsidRPr="009E1BE1" w14:paraId="5A0F21CB" w14:textId="77777777" w:rsidTr="00943E3F">
        <w:tc>
          <w:tcPr>
            <w:tcW w:w="675" w:type="dxa"/>
          </w:tcPr>
          <w:p w14:paraId="7B40DB36" w14:textId="77777777" w:rsidR="00A40818" w:rsidRPr="009E1BE1" w:rsidRDefault="00A40818" w:rsidP="00943E3F">
            <w:pPr>
              <w:rPr>
                <w:rFonts w:ascii="Times New Roman" w:hAnsi="Times New Roman" w:cs="Times New Roman"/>
                <w:b/>
                <w:sz w:val="24"/>
                <w:szCs w:val="24"/>
              </w:rPr>
            </w:pPr>
            <w:r w:rsidRPr="009E1BE1">
              <w:rPr>
                <w:rFonts w:ascii="Times New Roman" w:hAnsi="Times New Roman" w:cs="Times New Roman"/>
                <w:b/>
                <w:sz w:val="24"/>
                <w:szCs w:val="24"/>
              </w:rPr>
              <w:t>No.</w:t>
            </w:r>
          </w:p>
        </w:tc>
        <w:tc>
          <w:tcPr>
            <w:tcW w:w="1701" w:type="dxa"/>
          </w:tcPr>
          <w:p w14:paraId="0226A45A" w14:textId="77777777" w:rsidR="00A40818" w:rsidRPr="009E1BE1" w:rsidRDefault="00A40818" w:rsidP="00943E3F">
            <w:pPr>
              <w:jc w:val="center"/>
              <w:rPr>
                <w:rFonts w:ascii="Times New Roman" w:hAnsi="Times New Roman" w:cs="Times New Roman"/>
                <w:b/>
                <w:sz w:val="24"/>
                <w:szCs w:val="24"/>
              </w:rPr>
            </w:pPr>
            <w:r>
              <w:rPr>
                <w:rFonts w:ascii="Times New Roman" w:hAnsi="Times New Roman" w:cs="Times New Roman"/>
                <w:b/>
                <w:sz w:val="24"/>
                <w:szCs w:val="24"/>
                <w:lang w:val="id-ID"/>
              </w:rPr>
              <w:t xml:space="preserve">Indikator </w:t>
            </w:r>
            <w:r w:rsidRPr="009E1BE1">
              <w:rPr>
                <w:rFonts w:ascii="Times New Roman" w:hAnsi="Times New Roman" w:cs="Times New Roman"/>
                <w:b/>
                <w:sz w:val="24"/>
                <w:szCs w:val="24"/>
              </w:rPr>
              <w:t>Berfikir Kreatif</w:t>
            </w:r>
          </w:p>
        </w:tc>
        <w:tc>
          <w:tcPr>
            <w:tcW w:w="2127" w:type="dxa"/>
          </w:tcPr>
          <w:p w14:paraId="1F7BBC61" w14:textId="77777777" w:rsidR="00A40818" w:rsidRPr="009E1BE1" w:rsidRDefault="00A40818" w:rsidP="00943E3F">
            <w:pPr>
              <w:jc w:val="center"/>
              <w:rPr>
                <w:rFonts w:ascii="Times New Roman" w:hAnsi="Times New Roman" w:cs="Times New Roman"/>
                <w:b/>
                <w:sz w:val="24"/>
                <w:szCs w:val="24"/>
              </w:rPr>
            </w:pPr>
            <w:r w:rsidRPr="009E1BE1">
              <w:rPr>
                <w:rFonts w:ascii="Times New Roman" w:hAnsi="Times New Roman" w:cs="Times New Roman"/>
                <w:b/>
                <w:sz w:val="24"/>
                <w:szCs w:val="24"/>
              </w:rPr>
              <w:t>Indikator Piano Pop Grade I</w:t>
            </w:r>
          </w:p>
        </w:tc>
        <w:tc>
          <w:tcPr>
            <w:tcW w:w="2846" w:type="dxa"/>
          </w:tcPr>
          <w:p w14:paraId="68F6AB1B" w14:textId="77777777" w:rsidR="00A40818" w:rsidRPr="00575724" w:rsidRDefault="00A40818" w:rsidP="00943E3F">
            <w:pPr>
              <w:jc w:val="center"/>
              <w:rPr>
                <w:rFonts w:ascii="Times New Roman" w:hAnsi="Times New Roman" w:cs="Times New Roman"/>
                <w:b/>
                <w:sz w:val="24"/>
                <w:szCs w:val="24"/>
                <w:lang w:val="id-ID"/>
              </w:rPr>
            </w:pPr>
            <w:r>
              <w:rPr>
                <w:rFonts w:ascii="Times New Roman" w:hAnsi="Times New Roman" w:cs="Times New Roman"/>
                <w:b/>
                <w:sz w:val="24"/>
                <w:szCs w:val="24"/>
                <w:lang w:val="id-ID"/>
              </w:rPr>
              <w:t>Indikator keberhasilan</w:t>
            </w:r>
          </w:p>
        </w:tc>
      </w:tr>
      <w:tr w:rsidR="00A40818" w:rsidRPr="009E1BE1" w14:paraId="16E4D54B" w14:textId="77777777" w:rsidTr="00943E3F">
        <w:trPr>
          <w:trHeight w:val="1212"/>
        </w:trPr>
        <w:tc>
          <w:tcPr>
            <w:tcW w:w="675" w:type="dxa"/>
            <w:vMerge w:val="restart"/>
          </w:tcPr>
          <w:p w14:paraId="119053AC" w14:textId="77777777" w:rsidR="00A40818" w:rsidRPr="00575724" w:rsidRDefault="00A40818" w:rsidP="00943E3F">
            <w:pPr>
              <w:rPr>
                <w:rFonts w:ascii="Times New Roman" w:hAnsi="Times New Roman" w:cs="Times New Roman"/>
                <w:sz w:val="24"/>
                <w:szCs w:val="24"/>
                <w:lang w:val="id-ID"/>
              </w:rPr>
            </w:pPr>
            <w:r>
              <w:rPr>
                <w:rFonts w:ascii="Times New Roman" w:hAnsi="Times New Roman" w:cs="Times New Roman"/>
                <w:sz w:val="24"/>
                <w:szCs w:val="24"/>
                <w:lang w:val="id-ID"/>
              </w:rPr>
              <w:t xml:space="preserve">1. </w:t>
            </w:r>
          </w:p>
        </w:tc>
        <w:tc>
          <w:tcPr>
            <w:tcW w:w="1701" w:type="dxa"/>
            <w:vMerge w:val="restart"/>
          </w:tcPr>
          <w:p w14:paraId="68E6A8AD"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Keterampilan berfikir lancar</w:t>
            </w:r>
          </w:p>
        </w:tc>
        <w:tc>
          <w:tcPr>
            <w:tcW w:w="2127" w:type="dxa"/>
          </w:tcPr>
          <w:p w14:paraId="73E1E1B7" w14:textId="77777777" w:rsidR="00A40818" w:rsidRPr="002677E8" w:rsidRDefault="00A40818" w:rsidP="00943E3F">
            <w:pPr>
              <w:rPr>
                <w:rFonts w:ascii="Times New Roman" w:hAnsi="Times New Roman" w:cs="Times New Roman"/>
                <w:sz w:val="24"/>
                <w:szCs w:val="24"/>
                <w:lang w:val="id-ID"/>
              </w:rPr>
            </w:pPr>
            <w:r w:rsidRPr="009E1BE1">
              <w:rPr>
                <w:rFonts w:ascii="Times New Roman" w:hAnsi="Times New Roman" w:cs="Times New Roman"/>
                <w:sz w:val="24"/>
                <w:szCs w:val="24"/>
              </w:rPr>
              <w:t>Pemahaman dasar piano dan pengenalan nada</w:t>
            </w:r>
          </w:p>
        </w:tc>
        <w:tc>
          <w:tcPr>
            <w:tcW w:w="2846" w:type="dxa"/>
          </w:tcPr>
          <w:p w14:paraId="3B9D26C3"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 xml:space="preserve">Siswa </w:t>
            </w:r>
            <w:r>
              <w:rPr>
                <w:rFonts w:ascii="Times New Roman" w:hAnsi="Times New Roman" w:cs="Times New Roman"/>
                <w:sz w:val="24"/>
                <w:szCs w:val="24"/>
                <w:lang w:val="id-ID"/>
              </w:rPr>
              <w:t xml:space="preserve">mampu </w:t>
            </w:r>
            <w:r w:rsidRPr="009E1BE1">
              <w:rPr>
                <w:rFonts w:ascii="Times New Roman" w:hAnsi="Times New Roman" w:cs="Times New Roman"/>
                <w:sz w:val="24"/>
                <w:szCs w:val="24"/>
              </w:rPr>
              <w:t>memahami dasar piano dan pengenalan nada dengan sangat baik</w:t>
            </w:r>
          </w:p>
        </w:tc>
      </w:tr>
      <w:tr w:rsidR="00A40818" w:rsidRPr="009E1BE1" w14:paraId="0BCC0464" w14:textId="77777777" w:rsidTr="00943E3F">
        <w:trPr>
          <w:trHeight w:val="974"/>
        </w:trPr>
        <w:tc>
          <w:tcPr>
            <w:tcW w:w="675" w:type="dxa"/>
            <w:vMerge/>
          </w:tcPr>
          <w:p w14:paraId="63D7588A" w14:textId="77777777" w:rsidR="00A40818" w:rsidRPr="009E1BE1" w:rsidRDefault="00A40818" w:rsidP="00943E3F">
            <w:pPr>
              <w:rPr>
                <w:rFonts w:ascii="Times New Roman" w:hAnsi="Times New Roman" w:cs="Times New Roman"/>
                <w:sz w:val="24"/>
                <w:szCs w:val="24"/>
              </w:rPr>
            </w:pPr>
          </w:p>
        </w:tc>
        <w:tc>
          <w:tcPr>
            <w:tcW w:w="1701" w:type="dxa"/>
            <w:vMerge/>
          </w:tcPr>
          <w:p w14:paraId="576C8C1C" w14:textId="77777777" w:rsidR="00A40818" w:rsidRPr="009E1BE1" w:rsidRDefault="00A40818" w:rsidP="00943E3F">
            <w:pPr>
              <w:rPr>
                <w:rFonts w:ascii="Times New Roman" w:hAnsi="Times New Roman" w:cs="Times New Roman"/>
                <w:sz w:val="24"/>
                <w:szCs w:val="24"/>
              </w:rPr>
            </w:pPr>
          </w:p>
        </w:tc>
        <w:tc>
          <w:tcPr>
            <w:tcW w:w="2127" w:type="dxa"/>
          </w:tcPr>
          <w:p w14:paraId="7A47F02D" w14:textId="77777777" w:rsidR="00A40818" w:rsidRPr="002677E8" w:rsidRDefault="00A40818" w:rsidP="00943E3F">
            <w:pPr>
              <w:rPr>
                <w:rFonts w:ascii="Times New Roman" w:hAnsi="Times New Roman" w:cs="Times New Roman"/>
                <w:sz w:val="24"/>
                <w:szCs w:val="24"/>
                <w:lang w:val="id-ID"/>
              </w:rPr>
            </w:pPr>
            <w:r>
              <w:rPr>
                <w:rFonts w:ascii="Times New Roman" w:hAnsi="Times New Roman" w:cs="Times New Roman"/>
                <w:sz w:val="24"/>
                <w:szCs w:val="24"/>
                <w:lang w:val="id-ID"/>
              </w:rPr>
              <w:t>Penjarian dasar</w:t>
            </w:r>
          </w:p>
        </w:tc>
        <w:tc>
          <w:tcPr>
            <w:tcW w:w="2846" w:type="dxa"/>
          </w:tcPr>
          <w:p w14:paraId="34D5DEAB"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Siswa dapat menguasai penjarian dasar dengan sangat baik</w:t>
            </w:r>
          </w:p>
        </w:tc>
      </w:tr>
      <w:tr w:rsidR="00A40818" w:rsidRPr="009E1BE1" w14:paraId="4D02062D" w14:textId="77777777" w:rsidTr="00943E3F">
        <w:trPr>
          <w:trHeight w:val="906"/>
        </w:trPr>
        <w:tc>
          <w:tcPr>
            <w:tcW w:w="675" w:type="dxa"/>
            <w:vMerge/>
          </w:tcPr>
          <w:p w14:paraId="2CD121A2" w14:textId="77777777" w:rsidR="00A40818" w:rsidRPr="009E1BE1" w:rsidRDefault="00A40818" w:rsidP="00943E3F">
            <w:pPr>
              <w:rPr>
                <w:rFonts w:ascii="Times New Roman" w:hAnsi="Times New Roman" w:cs="Times New Roman"/>
                <w:sz w:val="24"/>
                <w:szCs w:val="24"/>
              </w:rPr>
            </w:pPr>
          </w:p>
        </w:tc>
        <w:tc>
          <w:tcPr>
            <w:tcW w:w="1701" w:type="dxa"/>
            <w:vMerge/>
          </w:tcPr>
          <w:p w14:paraId="6E040B41" w14:textId="77777777" w:rsidR="00A40818" w:rsidRPr="009E1BE1" w:rsidRDefault="00A40818" w:rsidP="00943E3F">
            <w:pPr>
              <w:rPr>
                <w:rFonts w:ascii="Times New Roman" w:hAnsi="Times New Roman" w:cs="Times New Roman"/>
                <w:sz w:val="24"/>
                <w:szCs w:val="24"/>
              </w:rPr>
            </w:pPr>
          </w:p>
        </w:tc>
        <w:tc>
          <w:tcPr>
            <w:tcW w:w="2127" w:type="dxa"/>
          </w:tcPr>
          <w:p w14:paraId="2C30C0CA" w14:textId="77777777" w:rsidR="00A40818" w:rsidRPr="002677E8" w:rsidRDefault="00A40818" w:rsidP="00943E3F">
            <w:pPr>
              <w:rPr>
                <w:rFonts w:ascii="Times New Roman" w:hAnsi="Times New Roman" w:cs="Times New Roman"/>
                <w:sz w:val="24"/>
                <w:szCs w:val="24"/>
                <w:lang w:val="id-ID"/>
              </w:rPr>
            </w:pPr>
            <w:r>
              <w:rPr>
                <w:rFonts w:ascii="Times New Roman" w:hAnsi="Times New Roman" w:cs="Times New Roman"/>
                <w:sz w:val="24"/>
                <w:szCs w:val="24"/>
                <w:lang w:val="id-ID"/>
              </w:rPr>
              <w:t>Dasar teori bermusik</w:t>
            </w:r>
          </w:p>
        </w:tc>
        <w:tc>
          <w:tcPr>
            <w:tcW w:w="2846" w:type="dxa"/>
          </w:tcPr>
          <w:p w14:paraId="6560C8BE"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Siswa</w:t>
            </w:r>
            <w:r>
              <w:rPr>
                <w:rFonts w:ascii="Times New Roman" w:hAnsi="Times New Roman" w:cs="Times New Roman"/>
                <w:sz w:val="24"/>
                <w:szCs w:val="24"/>
                <w:lang w:val="id-ID"/>
              </w:rPr>
              <w:t xml:space="preserve"> mampu</w:t>
            </w:r>
            <w:r w:rsidRPr="009E1BE1">
              <w:rPr>
                <w:rFonts w:ascii="Times New Roman" w:hAnsi="Times New Roman" w:cs="Times New Roman"/>
                <w:sz w:val="24"/>
                <w:szCs w:val="24"/>
              </w:rPr>
              <w:t xml:space="preserve"> mengetahui dasar-dasar teori musik</w:t>
            </w:r>
          </w:p>
        </w:tc>
      </w:tr>
      <w:tr w:rsidR="00A40818" w:rsidRPr="009E1BE1" w14:paraId="6FF2F69F" w14:textId="77777777" w:rsidTr="00943E3F">
        <w:trPr>
          <w:trHeight w:val="976"/>
        </w:trPr>
        <w:tc>
          <w:tcPr>
            <w:tcW w:w="675" w:type="dxa"/>
            <w:vMerge w:val="restart"/>
          </w:tcPr>
          <w:p w14:paraId="61B3CE6D"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2</w:t>
            </w:r>
          </w:p>
        </w:tc>
        <w:tc>
          <w:tcPr>
            <w:tcW w:w="1701" w:type="dxa"/>
            <w:vMerge w:val="restart"/>
          </w:tcPr>
          <w:p w14:paraId="4A0322E2"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Keterampilan berfikir luwes</w:t>
            </w:r>
          </w:p>
        </w:tc>
        <w:tc>
          <w:tcPr>
            <w:tcW w:w="2127" w:type="dxa"/>
          </w:tcPr>
          <w:p w14:paraId="755E1888"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Tangga nada</w:t>
            </w:r>
          </w:p>
        </w:tc>
        <w:tc>
          <w:tcPr>
            <w:tcW w:w="2846" w:type="dxa"/>
          </w:tcPr>
          <w:p w14:paraId="35E010D8"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Siswa mampu mengetahui tangga nada dengan biak dan benar</w:t>
            </w:r>
          </w:p>
        </w:tc>
      </w:tr>
      <w:tr w:rsidR="00A40818" w:rsidRPr="009E1BE1" w14:paraId="78799CA0" w14:textId="77777777" w:rsidTr="00943E3F">
        <w:trPr>
          <w:trHeight w:val="1049"/>
        </w:trPr>
        <w:tc>
          <w:tcPr>
            <w:tcW w:w="675" w:type="dxa"/>
            <w:vMerge/>
          </w:tcPr>
          <w:p w14:paraId="56EC2EE4" w14:textId="77777777" w:rsidR="00A40818" w:rsidRPr="009E1BE1" w:rsidRDefault="00A40818" w:rsidP="00943E3F">
            <w:pPr>
              <w:rPr>
                <w:rFonts w:ascii="Times New Roman" w:hAnsi="Times New Roman" w:cs="Times New Roman"/>
                <w:sz w:val="24"/>
                <w:szCs w:val="24"/>
              </w:rPr>
            </w:pPr>
          </w:p>
        </w:tc>
        <w:tc>
          <w:tcPr>
            <w:tcW w:w="1701" w:type="dxa"/>
            <w:vMerge/>
          </w:tcPr>
          <w:p w14:paraId="3DCFC7DB" w14:textId="77777777" w:rsidR="00A40818" w:rsidRPr="009E1BE1" w:rsidRDefault="00A40818" w:rsidP="00943E3F">
            <w:pPr>
              <w:rPr>
                <w:rFonts w:ascii="Times New Roman" w:hAnsi="Times New Roman" w:cs="Times New Roman"/>
                <w:sz w:val="24"/>
                <w:szCs w:val="24"/>
              </w:rPr>
            </w:pPr>
          </w:p>
        </w:tc>
        <w:tc>
          <w:tcPr>
            <w:tcW w:w="2127" w:type="dxa"/>
          </w:tcPr>
          <w:p w14:paraId="6732ED08"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Membaca not balok</w:t>
            </w:r>
          </w:p>
        </w:tc>
        <w:tc>
          <w:tcPr>
            <w:tcW w:w="2846" w:type="dxa"/>
          </w:tcPr>
          <w:p w14:paraId="27BC28E5"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Siswa mampu membaca not balok dengan baik dan benar</w:t>
            </w:r>
          </w:p>
        </w:tc>
      </w:tr>
      <w:tr w:rsidR="00A40818" w:rsidRPr="009E1BE1" w14:paraId="5F13287A" w14:textId="77777777" w:rsidTr="00943E3F">
        <w:trPr>
          <w:trHeight w:val="837"/>
        </w:trPr>
        <w:tc>
          <w:tcPr>
            <w:tcW w:w="675" w:type="dxa"/>
            <w:vMerge w:val="restart"/>
          </w:tcPr>
          <w:p w14:paraId="6C7A923F"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 xml:space="preserve">        3</w:t>
            </w:r>
          </w:p>
        </w:tc>
        <w:tc>
          <w:tcPr>
            <w:tcW w:w="1701" w:type="dxa"/>
            <w:vMerge w:val="restart"/>
          </w:tcPr>
          <w:p w14:paraId="354958EC"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Keterampilan berfikir orisinal</w:t>
            </w:r>
          </w:p>
        </w:tc>
        <w:tc>
          <w:tcPr>
            <w:tcW w:w="2127" w:type="dxa"/>
          </w:tcPr>
          <w:p w14:paraId="59E52E13"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Pemahaman chord</w:t>
            </w:r>
          </w:p>
        </w:tc>
        <w:tc>
          <w:tcPr>
            <w:tcW w:w="2846" w:type="dxa"/>
          </w:tcPr>
          <w:p w14:paraId="48256EA9"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Siswa mampu memahami chord dengan sangat baik</w:t>
            </w:r>
          </w:p>
        </w:tc>
      </w:tr>
      <w:tr w:rsidR="00A40818" w:rsidRPr="009E1BE1" w14:paraId="58F858E4" w14:textId="77777777" w:rsidTr="00943E3F">
        <w:trPr>
          <w:trHeight w:val="990"/>
        </w:trPr>
        <w:tc>
          <w:tcPr>
            <w:tcW w:w="675" w:type="dxa"/>
            <w:vMerge/>
          </w:tcPr>
          <w:p w14:paraId="7D04BD6A" w14:textId="77777777" w:rsidR="00A40818" w:rsidRPr="009E1BE1" w:rsidRDefault="00A40818" w:rsidP="00943E3F">
            <w:pPr>
              <w:rPr>
                <w:rFonts w:ascii="Times New Roman" w:hAnsi="Times New Roman" w:cs="Times New Roman"/>
                <w:sz w:val="24"/>
                <w:szCs w:val="24"/>
              </w:rPr>
            </w:pPr>
          </w:p>
        </w:tc>
        <w:tc>
          <w:tcPr>
            <w:tcW w:w="1701" w:type="dxa"/>
            <w:vMerge/>
          </w:tcPr>
          <w:p w14:paraId="39E37755" w14:textId="77777777" w:rsidR="00A40818" w:rsidRPr="009E1BE1" w:rsidRDefault="00A40818" w:rsidP="00943E3F">
            <w:pPr>
              <w:rPr>
                <w:rFonts w:ascii="Times New Roman" w:hAnsi="Times New Roman" w:cs="Times New Roman"/>
                <w:sz w:val="24"/>
                <w:szCs w:val="24"/>
              </w:rPr>
            </w:pPr>
          </w:p>
        </w:tc>
        <w:tc>
          <w:tcPr>
            <w:tcW w:w="2127" w:type="dxa"/>
          </w:tcPr>
          <w:p w14:paraId="6665BA0A"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Rentang ketukan</w:t>
            </w:r>
          </w:p>
        </w:tc>
        <w:tc>
          <w:tcPr>
            <w:tcW w:w="2846" w:type="dxa"/>
          </w:tcPr>
          <w:p w14:paraId="679EFA61"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Siswa mampu memahami rentang ketukan dengan baik dan benar</w:t>
            </w:r>
          </w:p>
        </w:tc>
      </w:tr>
      <w:tr w:rsidR="00A40818" w:rsidRPr="009E1BE1" w14:paraId="58A8B5CC" w14:textId="77777777" w:rsidTr="00943E3F">
        <w:trPr>
          <w:trHeight w:val="906"/>
        </w:trPr>
        <w:tc>
          <w:tcPr>
            <w:tcW w:w="675" w:type="dxa"/>
            <w:vMerge/>
          </w:tcPr>
          <w:p w14:paraId="4A77141F" w14:textId="77777777" w:rsidR="00A40818" w:rsidRPr="009E1BE1" w:rsidRDefault="00A40818" w:rsidP="00943E3F">
            <w:pPr>
              <w:rPr>
                <w:rFonts w:ascii="Times New Roman" w:hAnsi="Times New Roman" w:cs="Times New Roman"/>
                <w:sz w:val="24"/>
                <w:szCs w:val="24"/>
              </w:rPr>
            </w:pPr>
          </w:p>
        </w:tc>
        <w:tc>
          <w:tcPr>
            <w:tcW w:w="1701" w:type="dxa"/>
            <w:vMerge/>
          </w:tcPr>
          <w:p w14:paraId="554BB550" w14:textId="77777777" w:rsidR="00A40818" w:rsidRPr="009E1BE1" w:rsidRDefault="00A40818" w:rsidP="00943E3F">
            <w:pPr>
              <w:rPr>
                <w:rFonts w:ascii="Times New Roman" w:hAnsi="Times New Roman" w:cs="Times New Roman"/>
                <w:sz w:val="24"/>
                <w:szCs w:val="24"/>
              </w:rPr>
            </w:pPr>
          </w:p>
        </w:tc>
        <w:tc>
          <w:tcPr>
            <w:tcW w:w="2127" w:type="dxa"/>
          </w:tcPr>
          <w:p w14:paraId="5477A5EA"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Membaca notasi</w:t>
            </w:r>
          </w:p>
        </w:tc>
        <w:tc>
          <w:tcPr>
            <w:tcW w:w="2846" w:type="dxa"/>
          </w:tcPr>
          <w:p w14:paraId="0D24D269"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Siswa mampu membaca notasi dengan baik dan benar</w:t>
            </w:r>
          </w:p>
        </w:tc>
      </w:tr>
      <w:tr w:rsidR="00A40818" w:rsidRPr="009E1BE1" w14:paraId="76933CF9" w14:textId="77777777" w:rsidTr="00943E3F">
        <w:trPr>
          <w:trHeight w:val="1120"/>
        </w:trPr>
        <w:tc>
          <w:tcPr>
            <w:tcW w:w="675" w:type="dxa"/>
            <w:vMerge w:val="restart"/>
          </w:tcPr>
          <w:p w14:paraId="5B534107"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4</w:t>
            </w:r>
          </w:p>
        </w:tc>
        <w:tc>
          <w:tcPr>
            <w:tcW w:w="1701" w:type="dxa"/>
            <w:vMerge w:val="restart"/>
          </w:tcPr>
          <w:p w14:paraId="23F2954B"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Keterampilan merinci/ mengelaborasi</w:t>
            </w:r>
          </w:p>
        </w:tc>
        <w:tc>
          <w:tcPr>
            <w:tcW w:w="2127" w:type="dxa"/>
          </w:tcPr>
          <w:p w14:paraId="2C56195E"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Tebak nada</w:t>
            </w:r>
          </w:p>
        </w:tc>
        <w:tc>
          <w:tcPr>
            <w:tcW w:w="2846" w:type="dxa"/>
          </w:tcPr>
          <w:p w14:paraId="7E17EAAF"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Siswa mampu menebak nada dengan benar dan tepat</w:t>
            </w:r>
          </w:p>
        </w:tc>
      </w:tr>
      <w:tr w:rsidR="00A40818" w:rsidRPr="009E1BE1" w14:paraId="7C23C64E" w14:textId="77777777" w:rsidTr="00943E3F">
        <w:trPr>
          <w:trHeight w:val="1521"/>
        </w:trPr>
        <w:tc>
          <w:tcPr>
            <w:tcW w:w="675" w:type="dxa"/>
            <w:vMerge/>
          </w:tcPr>
          <w:p w14:paraId="099710F9" w14:textId="77777777" w:rsidR="00A40818" w:rsidRPr="009E1BE1" w:rsidRDefault="00A40818" w:rsidP="00943E3F">
            <w:pPr>
              <w:rPr>
                <w:rFonts w:ascii="Times New Roman" w:hAnsi="Times New Roman" w:cs="Times New Roman"/>
                <w:sz w:val="24"/>
                <w:szCs w:val="24"/>
              </w:rPr>
            </w:pPr>
          </w:p>
        </w:tc>
        <w:tc>
          <w:tcPr>
            <w:tcW w:w="1701" w:type="dxa"/>
            <w:vMerge/>
          </w:tcPr>
          <w:p w14:paraId="0372E552" w14:textId="77777777" w:rsidR="00A40818" w:rsidRPr="009E1BE1" w:rsidRDefault="00A40818" w:rsidP="00943E3F">
            <w:pPr>
              <w:rPr>
                <w:rFonts w:ascii="Times New Roman" w:hAnsi="Times New Roman" w:cs="Times New Roman"/>
                <w:sz w:val="24"/>
                <w:szCs w:val="24"/>
              </w:rPr>
            </w:pPr>
          </w:p>
        </w:tc>
        <w:tc>
          <w:tcPr>
            <w:tcW w:w="2127" w:type="dxa"/>
            <w:vMerge w:val="restart"/>
          </w:tcPr>
          <w:p w14:paraId="69D42B7D"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Memainkan lagu pop</w:t>
            </w:r>
          </w:p>
        </w:tc>
        <w:tc>
          <w:tcPr>
            <w:tcW w:w="2846" w:type="dxa"/>
          </w:tcPr>
          <w:p w14:paraId="0B955D2A"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Siswa mampu memainkan lagu pop dengan baik dan lancar</w:t>
            </w:r>
          </w:p>
        </w:tc>
      </w:tr>
      <w:tr w:rsidR="00A40818" w:rsidRPr="009E1BE1" w14:paraId="44BD7110" w14:textId="77777777" w:rsidTr="00943E3F">
        <w:trPr>
          <w:gridAfter w:val="1"/>
          <w:wAfter w:w="2846" w:type="dxa"/>
          <w:trHeight w:val="458"/>
        </w:trPr>
        <w:tc>
          <w:tcPr>
            <w:tcW w:w="675" w:type="dxa"/>
            <w:vMerge/>
          </w:tcPr>
          <w:p w14:paraId="037BAB6E" w14:textId="77777777" w:rsidR="00A40818" w:rsidRPr="009E1BE1" w:rsidRDefault="00A40818" w:rsidP="00943E3F">
            <w:pPr>
              <w:rPr>
                <w:rFonts w:ascii="Times New Roman" w:hAnsi="Times New Roman" w:cs="Times New Roman"/>
                <w:sz w:val="24"/>
                <w:szCs w:val="24"/>
              </w:rPr>
            </w:pPr>
          </w:p>
        </w:tc>
        <w:tc>
          <w:tcPr>
            <w:tcW w:w="1701" w:type="dxa"/>
            <w:vMerge/>
          </w:tcPr>
          <w:p w14:paraId="3A6C4FA3" w14:textId="77777777" w:rsidR="00A40818" w:rsidRPr="009E1BE1" w:rsidRDefault="00A40818" w:rsidP="00943E3F">
            <w:pPr>
              <w:rPr>
                <w:rFonts w:ascii="Times New Roman" w:hAnsi="Times New Roman" w:cs="Times New Roman"/>
                <w:sz w:val="24"/>
                <w:szCs w:val="24"/>
              </w:rPr>
            </w:pPr>
          </w:p>
        </w:tc>
        <w:tc>
          <w:tcPr>
            <w:tcW w:w="2127" w:type="dxa"/>
            <w:vMerge/>
          </w:tcPr>
          <w:p w14:paraId="6837EE4A" w14:textId="77777777" w:rsidR="00A40818" w:rsidRPr="009E1BE1" w:rsidRDefault="00A40818" w:rsidP="00943E3F">
            <w:pPr>
              <w:rPr>
                <w:rFonts w:ascii="Times New Roman" w:hAnsi="Times New Roman" w:cs="Times New Roman"/>
                <w:sz w:val="24"/>
                <w:szCs w:val="24"/>
              </w:rPr>
            </w:pPr>
          </w:p>
        </w:tc>
      </w:tr>
    </w:tbl>
    <w:p w14:paraId="32A74708" w14:textId="77777777" w:rsidR="00A40818" w:rsidRPr="009E1BE1" w:rsidRDefault="00A40818" w:rsidP="00A40818">
      <w:pPr>
        <w:spacing w:line="360" w:lineRule="auto"/>
        <w:rPr>
          <w:rFonts w:ascii="Times New Roman" w:eastAsia="Times New Roman" w:hAnsi="Times New Roman" w:cs="Times New Roman"/>
          <w:b/>
          <w:bCs/>
          <w:sz w:val="24"/>
          <w:szCs w:val="24"/>
          <w:lang w:val="id-ID"/>
        </w:rPr>
        <w:sectPr w:rsidR="00A40818" w:rsidRPr="009E1BE1" w:rsidSect="00A40818">
          <w:headerReference w:type="first" r:id="rId73"/>
          <w:footerReference w:type="first" r:id="rId74"/>
          <w:pgSz w:w="11906" w:h="16838"/>
          <w:pgMar w:top="1701" w:right="1701" w:bottom="1701" w:left="2268" w:header="709" w:footer="709" w:gutter="0"/>
          <w:cols w:space="708"/>
          <w:titlePg/>
          <w:docGrid w:linePitch="360"/>
        </w:sectPr>
      </w:pPr>
    </w:p>
    <w:p w14:paraId="565CDE0A" w14:textId="77777777" w:rsidR="00A40818" w:rsidRPr="009E1BE1" w:rsidRDefault="00A40818" w:rsidP="00A40818">
      <w:pPr>
        <w:pStyle w:val="Judul2"/>
        <w:rPr>
          <w:rFonts w:ascii="Times New Roman" w:eastAsia="Times New Roman" w:hAnsi="Times New Roman" w:cs="Times New Roman"/>
          <w:color w:val="auto"/>
        </w:rPr>
      </w:pPr>
      <w:bookmarkStart w:id="355" w:name="_Toc219323473"/>
      <w:bookmarkStart w:id="356" w:name="_Toc219323334"/>
      <w:bookmarkStart w:id="357" w:name="_Toc219319937"/>
      <w:bookmarkStart w:id="358" w:name="_Toc219319019"/>
      <w:r w:rsidRPr="009E1BE1">
        <w:rPr>
          <w:rFonts w:ascii="Times New Roman" w:eastAsia="Times New Roman" w:hAnsi="Times New Roman" w:cs="Times New Roman"/>
          <w:color w:val="auto"/>
        </w:rPr>
        <w:lastRenderedPageBreak/>
        <w:t>A.2 Soal Uji Coba</w:t>
      </w:r>
      <w:bookmarkEnd w:id="355"/>
      <w:bookmarkEnd w:id="356"/>
      <w:bookmarkEnd w:id="357"/>
      <w:bookmarkEnd w:id="358"/>
    </w:p>
    <w:p w14:paraId="43BF0132" w14:textId="77777777" w:rsidR="00A40818" w:rsidRPr="009E1BE1" w:rsidRDefault="00A40818" w:rsidP="00A40818">
      <w:pPr>
        <w:jc w:val="center"/>
        <w:rPr>
          <w:rFonts w:ascii="Times New Roman" w:hAnsi="Times New Roman" w:cs="Times New Roman"/>
          <w:b/>
          <w:sz w:val="24"/>
          <w:szCs w:val="24"/>
        </w:rPr>
      </w:pPr>
      <w:r w:rsidRPr="009E1BE1">
        <w:rPr>
          <w:rFonts w:ascii="Times New Roman" w:hAnsi="Times New Roman" w:cs="Times New Roman"/>
          <w:b/>
          <w:sz w:val="24"/>
          <w:szCs w:val="24"/>
        </w:rPr>
        <w:t>TES KEMAMPUAN BERFIKIR KREATI</w:t>
      </w:r>
      <w:r>
        <w:rPr>
          <w:rFonts w:ascii="Times New Roman" w:hAnsi="Times New Roman" w:cs="Times New Roman"/>
          <w:b/>
          <w:sz w:val="24"/>
          <w:szCs w:val="24"/>
          <w:lang w:val="id-ID"/>
        </w:rPr>
        <w:t>F</w:t>
      </w:r>
      <w:r w:rsidRPr="009E1BE1">
        <w:rPr>
          <w:rFonts w:ascii="Times New Roman" w:hAnsi="Times New Roman" w:cs="Times New Roman"/>
          <w:b/>
          <w:sz w:val="24"/>
          <w:szCs w:val="24"/>
        </w:rPr>
        <w:t xml:space="preserve"> SISWA MENGGUNAKAN MEDIA PIANO POP GRADE 1</w:t>
      </w:r>
    </w:p>
    <w:p w14:paraId="119DB3A8" w14:textId="77777777" w:rsidR="00A40818" w:rsidRPr="009E1BE1" w:rsidRDefault="00A40818" w:rsidP="00A40818">
      <w:pPr>
        <w:pStyle w:val="DaftarParagraf"/>
        <w:numPr>
          <w:ilvl w:val="0"/>
          <w:numId w:val="17"/>
        </w:numPr>
        <w:spacing w:after="200" w:line="360" w:lineRule="auto"/>
        <w:jc w:val="both"/>
        <w:rPr>
          <w:rFonts w:ascii="Times New Roman" w:hAnsi="Times New Roman" w:cs="Times New Roman"/>
          <w:sz w:val="24"/>
          <w:szCs w:val="24"/>
        </w:rPr>
      </w:pPr>
      <w:r w:rsidRPr="009E1BE1">
        <w:rPr>
          <w:rFonts w:ascii="Times New Roman" w:hAnsi="Times New Roman" w:cs="Times New Roman"/>
          <w:sz w:val="24"/>
          <w:szCs w:val="24"/>
        </w:rPr>
        <w:t>Siswa mampu memahamami dasar piano dan pengenalan nada</w:t>
      </w:r>
    </w:p>
    <w:p w14:paraId="6A01FB5C" w14:textId="77777777" w:rsidR="00A40818" w:rsidRPr="009E1BE1" w:rsidRDefault="00A40818" w:rsidP="00A40818">
      <w:pPr>
        <w:pStyle w:val="DaftarParagraf"/>
        <w:numPr>
          <w:ilvl w:val="0"/>
          <w:numId w:val="17"/>
        </w:numPr>
        <w:spacing w:after="200" w:line="360" w:lineRule="auto"/>
        <w:jc w:val="both"/>
        <w:rPr>
          <w:rFonts w:ascii="Times New Roman" w:hAnsi="Times New Roman" w:cs="Times New Roman"/>
          <w:sz w:val="24"/>
          <w:szCs w:val="24"/>
        </w:rPr>
      </w:pPr>
      <w:r w:rsidRPr="009E1BE1">
        <w:rPr>
          <w:rFonts w:ascii="Times New Roman" w:hAnsi="Times New Roman" w:cs="Times New Roman"/>
          <w:sz w:val="24"/>
          <w:szCs w:val="24"/>
        </w:rPr>
        <w:t>Siswa mampu melakukan penjarian dasar</w:t>
      </w:r>
    </w:p>
    <w:p w14:paraId="6914F5A0" w14:textId="77777777" w:rsidR="00A40818" w:rsidRPr="009E1BE1" w:rsidRDefault="00A40818" w:rsidP="00A40818">
      <w:pPr>
        <w:pStyle w:val="DaftarParagraf"/>
        <w:numPr>
          <w:ilvl w:val="0"/>
          <w:numId w:val="17"/>
        </w:numPr>
        <w:spacing w:after="200" w:line="360" w:lineRule="auto"/>
        <w:jc w:val="both"/>
        <w:rPr>
          <w:rFonts w:ascii="Times New Roman" w:hAnsi="Times New Roman" w:cs="Times New Roman"/>
          <w:sz w:val="24"/>
          <w:szCs w:val="24"/>
        </w:rPr>
      </w:pPr>
      <w:r w:rsidRPr="009E1BE1">
        <w:rPr>
          <w:rFonts w:ascii="Times New Roman" w:hAnsi="Times New Roman" w:cs="Times New Roman"/>
          <w:sz w:val="24"/>
          <w:szCs w:val="24"/>
        </w:rPr>
        <w:t>Siswa mengetahui dasar-dasar teori musik</w:t>
      </w:r>
    </w:p>
    <w:p w14:paraId="641FE8F8" w14:textId="77777777" w:rsidR="00A40818" w:rsidRPr="009E1BE1" w:rsidRDefault="00A40818" w:rsidP="00A40818">
      <w:pPr>
        <w:pStyle w:val="DaftarParagraf"/>
        <w:numPr>
          <w:ilvl w:val="0"/>
          <w:numId w:val="17"/>
        </w:numPr>
        <w:spacing w:after="200" w:line="360" w:lineRule="auto"/>
        <w:jc w:val="both"/>
        <w:rPr>
          <w:rFonts w:ascii="Times New Roman" w:hAnsi="Times New Roman" w:cs="Times New Roman"/>
          <w:sz w:val="24"/>
          <w:szCs w:val="24"/>
        </w:rPr>
      </w:pPr>
      <w:r w:rsidRPr="009E1BE1">
        <w:rPr>
          <w:rFonts w:ascii="Times New Roman" w:hAnsi="Times New Roman" w:cs="Times New Roman"/>
          <w:sz w:val="24"/>
          <w:szCs w:val="24"/>
        </w:rPr>
        <w:t>Siswa mengetahui tangga nada</w:t>
      </w:r>
    </w:p>
    <w:p w14:paraId="373956E0" w14:textId="77777777" w:rsidR="00A40818" w:rsidRPr="009E1BE1" w:rsidRDefault="00A40818" w:rsidP="00A40818">
      <w:pPr>
        <w:pStyle w:val="DaftarParagraf"/>
        <w:numPr>
          <w:ilvl w:val="0"/>
          <w:numId w:val="17"/>
        </w:numPr>
        <w:spacing w:after="200" w:line="360" w:lineRule="auto"/>
        <w:jc w:val="both"/>
        <w:rPr>
          <w:rFonts w:ascii="Times New Roman" w:hAnsi="Times New Roman" w:cs="Times New Roman"/>
          <w:sz w:val="24"/>
          <w:szCs w:val="24"/>
        </w:rPr>
      </w:pPr>
      <w:r w:rsidRPr="009E1BE1">
        <w:rPr>
          <w:rFonts w:ascii="Times New Roman" w:hAnsi="Times New Roman" w:cs="Times New Roman"/>
          <w:sz w:val="24"/>
          <w:szCs w:val="24"/>
        </w:rPr>
        <w:t>Siswa mampi membaca not balok</w:t>
      </w:r>
    </w:p>
    <w:p w14:paraId="2DC68E9E" w14:textId="77777777" w:rsidR="00A40818" w:rsidRPr="009E1BE1" w:rsidRDefault="00A40818" w:rsidP="00A40818">
      <w:pPr>
        <w:pStyle w:val="DaftarParagraf"/>
        <w:numPr>
          <w:ilvl w:val="0"/>
          <w:numId w:val="17"/>
        </w:numPr>
        <w:spacing w:after="200" w:line="360" w:lineRule="auto"/>
        <w:jc w:val="both"/>
        <w:rPr>
          <w:rFonts w:ascii="Times New Roman" w:hAnsi="Times New Roman" w:cs="Times New Roman"/>
          <w:sz w:val="24"/>
          <w:szCs w:val="24"/>
        </w:rPr>
      </w:pPr>
      <w:r w:rsidRPr="009E1BE1">
        <w:rPr>
          <w:rFonts w:ascii="Times New Roman" w:hAnsi="Times New Roman" w:cs="Times New Roman"/>
          <w:sz w:val="24"/>
          <w:szCs w:val="24"/>
        </w:rPr>
        <w:t>Siswa memahamami tentang Chord</w:t>
      </w:r>
    </w:p>
    <w:p w14:paraId="355A0290" w14:textId="77777777" w:rsidR="00A40818" w:rsidRPr="009E1BE1" w:rsidRDefault="00A40818" w:rsidP="00A40818">
      <w:pPr>
        <w:pStyle w:val="DaftarParagraf"/>
        <w:numPr>
          <w:ilvl w:val="0"/>
          <w:numId w:val="17"/>
        </w:numPr>
        <w:spacing w:after="200" w:line="360" w:lineRule="auto"/>
        <w:jc w:val="both"/>
        <w:rPr>
          <w:rFonts w:ascii="Times New Roman" w:hAnsi="Times New Roman" w:cs="Times New Roman"/>
          <w:sz w:val="24"/>
          <w:szCs w:val="24"/>
        </w:rPr>
      </w:pPr>
      <w:r w:rsidRPr="009E1BE1">
        <w:rPr>
          <w:rFonts w:ascii="Times New Roman" w:hAnsi="Times New Roman" w:cs="Times New Roman"/>
          <w:sz w:val="24"/>
          <w:szCs w:val="24"/>
        </w:rPr>
        <w:t>Siswa mengetahui rentang ketukan</w:t>
      </w:r>
    </w:p>
    <w:p w14:paraId="59212CDF" w14:textId="77777777" w:rsidR="00A40818" w:rsidRPr="009E1BE1" w:rsidRDefault="00A40818" w:rsidP="00A40818">
      <w:pPr>
        <w:pStyle w:val="DaftarParagraf"/>
        <w:numPr>
          <w:ilvl w:val="0"/>
          <w:numId w:val="17"/>
        </w:numPr>
        <w:spacing w:after="200" w:line="360" w:lineRule="auto"/>
        <w:jc w:val="both"/>
        <w:rPr>
          <w:rFonts w:ascii="Times New Roman" w:hAnsi="Times New Roman" w:cs="Times New Roman"/>
          <w:sz w:val="24"/>
          <w:szCs w:val="24"/>
        </w:rPr>
      </w:pPr>
      <w:r w:rsidRPr="009E1BE1">
        <w:rPr>
          <w:rFonts w:ascii="Times New Roman" w:hAnsi="Times New Roman" w:cs="Times New Roman"/>
          <w:sz w:val="24"/>
          <w:szCs w:val="24"/>
        </w:rPr>
        <w:t>Siswa mampu membaca notasi</w:t>
      </w:r>
    </w:p>
    <w:p w14:paraId="68C349B1" w14:textId="77777777" w:rsidR="00A40818" w:rsidRPr="009E1BE1" w:rsidRDefault="00A40818" w:rsidP="00A40818">
      <w:pPr>
        <w:pStyle w:val="DaftarParagraf"/>
        <w:numPr>
          <w:ilvl w:val="0"/>
          <w:numId w:val="17"/>
        </w:numPr>
        <w:spacing w:after="200" w:line="360" w:lineRule="auto"/>
        <w:jc w:val="both"/>
        <w:rPr>
          <w:rFonts w:ascii="Times New Roman" w:hAnsi="Times New Roman" w:cs="Times New Roman"/>
          <w:sz w:val="24"/>
          <w:szCs w:val="24"/>
        </w:rPr>
      </w:pPr>
      <w:r w:rsidRPr="009E1BE1">
        <w:rPr>
          <w:rFonts w:ascii="Times New Roman" w:hAnsi="Times New Roman" w:cs="Times New Roman"/>
          <w:sz w:val="24"/>
          <w:szCs w:val="24"/>
        </w:rPr>
        <w:t>Siswa bisa menebak nada</w:t>
      </w:r>
    </w:p>
    <w:p w14:paraId="26EEED9C" w14:textId="77777777" w:rsidR="00A40818" w:rsidRPr="009E1BE1" w:rsidRDefault="00A40818" w:rsidP="00A40818">
      <w:pPr>
        <w:pStyle w:val="DaftarParagraf"/>
        <w:numPr>
          <w:ilvl w:val="0"/>
          <w:numId w:val="17"/>
        </w:numPr>
        <w:spacing w:after="200" w:line="360" w:lineRule="auto"/>
        <w:jc w:val="both"/>
        <w:rPr>
          <w:rFonts w:ascii="Times New Roman" w:hAnsi="Times New Roman" w:cs="Times New Roman"/>
          <w:sz w:val="24"/>
          <w:szCs w:val="24"/>
        </w:rPr>
      </w:pPr>
      <w:r w:rsidRPr="009E1BE1">
        <w:rPr>
          <w:rFonts w:ascii="Times New Roman" w:hAnsi="Times New Roman" w:cs="Times New Roman"/>
          <w:sz w:val="24"/>
          <w:szCs w:val="24"/>
        </w:rPr>
        <w:t>Siswa mampu memainkan lagu pop</w:t>
      </w:r>
    </w:p>
    <w:p w14:paraId="371E3923" w14:textId="77777777" w:rsidR="00A40818" w:rsidRPr="009E1BE1" w:rsidRDefault="00A40818" w:rsidP="00A40818">
      <w:pPr>
        <w:spacing w:line="360" w:lineRule="auto"/>
        <w:rPr>
          <w:rFonts w:ascii="Times New Roman" w:eastAsia="Times New Roman" w:hAnsi="Times New Roman" w:cs="Times New Roman"/>
          <w:b/>
          <w:bCs/>
          <w:sz w:val="24"/>
          <w:szCs w:val="24"/>
          <w:lang w:val="id-ID"/>
        </w:rPr>
      </w:pPr>
    </w:p>
    <w:p w14:paraId="1D82C7C9" w14:textId="77777777" w:rsidR="00A40818" w:rsidRPr="009E1BE1" w:rsidRDefault="00A40818" w:rsidP="00A40818">
      <w:pPr>
        <w:spacing w:line="360" w:lineRule="auto"/>
        <w:rPr>
          <w:rFonts w:ascii="Times New Roman" w:eastAsia="Times New Roman" w:hAnsi="Times New Roman" w:cs="Times New Roman"/>
          <w:b/>
          <w:bCs/>
          <w:sz w:val="24"/>
          <w:szCs w:val="24"/>
          <w:lang w:val="id-ID"/>
        </w:rPr>
        <w:sectPr w:rsidR="00A40818" w:rsidRPr="009E1BE1" w:rsidSect="00A40818">
          <w:headerReference w:type="default" r:id="rId75"/>
          <w:headerReference w:type="first" r:id="rId76"/>
          <w:footerReference w:type="first" r:id="rId77"/>
          <w:pgSz w:w="11906" w:h="16838"/>
          <w:pgMar w:top="1701" w:right="1701" w:bottom="1701" w:left="2268" w:header="709" w:footer="709" w:gutter="0"/>
          <w:cols w:space="708"/>
          <w:titlePg/>
          <w:docGrid w:linePitch="360"/>
        </w:sectPr>
      </w:pPr>
    </w:p>
    <w:p w14:paraId="3D373C37" w14:textId="77777777" w:rsidR="00A40818" w:rsidRPr="009E1BE1" w:rsidRDefault="00A40818" w:rsidP="00A40818">
      <w:pPr>
        <w:pStyle w:val="Judul2"/>
        <w:rPr>
          <w:rFonts w:ascii="Times New Roman" w:eastAsia="Times New Roman" w:hAnsi="Times New Roman" w:cs="Times New Roman"/>
          <w:color w:val="auto"/>
        </w:rPr>
      </w:pPr>
      <w:bookmarkStart w:id="359" w:name="_Toc219319023"/>
      <w:bookmarkStart w:id="360" w:name="_Toc219323477"/>
      <w:bookmarkStart w:id="361" w:name="_Toc219319941"/>
      <w:bookmarkStart w:id="362" w:name="_Toc219323338"/>
      <w:r>
        <w:rPr>
          <w:rFonts w:ascii="Times New Roman" w:eastAsia="Times New Roman" w:hAnsi="Times New Roman" w:cs="Times New Roman"/>
          <w:color w:val="auto"/>
        </w:rPr>
        <w:lastRenderedPageBreak/>
        <w:t>A.3</w:t>
      </w:r>
      <w:r w:rsidRPr="009E1BE1">
        <w:rPr>
          <w:rFonts w:ascii="Times New Roman" w:eastAsia="Times New Roman" w:hAnsi="Times New Roman" w:cs="Times New Roman"/>
          <w:color w:val="auto"/>
        </w:rPr>
        <w:t xml:space="preserve"> Lembar Observasi</w:t>
      </w:r>
      <w:bookmarkEnd w:id="359"/>
      <w:bookmarkEnd w:id="360"/>
      <w:bookmarkEnd w:id="361"/>
      <w:bookmarkEnd w:id="362"/>
    </w:p>
    <w:p w14:paraId="0B0DEDCA" w14:textId="77777777" w:rsidR="00A40818" w:rsidRPr="009E1BE1" w:rsidRDefault="00A40818" w:rsidP="00A40818">
      <w:pPr>
        <w:pStyle w:val="DaftarParagraf"/>
        <w:ind w:left="1080"/>
        <w:jc w:val="center"/>
        <w:rPr>
          <w:rFonts w:ascii="Times New Roman" w:hAnsi="Times New Roman" w:cs="Times New Roman"/>
          <w:b/>
          <w:sz w:val="24"/>
          <w:szCs w:val="24"/>
        </w:rPr>
      </w:pPr>
      <w:r w:rsidRPr="009E1BE1">
        <w:rPr>
          <w:rFonts w:ascii="Times New Roman" w:hAnsi="Times New Roman" w:cs="Times New Roman"/>
          <w:b/>
          <w:sz w:val="24"/>
          <w:szCs w:val="24"/>
        </w:rPr>
        <w:t>LEMBAR OBSERVASI KETERLAKSANAAN PEMBELAJARAN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0"/>
        <w:gridCol w:w="3541"/>
        <w:gridCol w:w="425"/>
        <w:gridCol w:w="426"/>
        <w:gridCol w:w="1842"/>
        <w:gridCol w:w="3544"/>
        <w:gridCol w:w="425"/>
        <w:gridCol w:w="426"/>
        <w:gridCol w:w="2268"/>
      </w:tblGrid>
      <w:tr w:rsidR="00A40818" w:rsidRPr="009E1BE1" w14:paraId="64459E9B" w14:textId="77777777" w:rsidTr="00943E3F">
        <w:tc>
          <w:tcPr>
            <w:tcW w:w="570" w:type="dxa"/>
            <w:vMerge w:val="restart"/>
          </w:tcPr>
          <w:p w14:paraId="30680FC3" w14:textId="77777777" w:rsidR="00A40818" w:rsidRPr="009E1BE1" w:rsidRDefault="00A40818" w:rsidP="00943E3F">
            <w:pPr>
              <w:pStyle w:val="DaftarParagraf"/>
              <w:ind w:left="0"/>
              <w:rPr>
                <w:rFonts w:ascii="Times New Roman" w:hAnsi="Times New Roman" w:cs="Times New Roman"/>
                <w:b/>
                <w:sz w:val="24"/>
                <w:szCs w:val="24"/>
              </w:rPr>
            </w:pPr>
            <w:r w:rsidRPr="009E1BE1">
              <w:rPr>
                <w:rFonts w:ascii="Times New Roman" w:hAnsi="Times New Roman" w:cs="Times New Roman"/>
                <w:b/>
                <w:sz w:val="24"/>
                <w:szCs w:val="24"/>
              </w:rPr>
              <w:t>No.</w:t>
            </w:r>
          </w:p>
        </w:tc>
        <w:tc>
          <w:tcPr>
            <w:tcW w:w="3541" w:type="dxa"/>
          </w:tcPr>
          <w:p w14:paraId="23317A38" w14:textId="77777777" w:rsidR="00A40818" w:rsidRPr="009E1BE1" w:rsidRDefault="00A40818" w:rsidP="00943E3F">
            <w:pPr>
              <w:pStyle w:val="DaftarParagraf"/>
              <w:ind w:left="0"/>
              <w:jc w:val="center"/>
              <w:rPr>
                <w:rFonts w:ascii="Times New Roman" w:hAnsi="Times New Roman" w:cs="Times New Roman"/>
                <w:b/>
                <w:sz w:val="24"/>
                <w:szCs w:val="24"/>
              </w:rPr>
            </w:pPr>
            <w:r w:rsidRPr="009E1BE1">
              <w:rPr>
                <w:rFonts w:ascii="Times New Roman" w:hAnsi="Times New Roman" w:cs="Times New Roman"/>
                <w:b/>
                <w:sz w:val="24"/>
                <w:szCs w:val="24"/>
              </w:rPr>
              <w:t>Kegiatan Guru</w:t>
            </w:r>
          </w:p>
        </w:tc>
        <w:tc>
          <w:tcPr>
            <w:tcW w:w="851" w:type="dxa"/>
            <w:gridSpan w:val="2"/>
          </w:tcPr>
          <w:p w14:paraId="3C2A69AC" w14:textId="77777777" w:rsidR="00A40818" w:rsidRPr="009E1BE1" w:rsidRDefault="00A40818" w:rsidP="00943E3F">
            <w:pPr>
              <w:pStyle w:val="DaftarParagraf"/>
              <w:ind w:left="0"/>
              <w:jc w:val="center"/>
              <w:rPr>
                <w:rFonts w:ascii="Times New Roman" w:hAnsi="Times New Roman" w:cs="Times New Roman"/>
                <w:b/>
                <w:sz w:val="24"/>
                <w:szCs w:val="24"/>
              </w:rPr>
            </w:pPr>
            <w:r w:rsidRPr="009E1BE1">
              <w:rPr>
                <w:rFonts w:ascii="Times New Roman" w:hAnsi="Times New Roman" w:cs="Times New Roman"/>
                <w:b/>
                <w:sz w:val="24"/>
                <w:szCs w:val="24"/>
              </w:rPr>
              <w:t>Ket</w:t>
            </w:r>
          </w:p>
        </w:tc>
        <w:tc>
          <w:tcPr>
            <w:tcW w:w="1842" w:type="dxa"/>
          </w:tcPr>
          <w:p w14:paraId="4224AF38" w14:textId="77777777" w:rsidR="00A40818" w:rsidRPr="009E1BE1" w:rsidRDefault="00A40818" w:rsidP="00943E3F">
            <w:pPr>
              <w:pStyle w:val="DaftarParagraf"/>
              <w:ind w:left="0"/>
              <w:jc w:val="center"/>
              <w:rPr>
                <w:rFonts w:ascii="Times New Roman" w:hAnsi="Times New Roman" w:cs="Times New Roman"/>
                <w:b/>
                <w:sz w:val="24"/>
                <w:szCs w:val="24"/>
              </w:rPr>
            </w:pPr>
            <w:r w:rsidRPr="009E1BE1">
              <w:rPr>
                <w:rFonts w:ascii="Times New Roman" w:hAnsi="Times New Roman" w:cs="Times New Roman"/>
                <w:b/>
                <w:sz w:val="24"/>
                <w:szCs w:val="24"/>
              </w:rPr>
              <w:t>Cat.</w:t>
            </w:r>
          </w:p>
        </w:tc>
        <w:tc>
          <w:tcPr>
            <w:tcW w:w="3544" w:type="dxa"/>
          </w:tcPr>
          <w:p w14:paraId="1462D8FA" w14:textId="77777777" w:rsidR="00A40818" w:rsidRPr="009E1BE1" w:rsidRDefault="00A40818" w:rsidP="00943E3F">
            <w:pPr>
              <w:pStyle w:val="DaftarParagraf"/>
              <w:ind w:left="0"/>
              <w:jc w:val="center"/>
              <w:rPr>
                <w:rFonts w:ascii="Times New Roman" w:hAnsi="Times New Roman" w:cs="Times New Roman"/>
                <w:b/>
                <w:sz w:val="24"/>
                <w:szCs w:val="24"/>
              </w:rPr>
            </w:pPr>
            <w:r w:rsidRPr="009E1BE1">
              <w:rPr>
                <w:rFonts w:ascii="Times New Roman" w:hAnsi="Times New Roman" w:cs="Times New Roman"/>
                <w:b/>
                <w:sz w:val="24"/>
                <w:szCs w:val="24"/>
              </w:rPr>
              <w:t>Kegiatan Siswa</w:t>
            </w:r>
          </w:p>
        </w:tc>
        <w:tc>
          <w:tcPr>
            <w:tcW w:w="851" w:type="dxa"/>
            <w:gridSpan w:val="2"/>
          </w:tcPr>
          <w:p w14:paraId="2F2ABC4C" w14:textId="77777777" w:rsidR="00A40818" w:rsidRPr="009E1BE1" w:rsidRDefault="00A40818" w:rsidP="00943E3F">
            <w:pPr>
              <w:pStyle w:val="DaftarParagraf"/>
              <w:ind w:left="0"/>
              <w:jc w:val="center"/>
              <w:rPr>
                <w:rFonts w:ascii="Times New Roman" w:hAnsi="Times New Roman" w:cs="Times New Roman"/>
                <w:b/>
                <w:sz w:val="24"/>
                <w:szCs w:val="24"/>
              </w:rPr>
            </w:pPr>
            <w:r w:rsidRPr="009E1BE1">
              <w:rPr>
                <w:rFonts w:ascii="Times New Roman" w:hAnsi="Times New Roman" w:cs="Times New Roman"/>
                <w:b/>
                <w:sz w:val="24"/>
                <w:szCs w:val="24"/>
              </w:rPr>
              <w:t>Ket</w:t>
            </w:r>
          </w:p>
        </w:tc>
        <w:tc>
          <w:tcPr>
            <w:tcW w:w="2268" w:type="dxa"/>
          </w:tcPr>
          <w:p w14:paraId="15868268" w14:textId="77777777" w:rsidR="00A40818" w:rsidRPr="009E1BE1" w:rsidRDefault="00A40818" w:rsidP="00943E3F">
            <w:pPr>
              <w:pStyle w:val="DaftarParagraf"/>
              <w:ind w:left="0"/>
              <w:jc w:val="center"/>
              <w:rPr>
                <w:rFonts w:ascii="Times New Roman" w:hAnsi="Times New Roman" w:cs="Times New Roman"/>
                <w:b/>
                <w:sz w:val="24"/>
                <w:szCs w:val="24"/>
              </w:rPr>
            </w:pPr>
            <w:r w:rsidRPr="009E1BE1">
              <w:rPr>
                <w:rFonts w:ascii="Times New Roman" w:hAnsi="Times New Roman" w:cs="Times New Roman"/>
                <w:b/>
                <w:sz w:val="24"/>
                <w:szCs w:val="24"/>
              </w:rPr>
              <w:t>Cat</w:t>
            </w:r>
          </w:p>
        </w:tc>
      </w:tr>
      <w:tr w:rsidR="00A40818" w:rsidRPr="009E1BE1" w14:paraId="00BC4E8F" w14:textId="77777777" w:rsidTr="00943E3F">
        <w:tc>
          <w:tcPr>
            <w:tcW w:w="570" w:type="dxa"/>
            <w:vMerge/>
          </w:tcPr>
          <w:p w14:paraId="5DE27D71" w14:textId="77777777" w:rsidR="00A40818" w:rsidRPr="009E1BE1" w:rsidRDefault="00A40818" w:rsidP="00943E3F">
            <w:pPr>
              <w:pStyle w:val="DaftarParagraf"/>
              <w:ind w:left="0"/>
              <w:jc w:val="center"/>
              <w:rPr>
                <w:rFonts w:ascii="Times New Roman" w:hAnsi="Times New Roman" w:cs="Times New Roman"/>
                <w:b/>
                <w:sz w:val="24"/>
                <w:szCs w:val="24"/>
              </w:rPr>
            </w:pPr>
          </w:p>
        </w:tc>
        <w:tc>
          <w:tcPr>
            <w:tcW w:w="3541" w:type="dxa"/>
          </w:tcPr>
          <w:p w14:paraId="54F34FC9" w14:textId="77777777" w:rsidR="00A40818" w:rsidRPr="009E1BE1" w:rsidRDefault="00A40818" w:rsidP="00943E3F">
            <w:pPr>
              <w:pStyle w:val="DaftarParagraf"/>
              <w:ind w:left="0"/>
              <w:jc w:val="center"/>
              <w:rPr>
                <w:rFonts w:ascii="Times New Roman" w:hAnsi="Times New Roman" w:cs="Times New Roman"/>
                <w:b/>
                <w:sz w:val="24"/>
                <w:szCs w:val="24"/>
              </w:rPr>
            </w:pPr>
            <w:r w:rsidRPr="009E1BE1">
              <w:rPr>
                <w:rFonts w:ascii="Times New Roman" w:hAnsi="Times New Roman" w:cs="Times New Roman"/>
                <w:b/>
                <w:sz w:val="24"/>
                <w:szCs w:val="24"/>
              </w:rPr>
              <w:t>Pernyataan</w:t>
            </w:r>
          </w:p>
        </w:tc>
        <w:tc>
          <w:tcPr>
            <w:tcW w:w="425" w:type="dxa"/>
          </w:tcPr>
          <w:p w14:paraId="1548B5E7" w14:textId="77777777" w:rsidR="00A40818" w:rsidRPr="009E1BE1" w:rsidRDefault="00A40818" w:rsidP="00943E3F">
            <w:pPr>
              <w:pStyle w:val="DaftarParagraf"/>
              <w:ind w:left="0"/>
              <w:jc w:val="center"/>
              <w:rPr>
                <w:rFonts w:ascii="Times New Roman" w:hAnsi="Times New Roman" w:cs="Times New Roman"/>
                <w:b/>
                <w:sz w:val="24"/>
                <w:szCs w:val="24"/>
              </w:rPr>
            </w:pPr>
            <w:r w:rsidRPr="009E1BE1">
              <w:rPr>
                <w:rFonts w:ascii="Times New Roman" w:hAnsi="Times New Roman" w:cs="Times New Roman"/>
                <w:b/>
                <w:sz w:val="24"/>
                <w:szCs w:val="24"/>
              </w:rPr>
              <w:t>Y</w:t>
            </w:r>
          </w:p>
        </w:tc>
        <w:tc>
          <w:tcPr>
            <w:tcW w:w="426" w:type="dxa"/>
          </w:tcPr>
          <w:p w14:paraId="21771744" w14:textId="77777777" w:rsidR="00A40818" w:rsidRPr="009E1BE1" w:rsidRDefault="00A40818" w:rsidP="00943E3F">
            <w:pPr>
              <w:pStyle w:val="DaftarParagraf"/>
              <w:ind w:left="0"/>
              <w:jc w:val="center"/>
              <w:rPr>
                <w:rFonts w:ascii="Times New Roman" w:hAnsi="Times New Roman" w:cs="Times New Roman"/>
                <w:b/>
                <w:sz w:val="24"/>
                <w:szCs w:val="24"/>
              </w:rPr>
            </w:pPr>
            <w:r w:rsidRPr="009E1BE1">
              <w:rPr>
                <w:rFonts w:ascii="Times New Roman" w:hAnsi="Times New Roman" w:cs="Times New Roman"/>
                <w:b/>
                <w:sz w:val="24"/>
                <w:szCs w:val="24"/>
              </w:rPr>
              <w:t>T</w:t>
            </w:r>
          </w:p>
        </w:tc>
        <w:tc>
          <w:tcPr>
            <w:tcW w:w="1842" w:type="dxa"/>
          </w:tcPr>
          <w:p w14:paraId="70C455F4" w14:textId="77777777" w:rsidR="00A40818" w:rsidRPr="009E1BE1" w:rsidRDefault="00A40818" w:rsidP="00943E3F">
            <w:pPr>
              <w:pStyle w:val="DaftarParagraf"/>
              <w:ind w:left="0"/>
              <w:jc w:val="center"/>
              <w:rPr>
                <w:rFonts w:ascii="Times New Roman" w:hAnsi="Times New Roman" w:cs="Times New Roman"/>
                <w:b/>
                <w:sz w:val="24"/>
                <w:szCs w:val="24"/>
              </w:rPr>
            </w:pPr>
          </w:p>
        </w:tc>
        <w:tc>
          <w:tcPr>
            <w:tcW w:w="3544" w:type="dxa"/>
          </w:tcPr>
          <w:p w14:paraId="37227212" w14:textId="77777777" w:rsidR="00A40818" w:rsidRPr="009E1BE1" w:rsidRDefault="00A40818" w:rsidP="00943E3F">
            <w:pPr>
              <w:pStyle w:val="DaftarParagraf"/>
              <w:ind w:left="0"/>
              <w:jc w:val="center"/>
              <w:rPr>
                <w:rFonts w:ascii="Times New Roman" w:hAnsi="Times New Roman" w:cs="Times New Roman"/>
                <w:b/>
                <w:sz w:val="24"/>
                <w:szCs w:val="24"/>
              </w:rPr>
            </w:pPr>
            <w:r w:rsidRPr="009E1BE1">
              <w:rPr>
                <w:rFonts w:ascii="Times New Roman" w:hAnsi="Times New Roman" w:cs="Times New Roman"/>
                <w:b/>
                <w:sz w:val="24"/>
                <w:szCs w:val="24"/>
              </w:rPr>
              <w:t>Pernyataan</w:t>
            </w:r>
          </w:p>
        </w:tc>
        <w:tc>
          <w:tcPr>
            <w:tcW w:w="425" w:type="dxa"/>
          </w:tcPr>
          <w:p w14:paraId="3F7EDCE7" w14:textId="77777777" w:rsidR="00A40818" w:rsidRPr="009E1BE1" w:rsidRDefault="00A40818" w:rsidP="00943E3F">
            <w:pPr>
              <w:pStyle w:val="DaftarParagraf"/>
              <w:ind w:left="0"/>
              <w:jc w:val="center"/>
              <w:rPr>
                <w:rFonts w:ascii="Times New Roman" w:hAnsi="Times New Roman" w:cs="Times New Roman"/>
                <w:b/>
                <w:sz w:val="24"/>
                <w:szCs w:val="24"/>
              </w:rPr>
            </w:pPr>
            <w:r w:rsidRPr="009E1BE1">
              <w:rPr>
                <w:rFonts w:ascii="Times New Roman" w:hAnsi="Times New Roman" w:cs="Times New Roman"/>
                <w:b/>
                <w:sz w:val="24"/>
                <w:szCs w:val="24"/>
              </w:rPr>
              <w:t>Y</w:t>
            </w:r>
          </w:p>
        </w:tc>
        <w:tc>
          <w:tcPr>
            <w:tcW w:w="426" w:type="dxa"/>
          </w:tcPr>
          <w:p w14:paraId="00ED64E3" w14:textId="77777777" w:rsidR="00A40818" w:rsidRPr="009E1BE1" w:rsidRDefault="00A40818" w:rsidP="00943E3F">
            <w:pPr>
              <w:pStyle w:val="DaftarParagraf"/>
              <w:ind w:left="0"/>
              <w:jc w:val="center"/>
              <w:rPr>
                <w:rFonts w:ascii="Times New Roman" w:hAnsi="Times New Roman" w:cs="Times New Roman"/>
                <w:b/>
                <w:sz w:val="24"/>
                <w:szCs w:val="24"/>
              </w:rPr>
            </w:pPr>
            <w:r w:rsidRPr="009E1BE1">
              <w:rPr>
                <w:rFonts w:ascii="Times New Roman" w:hAnsi="Times New Roman" w:cs="Times New Roman"/>
                <w:b/>
                <w:sz w:val="24"/>
                <w:szCs w:val="24"/>
              </w:rPr>
              <w:t>T</w:t>
            </w:r>
          </w:p>
        </w:tc>
        <w:tc>
          <w:tcPr>
            <w:tcW w:w="2268" w:type="dxa"/>
          </w:tcPr>
          <w:p w14:paraId="2E43F936" w14:textId="77777777" w:rsidR="00A40818" w:rsidRPr="009E1BE1" w:rsidRDefault="00A40818" w:rsidP="00943E3F">
            <w:pPr>
              <w:pStyle w:val="DaftarParagraf"/>
              <w:ind w:left="0"/>
              <w:jc w:val="center"/>
              <w:rPr>
                <w:rFonts w:ascii="Times New Roman" w:hAnsi="Times New Roman" w:cs="Times New Roman"/>
                <w:b/>
                <w:sz w:val="24"/>
                <w:szCs w:val="24"/>
              </w:rPr>
            </w:pPr>
          </w:p>
        </w:tc>
      </w:tr>
      <w:tr w:rsidR="00A40818" w:rsidRPr="009E1BE1" w14:paraId="53ABA8C4" w14:textId="77777777" w:rsidTr="00943E3F">
        <w:tc>
          <w:tcPr>
            <w:tcW w:w="13467" w:type="dxa"/>
            <w:gridSpan w:val="9"/>
          </w:tcPr>
          <w:p w14:paraId="531E7CEE" w14:textId="77777777" w:rsidR="00A40818" w:rsidRPr="009E1BE1" w:rsidRDefault="00A40818" w:rsidP="00943E3F">
            <w:pPr>
              <w:pStyle w:val="DaftarParagraf"/>
              <w:numPr>
                <w:ilvl w:val="0"/>
                <w:numId w:val="38"/>
              </w:numPr>
              <w:spacing w:after="200" w:line="276" w:lineRule="auto"/>
              <w:jc w:val="center"/>
              <w:rPr>
                <w:rFonts w:ascii="Times New Roman" w:hAnsi="Times New Roman" w:cs="Times New Roman"/>
                <w:b/>
                <w:sz w:val="24"/>
                <w:szCs w:val="24"/>
              </w:rPr>
            </w:pPr>
            <w:r w:rsidRPr="009E1BE1">
              <w:rPr>
                <w:rFonts w:ascii="Times New Roman" w:hAnsi="Times New Roman" w:cs="Times New Roman"/>
                <w:b/>
                <w:sz w:val="24"/>
                <w:szCs w:val="24"/>
              </w:rPr>
              <w:t>PENDAHULUAN</w:t>
            </w:r>
          </w:p>
        </w:tc>
      </w:tr>
      <w:tr w:rsidR="00A40818" w:rsidRPr="009E1BE1" w14:paraId="7A396DE1" w14:textId="77777777" w:rsidTr="00943E3F">
        <w:tc>
          <w:tcPr>
            <w:tcW w:w="570" w:type="dxa"/>
          </w:tcPr>
          <w:p w14:paraId="7B763CEB" w14:textId="77777777" w:rsidR="00A40818" w:rsidRPr="009E1BE1" w:rsidRDefault="00A40818" w:rsidP="00943E3F">
            <w:pPr>
              <w:pStyle w:val="DaftarParagraf"/>
              <w:ind w:left="0"/>
              <w:jc w:val="center"/>
              <w:rPr>
                <w:rFonts w:ascii="Times New Roman" w:hAnsi="Times New Roman" w:cs="Times New Roman"/>
                <w:sz w:val="24"/>
                <w:szCs w:val="24"/>
              </w:rPr>
            </w:pPr>
            <w:r w:rsidRPr="009E1BE1">
              <w:rPr>
                <w:rFonts w:ascii="Times New Roman" w:hAnsi="Times New Roman" w:cs="Times New Roman"/>
                <w:sz w:val="24"/>
                <w:szCs w:val="24"/>
              </w:rPr>
              <w:t>1.</w:t>
            </w:r>
          </w:p>
        </w:tc>
        <w:tc>
          <w:tcPr>
            <w:tcW w:w="3541" w:type="dxa"/>
          </w:tcPr>
          <w:p w14:paraId="020BFBC9" w14:textId="77777777" w:rsidR="00A40818" w:rsidRPr="009E1BE1" w:rsidRDefault="00A40818" w:rsidP="00943E3F">
            <w:pPr>
              <w:pStyle w:val="DaftarParagraf"/>
              <w:ind w:left="0"/>
              <w:jc w:val="both"/>
              <w:rPr>
                <w:rFonts w:ascii="Times New Roman" w:hAnsi="Times New Roman" w:cs="Times New Roman"/>
                <w:sz w:val="24"/>
                <w:szCs w:val="24"/>
              </w:rPr>
            </w:pPr>
            <w:r w:rsidRPr="009E1BE1">
              <w:rPr>
                <w:rFonts w:ascii="Times New Roman" w:hAnsi="Times New Roman" w:cs="Times New Roman"/>
                <w:sz w:val="24"/>
                <w:szCs w:val="24"/>
              </w:rPr>
              <w:t>Mengucapkan salam</w:t>
            </w:r>
          </w:p>
        </w:tc>
        <w:tc>
          <w:tcPr>
            <w:tcW w:w="425" w:type="dxa"/>
          </w:tcPr>
          <w:p w14:paraId="20C6FD9A" w14:textId="77777777" w:rsidR="00A40818" w:rsidRPr="009E1BE1" w:rsidRDefault="00A40818" w:rsidP="00943E3F">
            <w:pPr>
              <w:pStyle w:val="DaftarParagraf"/>
              <w:ind w:left="0"/>
              <w:jc w:val="center"/>
              <w:rPr>
                <w:rFonts w:ascii="Times New Roman" w:hAnsi="Times New Roman" w:cs="Times New Roman"/>
                <w:b/>
                <w:sz w:val="24"/>
                <w:szCs w:val="24"/>
              </w:rPr>
            </w:pPr>
          </w:p>
        </w:tc>
        <w:tc>
          <w:tcPr>
            <w:tcW w:w="426" w:type="dxa"/>
          </w:tcPr>
          <w:p w14:paraId="0CFBBD8A" w14:textId="77777777" w:rsidR="00A40818" w:rsidRPr="009E1BE1" w:rsidRDefault="00A40818" w:rsidP="00943E3F">
            <w:pPr>
              <w:pStyle w:val="DaftarParagraf"/>
              <w:ind w:left="0"/>
              <w:jc w:val="center"/>
              <w:rPr>
                <w:rFonts w:ascii="Times New Roman" w:hAnsi="Times New Roman" w:cs="Times New Roman"/>
                <w:b/>
                <w:sz w:val="24"/>
                <w:szCs w:val="24"/>
              </w:rPr>
            </w:pPr>
          </w:p>
        </w:tc>
        <w:tc>
          <w:tcPr>
            <w:tcW w:w="1842" w:type="dxa"/>
          </w:tcPr>
          <w:p w14:paraId="30A31147" w14:textId="77777777" w:rsidR="00A40818" w:rsidRPr="009E1BE1" w:rsidRDefault="00A40818" w:rsidP="00943E3F">
            <w:pPr>
              <w:pStyle w:val="DaftarParagraf"/>
              <w:ind w:left="0"/>
              <w:jc w:val="center"/>
              <w:rPr>
                <w:rFonts w:ascii="Times New Roman" w:hAnsi="Times New Roman" w:cs="Times New Roman"/>
                <w:b/>
                <w:sz w:val="24"/>
                <w:szCs w:val="24"/>
              </w:rPr>
            </w:pPr>
          </w:p>
        </w:tc>
        <w:tc>
          <w:tcPr>
            <w:tcW w:w="3544" w:type="dxa"/>
          </w:tcPr>
          <w:p w14:paraId="7ADAA8D5" w14:textId="77777777" w:rsidR="00A40818" w:rsidRPr="009E1BE1" w:rsidRDefault="00A40818" w:rsidP="00943E3F">
            <w:pPr>
              <w:pStyle w:val="DaftarParagraf"/>
              <w:ind w:left="0"/>
              <w:jc w:val="both"/>
              <w:rPr>
                <w:rFonts w:ascii="Times New Roman" w:hAnsi="Times New Roman" w:cs="Times New Roman"/>
                <w:sz w:val="24"/>
                <w:szCs w:val="24"/>
              </w:rPr>
            </w:pPr>
            <w:r w:rsidRPr="009E1BE1">
              <w:rPr>
                <w:rFonts w:ascii="Times New Roman" w:hAnsi="Times New Roman" w:cs="Times New Roman"/>
                <w:sz w:val="24"/>
                <w:szCs w:val="24"/>
              </w:rPr>
              <w:t>Menjawab salam</w:t>
            </w:r>
          </w:p>
        </w:tc>
        <w:tc>
          <w:tcPr>
            <w:tcW w:w="425" w:type="dxa"/>
          </w:tcPr>
          <w:p w14:paraId="318BDDA1" w14:textId="77777777" w:rsidR="00A40818" w:rsidRPr="009E1BE1" w:rsidRDefault="00A40818" w:rsidP="00943E3F">
            <w:pPr>
              <w:pStyle w:val="DaftarParagraf"/>
              <w:ind w:left="0"/>
              <w:jc w:val="center"/>
              <w:rPr>
                <w:rFonts w:ascii="Times New Roman" w:hAnsi="Times New Roman" w:cs="Times New Roman"/>
                <w:b/>
                <w:sz w:val="24"/>
                <w:szCs w:val="24"/>
              </w:rPr>
            </w:pPr>
          </w:p>
        </w:tc>
        <w:tc>
          <w:tcPr>
            <w:tcW w:w="426" w:type="dxa"/>
          </w:tcPr>
          <w:p w14:paraId="5DC232D7" w14:textId="77777777" w:rsidR="00A40818" w:rsidRPr="009E1BE1" w:rsidRDefault="00A40818" w:rsidP="00943E3F">
            <w:pPr>
              <w:pStyle w:val="DaftarParagraf"/>
              <w:ind w:left="0"/>
              <w:jc w:val="center"/>
              <w:rPr>
                <w:rFonts w:ascii="Times New Roman" w:hAnsi="Times New Roman" w:cs="Times New Roman"/>
                <w:b/>
                <w:sz w:val="24"/>
                <w:szCs w:val="24"/>
              </w:rPr>
            </w:pPr>
          </w:p>
        </w:tc>
        <w:tc>
          <w:tcPr>
            <w:tcW w:w="2268" w:type="dxa"/>
          </w:tcPr>
          <w:p w14:paraId="7E255BA3" w14:textId="77777777" w:rsidR="00A40818" w:rsidRPr="009E1BE1" w:rsidRDefault="00A40818" w:rsidP="00943E3F">
            <w:pPr>
              <w:pStyle w:val="DaftarParagraf"/>
              <w:ind w:left="0"/>
              <w:jc w:val="center"/>
              <w:rPr>
                <w:rFonts w:ascii="Times New Roman" w:hAnsi="Times New Roman" w:cs="Times New Roman"/>
                <w:b/>
                <w:sz w:val="24"/>
                <w:szCs w:val="24"/>
              </w:rPr>
            </w:pPr>
          </w:p>
        </w:tc>
      </w:tr>
      <w:tr w:rsidR="00A40818" w:rsidRPr="009E1BE1" w14:paraId="732822CD" w14:textId="77777777" w:rsidTr="00943E3F">
        <w:tc>
          <w:tcPr>
            <w:tcW w:w="570" w:type="dxa"/>
          </w:tcPr>
          <w:p w14:paraId="08393FB6" w14:textId="77777777" w:rsidR="00A40818" w:rsidRPr="009E1BE1" w:rsidRDefault="00A40818" w:rsidP="00943E3F">
            <w:pPr>
              <w:pStyle w:val="DaftarParagraf"/>
              <w:ind w:left="0"/>
              <w:jc w:val="center"/>
              <w:rPr>
                <w:rFonts w:ascii="Times New Roman" w:hAnsi="Times New Roman" w:cs="Times New Roman"/>
                <w:sz w:val="24"/>
                <w:szCs w:val="24"/>
              </w:rPr>
            </w:pPr>
            <w:r w:rsidRPr="009E1BE1">
              <w:rPr>
                <w:rFonts w:ascii="Times New Roman" w:hAnsi="Times New Roman" w:cs="Times New Roman"/>
                <w:sz w:val="24"/>
                <w:szCs w:val="24"/>
              </w:rPr>
              <w:t>2.</w:t>
            </w:r>
          </w:p>
        </w:tc>
        <w:tc>
          <w:tcPr>
            <w:tcW w:w="3541" w:type="dxa"/>
          </w:tcPr>
          <w:p w14:paraId="174DDD0C" w14:textId="77777777" w:rsidR="00A40818" w:rsidRPr="009E1BE1" w:rsidRDefault="00A40818" w:rsidP="00943E3F">
            <w:pPr>
              <w:pStyle w:val="DaftarParagraf"/>
              <w:ind w:left="0"/>
              <w:jc w:val="both"/>
              <w:rPr>
                <w:rFonts w:ascii="Times New Roman" w:hAnsi="Times New Roman" w:cs="Times New Roman"/>
                <w:sz w:val="24"/>
                <w:szCs w:val="24"/>
              </w:rPr>
            </w:pPr>
            <w:r w:rsidRPr="009E1BE1">
              <w:rPr>
                <w:rFonts w:ascii="Times New Roman" w:hAnsi="Times New Roman" w:cs="Times New Roman"/>
                <w:sz w:val="24"/>
                <w:szCs w:val="24"/>
              </w:rPr>
              <w:t>Memeriksa kehadiran siswa</w:t>
            </w:r>
          </w:p>
        </w:tc>
        <w:tc>
          <w:tcPr>
            <w:tcW w:w="425" w:type="dxa"/>
          </w:tcPr>
          <w:p w14:paraId="2125C41E" w14:textId="77777777" w:rsidR="00A40818" w:rsidRPr="009E1BE1" w:rsidRDefault="00A40818" w:rsidP="00943E3F">
            <w:pPr>
              <w:pStyle w:val="DaftarParagraf"/>
              <w:ind w:left="0"/>
              <w:jc w:val="center"/>
              <w:rPr>
                <w:rFonts w:ascii="Times New Roman" w:hAnsi="Times New Roman" w:cs="Times New Roman"/>
                <w:b/>
                <w:sz w:val="24"/>
                <w:szCs w:val="24"/>
              </w:rPr>
            </w:pPr>
          </w:p>
        </w:tc>
        <w:tc>
          <w:tcPr>
            <w:tcW w:w="426" w:type="dxa"/>
          </w:tcPr>
          <w:p w14:paraId="40E17390" w14:textId="77777777" w:rsidR="00A40818" w:rsidRPr="009E1BE1" w:rsidRDefault="00A40818" w:rsidP="00943E3F">
            <w:pPr>
              <w:pStyle w:val="DaftarParagraf"/>
              <w:ind w:left="0"/>
              <w:jc w:val="center"/>
              <w:rPr>
                <w:rFonts w:ascii="Times New Roman" w:hAnsi="Times New Roman" w:cs="Times New Roman"/>
                <w:b/>
                <w:sz w:val="24"/>
                <w:szCs w:val="24"/>
              </w:rPr>
            </w:pPr>
          </w:p>
        </w:tc>
        <w:tc>
          <w:tcPr>
            <w:tcW w:w="1842" w:type="dxa"/>
          </w:tcPr>
          <w:p w14:paraId="241B2BCA" w14:textId="77777777" w:rsidR="00A40818" w:rsidRPr="009E1BE1" w:rsidRDefault="00A40818" w:rsidP="00943E3F">
            <w:pPr>
              <w:pStyle w:val="DaftarParagraf"/>
              <w:ind w:left="0"/>
              <w:jc w:val="center"/>
              <w:rPr>
                <w:rFonts w:ascii="Times New Roman" w:hAnsi="Times New Roman" w:cs="Times New Roman"/>
                <w:b/>
                <w:sz w:val="24"/>
                <w:szCs w:val="24"/>
              </w:rPr>
            </w:pPr>
          </w:p>
        </w:tc>
        <w:tc>
          <w:tcPr>
            <w:tcW w:w="3544" w:type="dxa"/>
          </w:tcPr>
          <w:p w14:paraId="416B9B01" w14:textId="77777777" w:rsidR="00A40818" w:rsidRPr="009E1BE1" w:rsidRDefault="00A40818" w:rsidP="00943E3F">
            <w:pPr>
              <w:pStyle w:val="DaftarParagraf"/>
              <w:ind w:left="0"/>
              <w:jc w:val="both"/>
              <w:rPr>
                <w:rFonts w:ascii="Times New Roman" w:hAnsi="Times New Roman" w:cs="Times New Roman"/>
                <w:sz w:val="24"/>
                <w:szCs w:val="24"/>
              </w:rPr>
            </w:pPr>
            <w:r w:rsidRPr="009E1BE1">
              <w:rPr>
                <w:rFonts w:ascii="Times New Roman" w:hAnsi="Times New Roman" w:cs="Times New Roman"/>
                <w:sz w:val="24"/>
                <w:szCs w:val="24"/>
              </w:rPr>
              <w:t>Menjawab kabar, jika ada yang tidak hadir maka terdapat minimal satu siswa yang menyebutkan nama dan alasan ketidakhadirannya</w:t>
            </w:r>
          </w:p>
        </w:tc>
        <w:tc>
          <w:tcPr>
            <w:tcW w:w="425" w:type="dxa"/>
          </w:tcPr>
          <w:p w14:paraId="58265F29" w14:textId="77777777" w:rsidR="00A40818" w:rsidRPr="009E1BE1" w:rsidRDefault="00A40818" w:rsidP="00943E3F">
            <w:pPr>
              <w:pStyle w:val="DaftarParagraf"/>
              <w:ind w:left="0"/>
              <w:jc w:val="center"/>
              <w:rPr>
                <w:rFonts w:ascii="Times New Roman" w:hAnsi="Times New Roman" w:cs="Times New Roman"/>
                <w:b/>
                <w:sz w:val="24"/>
                <w:szCs w:val="24"/>
              </w:rPr>
            </w:pPr>
          </w:p>
        </w:tc>
        <w:tc>
          <w:tcPr>
            <w:tcW w:w="426" w:type="dxa"/>
          </w:tcPr>
          <w:p w14:paraId="531D9404" w14:textId="77777777" w:rsidR="00A40818" w:rsidRPr="009E1BE1" w:rsidRDefault="00A40818" w:rsidP="00943E3F">
            <w:pPr>
              <w:pStyle w:val="DaftarParagraf"/>
              <w:ind w:left="0"/>
              <w:jc w:val="center"/>
              <w:rPr>
                <w:rFonts w:ascii="Times New Roman" w:hAnsi="Times New Roman" w:cs="Times New Roman"/>
                <w:b/>
                <w:sz w:val="24"/>
                <w:szCs w:val="24"/>
              </w:rPr>
            </w:pPr>
          </w:p>
        </w:tc>
        <w:tc>
          <w:tcPr>
            <w:tcW w:w="2268" w:type="dxa"/>
          </w:tcPr>
          <w:p w14:paraId="30C43B6A" w14:textId="77777777" w:rsidR="00A40818" w:rsidRPr="009E1BE1" w:rsidRDefault="00A40818" w:rsidP="00943E3F">
            <w:pPr>
              <w:pStyle w:val="DaftarParagraf"/>
              <w:ind w:left="0"/>
              <w:jc w:val="center"/>
              <w:rPr>
                <w:rFonts w:ascii="Times New Roman" w:hAnsi="Times New Roman" w:cs="Times New Roman"/>
                <w:b/>
                <w:sz w:val="24"/>
                <w:szCs w:val="24"/>
              </w:rPr>
            </w:pPr>
          </w:p>
        </w:tc>
      </w:tr>
      <w:tr w:rsidR="00A40818" w:rsidRPr="009E1BE1" w14:paraId="203CEAA4" w14:textId="77777777" w:rsidTr="00943E3F">
        <w:tc>
          <w:tcPr>
            <w:tcW w:w="570" w:type="dxa"/>
          </w:tcPr>
          <w:p w14:paraId="65CC15BF" w14:textId="77777777" w:rsidR="00A40818" w:rsidRPr="009E1BE1" w:rsidRDefault="00A40818" w:rsidP="00943E3F">
            <w:pPr>
              <w:pStyle w:val="DaftarParagraf"/>
              <w:ind w:left="0"/>
              <w:jc w:val="center"/>
              <w:rPr>
                <w:rFonts w:ascii="Times New Roman" w:hAnsi="Times New Roman" w:cs="Times New Roman"/>
                <w:sz w:val="24"/>
                <w:szCs w:val="24"/>
              </w:rPr>
            </w:pPr>
            <w:r w:rsidRPr="009E1BE1">
              <w:rPr>
                <w:rFonts w:ascii="Times New Roman" w:hAnsi="Times New Roman" w:cs="Times New Roman"/>
                <w:sz w:val="24"/>
                <w:szCs w:val="24"/>
              </w:rPr>
              <w:t>3.</w:t>
            </w:r>
          </w:p>
        </w:tc>
        <w:tc>
          <w:tcPr>
            <w:tcW w:w="3541" w:type="dxa"/>
          </w:tcPr>
          <w:p w14:paraId="616B2337" w14:textId="77777777" w:rsidR="00A40818" w:rsidRPr="009E1BE1" w:rsidRDefault="00A40818" w:rsidP="00943E3F">
            <w:pPr>
              <w:pStyle w:val="DaftarParagraf"/>
              <w:ind w:left="0"/>
              <w:jc w:val="both"/>
              <w:rPr>
                <w:rFonts w:ascii="Times New Roman" w:hAnsi="Times New Roman" w:cs="Times New Roman"/>
                <w:sz w:val="24"/>
                <w:szCs w:val="24"/>
              </w:rPr>
            </w:pPr>
            <w:r w:rsidRPr="009E1BE1">
              <w:rPr>
                <w:rFonts w:ascii="Times New Roman" w:hAnsi="Times New Roman" w:cs="Times New Roman"/>
                <w:sz w:val="24"/>
                <w:szCs w:val="24"/>
              </w:rPr>
              <w:t>Memberikan apersepsi</w:t>
            </w:r>
          </w:p>
        </w:tc>
        <w:tc>
          <w:tcPr>
            <w:tcW w:w="425" w:type="dxa"/>
          </w:tcPr>
          <w:p w14:paraId="6632E539" w14:textId="77777777" w:rsidR="00A40818" w:rsidRPr="009E1BE1" w:rsidRDefault="00A40818" w:rsidP="00943E3F">
            <w:pPr>
              <w:pStyle w:val="DaftarParagraf"/>
              <w:ind w:left="0"/>
              <w:jc w:val="center"/>
              <w:rPr>
                <w:rFonts w:ascii="Times New Roman" w:hAnsi="Times New Roman" w:cs="Times New Roman"/>
                <w:b/>
                <w:sz w:val="24"/>
                <w:szCs w:val="24"/>
              </w:rPr>
            </w:pPr>
          </w:p>
        </w:tc>
        <w:tc>
          <w:tcPr>
            <w:tcW w:w="426" w:type="dxa"/>
          </w:tcPr>
          <w:p w14:paraId="4990994B" w14:textId="77777777" w:rsidR="00A40818" w:rsidRPr="009E1BE1" w:rsidRDefault="00A40818" w:rsidP="00943E3F">
            <w:pPr>
              <w:pStyle w:val="DaftarParagraf"/>
              <w:ind w:left="0"/>
              <w:jc w:val="center"/>
              <w:rPr>
                <w:rFonts w:ascii="Times New Roman" w:hAnsi="Times New Roman" w:cs="Times New Roman"/>
                <w:b/>
                <w:sz w:val="24"/>
                <w:szCs w:val="24"/>
              </w:rPr>
            </w:pPr>
          </w:p>
        </w:tc>
        <w:tc>
          <w:tcPr>
            <w:tcW w:w="1842" w:type="dxa"/>
          </w:tcPr>
          <w:p w14:paraId="4B55A711" w14:textId="77777777" w:rsidR="00A40818" w:rsidRPr="009E1BE1" w:rsidRDefault="00A40818" w:rsidP="00943E3F">
            <w:pPr>
              <w:pStyle w:val="DaftarParagraf"/>
              <w:ind w:left="0"/>
              <w:jc w:val="center"/>
              <w:rPr>
                <w:rFonts w:ascii="Times New Roman" w:hAnsi="Times New Roman" w:cs="Times New Roman"/>
                <w:b/>
                <w:sz w:val="24"/>
                <w:szCs w:val="24"/>
              </w:rPr>
            </w:pPr>
          </w:p>
        </w:tc>
        <w:tc>
          <w:tcPr>
            <w:tcW w:w="3544" w:type="dxa"/>
          </w:tcPr>
          <w:p w14:paraId="2FF70255" w14:textId="77777777" w:rsidR="00A40818" w:rsidRPr="009E1BE1" w:rsidRDefault="00A40818" w:rsidP="00943E3F">
            <w:pPr>
              <w:pStyle w:val="DaftarParagraf"/>
              <w:ind w:left="0"/>
              <w:jc w:val="both"/>
              <w:rPr>
                <w:rFonts w:ascii="Times New Roman" w:hAnsi="Times New Roman" w:cs="Times New Roman"/>
                <w:sz w:val="24"/>
                <w:szCs w:val="24"/>
              </w:rPr>
            </w:pPr>
            <w:r w:rsidRPr="009E1BE1">
              <w:rPr>
                <w:rFonts w:ascii="Times New Roman" w:hAnsi="Times New Roman" w:cs="Times New Roman"/>
                <w:sz w:val="24"/>
                <w:szCs w:val="24"/>
              </w:rPr>
              <w:t>Melaksanakan apersepsi</w:t>
            </w:r>
          </w:p>
        </w:tc>
        <w:tc>
          <w:tcPr>
            <w:tcW w:w="425" w:type="dxa"/>
          </w:tcPr>
          <w:p w14:paraId="32213179" w14:textId="77777777" w:rsidR="00A40818" w:rsidRPr="009E1BE1" w:rsidRDefault="00A40818" w:rsidP="00943E3F">
            <w:pPr>
              <w:pStyle w:val="DaftarParagraf"/>
              <w:ind w:left="0"/>
              <w:jc w:val="center"/>
              <w:rPr>
                <w:rFonts w:ascii="Times New Roman" w:hAnsi="Times New Roman" w:cs="Times New Roman"/>
                <w:b/>
                <w:sz w:val="24"/>
                <w:szCs w:val="24"/>
              </w:rPr>
            </w:pPr>
          </w:p>
        </w:tc>
        <w:tc>
          <w:tcPr>
            <w:tcW w:w="426" w:type="dxa"/>
          </w:tcPr>
          <w:p w14:paraId="3E73CA72" w14:textId="77777777" w:rsidR="00A40818" w:rsidRPr="009E1BE1" w:rsidRDefault="00A40818" w:rsidP="00943E3F">
            <w:pPr>
              <w:pStyle w:val="DaftarParagraf"/>
              <w:ind w:left="0"/>
              <w:jc w:val="center"/>
              <w:rPr>
                <w:rFonts w:ascii="Times New Roman" w:hAnsi="Times New Roman" w:cs="Times New Roman"/>
                <w:b/>
                <w:sz w:val="24"/>
                <w:szCs w:val="24"/>
              </w:rPr>
            </w:pPr>
          </w:p>
        </w:tc>
        <w:tc>
          <w:tcPr>
            <w:tcW w:w="2268" w:type="dxa"/>
          </w:tcPr>
          <w:p w14:paraId="7B2A48EF" w14:textId="77777777" w:rsidR="00A40818" w:rsidRPr="009E1BE1" w:rsidRDefault="00A40818" w:rsidP="00943E3F">
            <w:pPr>
              <w:pStyle w:val="DaftarParagraf"/>
              <w:ind w:left="0"/>
              <w:jc w:val="center"/>
              <w:rPr>
                <w:rFonts w:ascii="Times New Roman" w:hAnsi="Times New Roman" w:cs="Times New Roman"/>
                <w:b/>
                <w:sz w:val="24"/>
                <w:szCs w:val="24"/>
              </w:rPr>
            </w:pPr>
          </w:p>
        </w:tc>
      </w:tr>
      <w:tr w:rsidR="00A40818" w:rsidRPr="009E1BE1" w14:paraId="10881F02" w14:textId="77777777" w:rsidTr="00943E3F">
        <w:tc>
          <w:tcPr>
            <w:tcW w:w="570" w:type="dxa"/>
          </w:tcPr>
          <w:p w14:paraId="5C026C1E" w14:textId="77777777" w:rsidR="00A40818" w:rsidRPr="009E1BE1" w:rsidRDefault="00A40818" w:rsidP="00943E3F">
            <w:pPr>
              <w:pStyle w:val="DaftarParagraf"/>
              <w:ind w:left="0"/>
              <w:jc w:val="center"/>
              <w:rPr>
                <w:rFonts w:ascii="Times New Roman" w:hAnsi="Times New Roman" w:cs="Times New Roman"/>
                <w:sz w:val="24"/>
                <w:szCs w:val="24"/>
              </w:rPr>
            </w:pPr>
            <w:r w:rsidRPr="009E1BE1">
              <w:rPr>
                <w:rFonts w:ascii="Times New Roman" w:hAnsi="Times New Roman" w:cs="Times New Roman"/>
                <w:sz w:val="24"/>
                <w:szCs w:val="24"/>
              </w:rPr>
              <w:t>4.</w:t>
            </w:r>
          </w:p>
        </w:tc>
        <w:tc>
          <w:tcPr>
            <w:tcW w:w="3541" w:type="dxa"/>
          </w:tcPr>
          <w:p w14:paraId="63FAB33B" w14:textId="77777777" w:rsidR="00A40818" w:rsidRPr="009E1BE1" w:rsidRDefault="00A40818" w:rsidP="00943E3F">
            <w:pPr>
              <w:pStyle w:val="DaftarParagraf"/>
              <w:ind w:left="0"/>
              <w:jc w:val="both"/>
              <w:rPr>
                <w:rFonts w:ascii="Times New Roman" w:hAnsi="Times New Roman" w:cs="Times New Roman"/>
                <w:sz w:val="24"/>
                <w:szCs w:val="24"/>
              </w:rPr>
            </w:pPr>
            <w:r w:rsidRPr="009E1BE1">
              <w:rPr>
                <w:rFonts w:ascii="Times New Roman" w:hAnsi="Times New Roman" w:cs="Times New Roman"/>
                <w:sz w:val="24"/>
                <w:szCs w:val="24"/>
              </w:rPr>
              <w:t>Memberikan motivasi</w:t>
            </w:r>
          </w:p>
        </w:tc>
        <w:tc>
          <w:tcPr>
            <w:tcW w:w="425" w:type="dxa"/>
          </w:tcPr>
          <w:p w14:paraId="23BAD3B3" w14:textId="77777777" w:rsidR="00A40818" w:rsidRPr="009E1BE1" w:rsidRDefault="00A40818" w:rsidP="00943E3F">
            <w:pPr>
              <w:pStyle w:val="DaftarParagraf"/>
              <w:ind w:left="0"/>
              <w:jc w:val="center"/>
              <w:rPr>
                <w:rFonts w:ascii="Times New Roman" w:hAnsi="Times New Roman" w:cs="Times New Roman"/>
                <w:b/>
                <w:sz w:val="24"/>
                <w:szCs w:val="24"/>
              </w:rPr>
            </w:pPr>
          </w:p>
        </w:tc>
        <w:tc>
          <w:tcPr>
            <w:tcW w:w="426" w:type="dxa"/>
          </w:tcPr>
          <w:p w14:paraId="515837C4" w14:textId="77777777" w:rsidR="00A40818" w:rsidRPr="009E1BE1" w:rsidRDefault="00A40818" w:rsidP="00943E3F">
            <w:pPr>
              <w:pStyle w:val="DaftarParagraf"/>
              <w:ind w:left="0"/>
              <w:jc w:val="center"/>
              <w:rPr>
                <w:rFonts w:ascii="Times New Roman" w:hAnsi="Times New Roman" w:cs="Times New Roman"/>
                <w:b/>
                <w:sz w:val="24"/>
                <w:szCs w:val="24"/>
              </w:rPr>
            </w:pPr>
          </w:p>
        </w:tc>
        <w:tc>
          <w:tcPr>
            <w:tcW w:w="1842" w:type="dxa"/>
          </w:tcPr>
          <w:p w14:paraId="40604DD1" w14:textId="77777777" w:rsidR="00A40818" w:rsidRPr="009E1BE1" w:rsidRDefault="00A40818" w:rsidP="00943E3F">
            <w:pPr>
              <w:pStyle w:val="DaftarParagraf"/>
              <w:ind w:left="0"/>
              <w:jc w:val="center"/>
              <w:rPr>
                <w:rFonts w:ascii="Times New Roman" w:hAnsi="Times New Roman" w:cs="Times New Roman"/>
                <w:b/>
                <w:sz w:val="24"/>
                <w:szCs w:val="24"/>
              </w:rPr>
            </w:pPr>
          </w:p>
        </w:tc>
        <w:tc>
          <w:tcPr>
            <w:tcW w:w="3544" w:type="dxa"/>
          </w:tcPr>
          <w:p w14:paraId="49962F2E" w14:textId="77777777" w:rsidR="00A40818" w:rsidRPr="009E1BE1" w:rsidRDefault="00A40818" w:rsidP="00943E3F">
            <w:pPr>
              <w:pStyle w:val="DaftarParagraf"/>
              <w:ind w:left="0"/>
              <w:jc w:val="both"/>
              <w:rPr>
                <w:rFonts w:ascii="Times New Roman" w:hAnsi="Times New Roman" w:cs="Times New Roman"/>
                <w:sz w:val="24"/>
                <w:szCs w:val="24"/>
              </w:rPr>
            </w:pPr>
            <w:r w:rsidRPr="009E1BE1">
              <w:rPr>
                <w:rFonts w:ascii="Times New Roman" w:hAnsi="Times New Roman" w:cs="Times New Roman"/>
                <w:sz w:val="24"/>
                <w:szCs w:val="24"/>
              </w:rPr>
              <w:t>Menyimak penyampaian motivasi guru</w:t>
            </w:r>
          </w:p>
        </w:tc>
        <w:tc>
          <w:tcPr>
            <w:tcW w:w="425" w:type="dxa"/>
          </w:tcPr>
          <w:p w14:paraId="219CD2E7" w14:textId="77777777" w:rsidR="00A40818" w:rsidRPr="009E1BE1" w:rsidRDefault="00A40818" w:rsidP="00943E3F">
            <w:pPr>
              <w:pStyle w:val="DaftarParagraf"/>
              <w:ind w:left="0"/>
              <w:jc w:val="center"/>
              <w:rPr>
                <w:rFonts w:ascii="Times New Roman" w:hAnsi="Times New Roman" w:cs="Times New Roman"/>
                <w:b/>
                <w:sz w:val="24"/>
                <w:szCs w:val="24"/>
              </w:rPr>
            </w:pPr>
          </w:p>
        </w:tc>
        <w:tc>
          <w:tcPr>
            <w:tcW w:w="426" w:type="dxa"/>
          </w:tcPr>
          <w:p w14:paraId="18539D92" w14:textId="77777777" w:rsidR="00A40818" w:rsidRPr="009E1BE1" w:rsidRDefault="00A40818" w:rsidP="00943E3F">
            <w:pPr>
              <w:pStyle w:val="DaftarParagraf"/>
              <w:ind w:left="0"/>
              <w:jc w:val="center"/>
              <w:rPr>
                <w:rFonts w:ascii="Times New Roman" w:hAnsi="Times New Roman" w:cs="Times New Roman"/>
                <w:b/>
                <w:sz w:val="24"/>
                <w:szCs w:val="24"/>
              </w:rPr>
            </w:pPr>
          </w:p>
        </w:tc>
        <w:tc>
          <w:tcPr>
            <w:tcW w:w="2268" w:type="dxa"/>
          </w:tcPr>
          <w:p w14:paraId="5AD09F9D" w14:textId="77777777" w:rsidR="00A40818" w:rsidRPr="009E1BE1" w:rsidRDefault="00A40818" w:rsidP="00943E3F">
            <w:pPr>
              <w:pStyle w:val="DaftarParagraf"/>
              <w:ind w:left="0"/>
              <w:jc w:val="center"/>
              <w:rPr>
                <w:rFonts w:ascii="Times New Roman" w:hAnsi="Times New Roman" w:cs="Times New Roman"/>
                <w:b/>
                <w:sz w:val="24"/>
                <w:szCs w:val="24"/>
              </w:rPr>
            </w:pPr>
          </w:p>
        </w:tc>
      </w:tr>
      <w:tr w:rsidR="00A40818" w:rsidRPr="009E1BE1" w14:paraId="5295A856" w14:textId="77777777" w:rsidTr="00943E3F">
        <w:tc>
          <w:tcPr>
            <w:tcW w:w="570" w:type="dxa"/>
          </w:tcPr>
          <w:p w14:paraId="511A4274" w14:textId="77777777" w:rsidR="00A40818" w:rsidRPr="009E1BE1" w:rsidRDefault="00A40818" w:rsidP="00943E3F">
            <w:pPr>
              <w:pStyle w:val="DaftarParagraf"/>
              <w:ind w:left="0"/>
              <w:jc w:val="center"/>
              <w:rPr>
                <w:rFonts w:ascii="Times New Roman" w:hAnsi="Times New Roman" w:cs="Times New Roman"/>
                <w:sz w:val="24"/>
                <w:szCs w:val="24"/>
              </w:rPr>
            </w:pPr>
            <w:r w:rsidRPr="009E1BE1">
              <w:rPr>
                <w:rFonts w:ascii="Times New Roman" w:hAnsi="Times New Roman" w:cs="Times New Roman"/>
                <w:sz w:val="24"/>
                <w:szCs w:val="24"/>
              </w:rPr>
              <w:t>5.</w:t>
            </w:r>
          </w:p>
        </w:tc>
        <w:tc>
          <w:tcPr>
            <w:tcW w:w="3541" w:type="dxa"/>
          </w:tcPr>
          <w:p w14:paraId="777434DA" w14:textId="77777777" w:rsidR="00A40818" w:rsidRPr="009E1BE1" w:rsidRDefault="00A40818" w:rsidP="00943E3F">
            <w:pPr>
              <w:pStyle w:val="DaftarParagraf"/>
              <w:ind w:left="0"/>
              <w:jc w:val="both"/>
              <w:rPr>
                <w:rFonts w:ascii="Times New Roman" w:hAnsi="Times New Roman" w:cs="Times New Roman"/>
                <w:sz w:val="24"/>
                <w:szCs w:val="24"/>
              </w:rPr>
            </w:pPr>
            <w:r w:rsidRPr="009E1BE1">
              <w:rPr>
                <w:rFonts w:ascii="Times New Roman" w:hAnsi="Times New Roman" w:cs="Times New Roman"/>
                <w:sz w:val="24"/>
                <w:szCs w:val="24"/>
              </w:rPr>
              <w:t>Menyampaikan tujuan pembelajaran dengan rinci</w:t>
            </w:r>
          </w:p>
        </w:tc>
        <w:tc>
          <w:tcPr>
            <w:tcW w:w="425" w:type="dxa"/>
          </w:tcPr>
          <w:p w14:paraId="401C91CC" w14:textId="77777777" w:rsidR="00A40818" w:rsidRPr="009E1BE1" w:rsidRDefault="00A40818" w:rsidP="00943E3F">
            <w:pPr>
              <w:pStyle w:val="DaftarParagraf"/>
              <w:ind w:left="0"/>
              <w:jc w:val="center"/>
              <w:rPr>
                <w:rFonts w:ascii="Times New Roman" w:hAnsi="Times New Roman" w:cs="Times New Roman"/>
                <w:b/>
                <w:sz w:val="24"/>
                <w:szCs w:val="24"/>
              </w:rPr>
            </w:pPr>
          </w:p>
        </w:tc>
        <w:tc>
          <w:tcPr>
            <w:tcW w:w="426" w:type="dxa"/>
          </w:tcPr>
          <w:p w14:paraId="231209AA" w14:textId="77777777" w:rsidR="00A40818" w:rsidRPr="009E1BE1" w:rsidRDefault="00A40818" w:rsidP="00943E3F">
            <w:pPr>
              <w:pStyle w:val="DaftarParagraf"/>
              <w:ind w:left="0"/>
              <w:jc w:val="center"/>
              <w:rPr>
                <w:rFonts w:ascii="Times New Roman" w:hAnsi="Times New Roman" w:cs="Times New Roman"/>
                <w:b/>
                <w:sz w:val="24"/>
                <w:szCs w:val="24"/>
              </w:rPr>
            </w:pPr>
          </w:p>
        </w:tc>
        <w:tc>
          <w:tcPr>
            <w:tcW w:w="1842" w:type="dxa"/>
          </w:tcPr>
          <w:p w14:paraId="06098E56" w14:textId="77777777" w:rsidR="00A40818" w:rsidRPr="009E1BE1" w:rsidRDefault="00A40818" w:rsidP="00943E3F">
            <w:pPr>
              <w:pStyle w:val="DaftarParagraf"/>
              <w:ind w:left="0"/>
              <w:jc w:val="center"/>
              <w:rPr>
                <w:rFonts w:ascii="Times New Roman" w:hAnsi="Times New Roman" w:cs="Times New Roman"/>
                <w:b/>
                <w:sz w:val="24"/>
                <w:szCs w:val="24"/>
              </w:rPr>
            </w:pPr>
          </w:p>
        </w:tc>
        <w:tc>
          <w:tcPr>
            <w:tcW w:w="3544" w:type="dxa"/>
          </w:tcPr>
          <w:p w14:paraId="37A628F9" w14:textId="77777777" w:rsidR="00A40818" w:rsidRPr="009E1BE1" w:rsidRDefault="00A40818" w:rsidP="00943E3F">
            <w:pPr>
              <w:pStyle w:val="DaftarParagraf"/>
              <w:ind w:left="0"/>
              <w:jc w:val="both"/>
              <w:rPr>
                <w:rFonts w:ascii="Times New Roman" w:hAnsi="Times New Roman" w:cs="Times New Roman"/>
                <w:sz w:val="24"/>
                <w:szCs w:val="24"/>
              </w:rPr>
            </w:pPr>
            <w:r w:rsidRPr="009E1BE1">
              <w:rPr>
                <w:rFonts w:ascii="Times New Roman" w:hAnsi="Times New Roman" w:cs="Times New Roman"/>
                <w:sz w:val="24"/>
                <w:szCs w:val="24"/>
              </w:rPr>
              <w:t>Menyimak penyampaian tujuan pembelajaran</w:t>
            </w:r>
          </w:p>
        </w:tc>
        <w:tc>
          <w:tcPr>
            <w:tcW w:w="425" w:type="dxa"/>
          </w:tcPr>
          <w:p w14:paraId="7C7EA6FB" w14:textId="77777777" w:rsidR="00A40818" w:rsidRPr="009E1BE1" w:rsidRDefault="00A40818" w:rsidP="00943E3F">
            <w:pPr>
              <w:pStyle w:val="DaftarParagraf"/>
              <w:ind w:left="0"/>
              <w:jc w:val="center"/>
              <w:rPr>
                <w:rFonts w:ascii="Times New Roman" w:hAnsi="Times New Roman" w:cs="Times New Roman"/>
                <w:b/>
                <w:sz w:val="24"/>
                <w:szCs w:val="24"/>
              </w:rPr>
            </w:pPr>
          </w:p>
        </w:tc>
        <w:tc>
          <w:tcPr>
            <w:tcW w:w="426" w:type="dxa"/>
          </w:tcPr>
          <w:p w14:paraId="21D8D2D0" w14:textId="77777777" w:rsidR="00A40818" w:rsidRPr="009E1BE1" w:rsidRDefault="00A40818" w:rsidP="00943E3F">
            <w:pPr>
              <w:pStyle w:val="DaftarParagraf"/>
              <w:ind w:left="0"/>
              <w:jc w:val="center"/>
              <w:rPr>
                <w:rFonts w:ascii="Times New Roman" w:hAnsi="Times New Roman" w:cs="Times New Roman"/>
                <w:b/>
                <w:sz w:val="24"/>
                <w:szCs w:val="24"/>
              </w:rPr>
            </w:pPr>
          </w:p>
        </w:tc>
        <w:tc>
          <w:tcPr>
            <w:tcW w:w="2268" w:type="dxa"/>
          </w:tcPr>
          <w:p w14:paraId="161C3122" w14:textId="77777777" w:rsidR="00A40818" w:rsidRPr="009E1BE1" w:rsidRDefault="00A40818" w:rsidP="00943E3F">
            <w:pPr>
              <w:pStyle w:val="DaftarParagraf"/>
              <w:ind w:left="0"/>
              <w:jc w:val="center"/>
              <w:rPr>
                <w:rFonts w:ascii="Times New Roman" w:hAnsi="Times New Roman" w:cs="Times New Roman"/>
                <w:b/>
                <w:sz w:val="24"/>
                <w:szCs w:val="24"/>
              </w:rPr>
            </w:pPr>
          </w:p>
        </w:tc>
      </w:tr>
      <w:tr w:rsidR="00A40818" w:rsidRPr="009E1BE1" w14:paraId="4417ED3B" w14:textId="77777777" w:rsidTr="00943E3F">
        <w:tc>
          <w:tcPr>
            <w:tcW w:w="570" w:type="dxa"/>
          </w:tcPr>
          <w:p w14:paraId="5267D3EB" w14:textId="77777777" w:rsidR="00A40818" w:rsidRPr="009E1BE1" w:rsidRDefault="00A40818" w:rsidP="00943E3F">
            <w:pPr>
              <w:pStyle w:val="DaftarParagraf"/>
              <w:ind w:left="0"/>
              <w:jc w:val="center"/>
              <w:rPr>
                <w:rFonts w:ascii="Times New Roman" w:hAnsi="Times New Roman" w:cs="Times New Roman"/>
                <w:sz w:val="24"/>
                <w:szCs w:val="24"/>
              </w:rPr>
            </w:pPr>
            <w:r w:rsidRPr="009E1BE1">
              <w:rPr>
                <w:rFonts w:ascii="Times New Roman" w:hAnsi="Times New Roman" w:cs="Times New Roman"/>
                <w:sz w:val="24"/>
                <w:szCs w:val="24"/>
              </w:rPr>
              <w:t xml:space="preserve">6. </w:t>
            </w:r>
          </w:p>
        </w:tc>
        <w:tc>
          <w:tcPr>
            <w:tcW w:w="3541" w:type="dxa"/>
          </w:tcPr>
          <w:p w14:paraId="7439AEB1" w14:textId="77777777" w:rsidR="00A40818" w:rsidRPr="009E1BE1" w:rsidRDefault="00A40818" w:rsidP="00943E3F">
            <w:pPr>
              <w:pStyle w:val="DaftarParagraf"/>
              <w:ind w:left="0"/>
              <w:jc w:val="both"/>
              <w:rPr>
                <w:rFonts w:ascii="Times New Roman" w:hAnsi="Times New Roman" w:cs="Times New Roman"/>
                <w:sz w:val="24"/>
                <w:szCs w:val="24"/>
              </w:rPr>
            </w:pPr>
            <w:r w:rsidRPr="009E1BE1">
              <w:rPr>
                <w:rFonts w:ascii="Times New Roman" w:hAnsi="Times New Roman" w:cs="Times New Roman"/>
                <w:sz w:val="24"/>
                <w:szCs w:val="24"/>
              </w:rPr>
              <w:t>Menyampaikan rencana kegiatan</w:t>
            </w:r>
          </w:p>
        </w:tc>
        <w:tc>
          <w:tcPr>
            <w:tcW w:w="425" w:type="dxa"/>
          </w:tcPr>
          <w:p w14:paraId="63EFB1B6" w14:textId="77777777" w:rsidR="00A40818" w:rsidRPr="009E1BE1" w:rsidRDefault="00A40818" w:rsidP="00943E3F">
            <w:pPr>
              <w:pStyle w:val="DaftarParagraf"/>
              <w:ind w:left="0"/>
              <w:jc w:val="center"/>
              <w:rPr>
                <w:rFonts w:ascii="Times New Roman" w:hAnsi="Times New Roman" w:cs="Times New Roman"/>
                <w:b/>
                <w:sz w:val="24"/>
                <w:szCs w:val="24"/>
              </w:rPr>
            </w:pPr>
          </w:p>
        </w:tc>
        <w:tc>
          <w:tcPr>
            <w:tcW w:w="426" w:type="dxa"/>
          </w:tcPr>
          <w:p w14:paraId="7D81853B" w14:textId="77777777" w:rsidR="00A40818" w:rsidRPr="009E1BE1" w:rsidRDefault="00A40818" w:rsidP="00943E3F">
            <w:pPr>
              <w:pStyle w:val="DaftarParagraf"/>
              <w:ind w:left="0"/>
              <w:jc w:val="center"/>
              <w:rPr>
                <w:rFonts w:ascii="Times New Roman" w:hAnsi="Times New Roman" w:cs="Times New Roman"/>
                <w:b/>
                <w:sz w:val="24"/>
                <w:szCs w:val="24"/>
              </w:rPr>
            </w:pPr>
          </w:p>
        </w:tc>
        <w:tc>
          <w:tcPr>
            <w:tcW w:w="1842" w:type="dxa"/>
          </w:tcPr>
          <w:p w14:paraId="6CE11AC6" w14:textId="77777777" w:rsidR="00A40818" w:rsidRPr="009E1BE1" w:rsidRDefault="00A40818" w:rsidP="00943E3F">
            <w:pPr>
              <w:pStyle w:val="DaftarParagraf"/>
              <w:ind w:left="0"/>
              <w:jc w:val="center"/>
              <w:rPr>
                <w:rFonts w:ascii="Times New Roman" w:hAnsi="Times New Roman" w:cs="Times New Roman"/>
                <w:b/>
                <w:sz w:val="24"/>
                <w:szCs w:val="24"/>
              </w:rPr>
            </w:pPr>
          </w:p>
        </w:tc>
        <w:tc>
          <w:tcPr>
            <w:tcW w:w="3544" w:type="dxa"/>
          </w:tcPr>
          <w:p w14:paraId="12CCFEF7" w14:textId="77777777" w:rsidR="00A40818" w:rsidRPr="009E1BE1" w:rsidRDefault="00A40818" w:rsidP="00943E3F">
            <w:pPr>
              <w:pStyle w:val="DaftarParagraf"/>
              <w:ind w:left="0"/>
              <w:jc w:val="both"/>
              <w:rPr>
                <w:rFonts w:ascii="Times New Roman" w:hAnsi="Times New Roman" w:cs="Times New Roman"/>
                <w:sz w:val="24"/>
                <w:szCs w:val="24"/>
              </w:rPr>
            </w:pPr>
            <w:r w:rsidRPr="009E1BE1">
              <w:rPr>
                <w:rFonts w:ascii="Times New Roman" w:hAnsi="Times New Roman" w:cs="Times New Roman"/>
                <w:sz w:val="24"/>
                <w:szCs w:val="24"/>
              </w:rPr>
              <w:t>Menyimak penjelasan guru</w:t>
            </w:r>
          </w:p>
        </w:tc>
        <w:tc>
          <w:tcPr>
            <w:tcW w:w="425" w:type="dxa"/>
          </w:tcPr>
          <w:p w14:paraId="5D5E05E5" w14:textId="77777777" w:rsidR="00A40818" w:rsidRPr="009E1BE1" w:rsidRDefault="00A40818" w:rsidP="00943E3F">
            <w:pPr>
              <w:pStyle w:val="DaftarParagraf"/>
              <w:ind w:left="0"/>
              <w:jc w:val="center"/>
              <w:rPr>
                <w:rFonts w:ascii="Times New Roman" w:hAnsi="Times New Roman" w:cs="Times New Roman"/>
                <w:b/>
                <w:sz w:val="24"/>
                <w:szCs w:val="24"/>
              </w:rPr>
            </w:pPr>
          </w:p>
        </w:tc>
        <w:tc>
          <w:tcPr>
            <w:tcW w:w="426" w:type="dxa"/>
          </w:tcPr>
          <w:p w14:paraId="7B151CEC" w14:textId="77777777" w:rsidR="00A40818" w:rsidRPr="009E1BE1" w:rsidRDefault="00A40818" w:rsidP="00943E3F">
            <w:pPr>
              <w:pStyle w:val="DaftarParagraf"/>
              <w:ind w:left="0"/>
              <w:jc w:val="center"/>
              <w:rPr>
                <w:rFonts w:ascii="Times New Roman" w:hAnsi="Times New Roman" w:cs="Times New Roman"/>
                <w:b/>
                <w:sz w:val="24"/>
                <w:szCs w:val="24"/>
              </w:rPr>
            </w:pPr>
          </w:p>
        </w:tc>
        <w:tc>
          <w:tcPr>
            <w:tcW w:w="2268" w:type="dxa"/>
          </w:tcPr>
          <w:p w14:paraId="740377CD" w14:textId="77777777" w:rsidR="00A40818" w:rsidRPr="009E1BE1" w:rsidRDefault="00A40818" w:rsidP="00943E3F">
            <w:pPr>
              <w:pStyle w:val="DaftarParagraf"/>
              <w:ind w:left="0"/>
              <w:jc w:val="center"/>
              <w:rPr>
                <w:rFonts w:ascii="Times New Roman" w:hAnsi="Times New Roman" w:cs="Times New Roman"/>
                <w:b/>
                <w:sz w:val="24"/>
                <w:szCs w:val="24"/>
              </w:rPr>
            </w:pPr>
          </w:p>
        </w:tc>
      </w:tr>
      <w:tr w:rsidR="00A40818" w:rsidRPr="009E1BE1" w14:paraId="1EF7E5FB" w14:textId="77777777" w:rsidTr="00943E3F">
        <w:tc>
          <w:tcPr>
            <w:tcW w:w="13467" w:type="dxa"/>
            <w:gridSpan w:val="9"/>
          </w:tcPr>
          <w:p w14:paraId="64F4D0B7" w14:textId="77777777" w:rsidR="00A40818" w:rsidRPr="009E1BE1" w:rsidRDefault="00A40818" w:rsidP="00943E3F">
            <w:pPr>
              <w:pStyle w:val="DaftarParagraf"/>
              <w:numPr>
                <w:ilvl w:val="0"/>
                <w:numId w:val="38"/>
              </w:numPr>
              <w:spacing w:after="200" w:line="276" w:lineRule="auto"/>
              <w:jc w:val="center"/>
              <w:rPr>
                <w:rFonts w:ascii="Times New Roman" w:hAnsi="Times New Roman" w:cs="Times New Roman"/>
                <w:b/>
                <w:sz w:val="24"/>
                <w:szCs w:val="24"/>
              </w:rPr>
            </w:pPr>
            <w:r w:rsidRPr="009E1BE1">
              <w:rPr>
                <w:rFonts w:ascii="Times New Roman" w:hAnsi="Times New Roman" w:cs="Times New Roman"/>
                <w:b/>
                <w:sz w:val="24"/>
                <w:szCs w:val="24"/>
              </w:rPr>
              <w:t>KEGIATAN INTI</w:t>
            </w:r>
          </w:p>
        </w:tc>
      </w:tr>
      <w:tr w:rsidR="00A40818" w:rsidRPr="009E1BE1" w14:paraId="3055B2C1" w14:textId="77777777" w:rsidTr="00943E3F">
        <w:tc>
          <w:tcPr>
            <w:tcW w:w="570" w:type="dxa"/>
          </w:tcPr>
          <w:p w14:paraId="273E9E6F" w14:textId="77777777" w:rsidR="00A40818" w:rsidRPr="009E1BE1" w:rsidRDefault="00A40818" w:rsidP="00943E3F">
            <w:pPr>
              <w:pStyle w:val="DaftarParagraf"/>
              <w:ind w:left="0"/>
              <w:jc w:val="center"/>
              <w:rPr>
                <w:rFonts w:ascii="Times New Roman" w:hAnsi="Times New Roman" w:cs="Times New Roman"/>
                <w:sz w:val="24"/>
                <w:szCs w:val="24"/>
              </w:rPr>
            </w:pPr>
            <w:r w:rsidRPr="009E1BE1">
              <w:rPr>
                <w:rFonts w:ascii="Times New Roman" w:hAnsi="Times New Roman" w:cs="Times New Roman"/>
                <w:sz w:val="24"/>
                <w:szCs w:val="24"/>
              </w:rPr>
              <w:t>1.</w:t>
            </w:r>
          </w:p>
        </w:tc>
        <w:tc>
          <w:tcPr>
            <w:tcW w:w="3541" w:type="dxa"/>
          </w:tcPr>
          <w:p w14:paraId="2850D068" w14:textId="77777777" w:rsidR="00A40818" w:rsidRPr="009E1BE1" w:rsidRDefault="00A40818" w:rsidP="00943E3F">
            <w:pPr>
              <w:pStyle w:val="DaftarParagraf"/>
              <w:ind w:left="0"/>
              <w:jc w:val="both"/>
              <w:rPr>
                <w:rFonts w:ascii="Times New Roman" w:hAnsi="Times New Roman" w:cs="Times New Roman"/>
                <w:sz w:val="24"/>
                <w:szCs w:val="24"/>
              </w:rPr>
            </w:pPr>
            <w:r w:rsidRPr="009E1BE1">
              <w:rPr>
                <w:rFonts w:ascii="Times New Roman" w:hAnsi="Times New Roman" w:cs="Times New Roman"/>
                <w:sz w:val="24"/>
                <w:szCs w:val="24"/>
              </w:rPr>
              <w:t>Menyajikan video pembelajaran mengenai piano pop grade 1</w:t>
            </w:r>
          </w:p>
        </w:tc>
        <w:tc>
          <w:tcPr>
            <w:tcW w:w="425" w:type="dxa"/>
          </w:tcPr>
          <w:p w14:paraId="3F57F595" w14:textId="77777777" w:rsidR="00A40818" w:rsidRPr="009E1BE1" w:rsidRDefault="00A40818" w:rsidP="00943E3F">
            <w:pPr>
              <w:pStyle w:val="DaftarParagraf"/>
              <w:ind w:left="0"/>
              <w:jc w:val="center"/>
              <w:rPr>
                <w:rFonts w:ascii="Times New Roman" w:hAnsi="Times New Roman" w:cs="Times New Roman"/>
                <w:b/>
                <w:sz w:val="24"/>
                <w:szCs w:val="24"/>
              </w:rPr>
            </w:pPr>
          </w:p>
        </w:tc>
        <w:tc>
          <w:tcPr>
            <w:tcW w:w="426" w:type="dxa"/>
          </w:tcPr>
          <w:p w14:paraId="2C7519C4" w14:textId="77777777" w:rsidR="00A40818" w:rsidRPr="009E1BE1" w:rsidRDefault="00A40818" w:rsidP="00943E3F">
            <w:pPr>
              <w:pStyle w:val="DaftarParagraf"/>
              <w:ind w:left="0"/>
              <w:jc w:val="center"/>
              <w:rPr>
                <w:rFonts w:ascii="Times New Roman" w:hAnsi="Times New Roman" w:cs="Times New Roman"/>
                <w:b/>
                <w:sz w:val="24"/>
                <w:szCs w:val="24"/>
              </w:rPr>
            </w:pPr>
          </w:p>
        </w:tc>
        <w:tc>
          <w:tcPr>
            <w:tcW w:w="1842" w:type="dxa"/>
          </w:tcPr>
          <w:p w14:paraId="236A365E" w14:textId="77777777" w:rsidR="00A40818" w:rsidRPr="009E1BE1" w:rsidRDefault="00A40818" w:rsidP="00943E3F">
            <w:pPr>
              <w:pStyle w:val="DaftarParagraf"/>
              <w:ind w:left="0"/>
              <w:jc w:val="center"/>
              <w:rPr>
                <w:rFonts w:ascii="Times New Roman" w:hAnsi="Times New Roman" w:cs="Times New Roman"/>
                <w:b/>
                <w:sz w:val="24"/>
                <w:szCs w:val="24"/>
              </w:rPr>
            </w:pPr>
          </w:p>
        </w:tc>
        <w:tc>
          <w:tcPr>
            <w:tcW w:w="3544" w:type="dxa"/>
          </w:tcPr>
          <w:p w14:paraId="3CB47689" w14:textId="77777777" w:rsidR="00A40818" w:rsidRPr="009E1BE1" w:rsidRDefault="00A40818" w:rsidP="00943E3F">
            <w:pPr>
              <w:pStyle w:val="DaftarParagraf"/>
              <w:ind w:left="0"/>
              <w:jc w:val="both"/>
              <w:rPr>
                <w:rFonts w:ascii="Times New Roman" w:hAnsi="Times New Roman" w:cs="Times New Roman"/>
                <w:sz w:val="24"/>
                <w:szCs w:val="24"/>
              </w:rPr>
            </w:pPr>
            <w:r w:rsidRPr="009E1BE1">
              <w:rPr>
                <w:rFonts w:ascii="Times New Roman" w:hAnsi="Times New Roman" w:cs="Times New Roman"/>
                <w:sz w:val="24"/>
                <w:szCs w:val="24"/>
              </w:rPr>
              <w:t>Menyimak video pembelajaran</w:t>
            </w:r>
          </w:p>
        </w:tc>
        <w:tc>
          <w:tcPr>
            <w:tcW w:w="425" w:type="dxa"/>
          </w:tcPr>
          <w:p w14:paraId="72343D0F" w14:textId="77777777" w:rsidR="00A40818" w:rsidRPr="009E1BE1" w:rsidRDefault="00A40818" w:rsidP="00943E3F">
            <w:pPr>
              <w:pStyle w:val="DaftarParagraf"/>
              <w:ind w:left="0"/>
              <w:jc w:val="center"/>
              <w:rPr>
                <w:rFonts w:ascii="Times New Roman" w:hAnsi="Times New Roman" w:cs="Times New Roman"/>
                <w:b/>
                <w:sz w:val="24"/>
                <w:szCs w:val="24"/>
              </w:rPr>
            </w:pPr>
          </w:p>
        </w:tc>
        <w:tc>
          <w:tcPr>
            <w:tcW w:w="426" w:type="dxa"/>
          </w:tcPr>
          <w:p w14:paraId="591759BD" w14:textId="77777777" w:rsidR="00A40818" w:rsidRPr="009E1BE1" w:rsidRDefault="00A40818" w:rsidP="00943E3F">
            <w:pPr>
              <w:pStyle w:val="DaftarParagraf"/>
              <w:ind w:left="0"/>
              <w:jc w:val="center"/>
              <w:rPr>
                <w:rFonts w:ascii="Times New Roman" w:hAnsi="Times New Roman" w:cs="Times New Roman"/>
                <w:b/>
                <w:sz w:val="24"/>
                <w:szCs w:val="24"/>
              </w:rPr>
            </w:pPr>
          </w:p>
        </w:tc>
        <w:tc>
          <w:tcPr>
            <w:tcW w:w="2268" w:type="dxa"/>
          </w:tcPr>
          <w:p w14:paraId="6FDA9A13" w14:textId="77777777" w:rsidR="00A40818" w:rsidRPr="009E1BE1" w:rsidRDefault="00A40818" w:rsidP="00943E3F">
            <w:pPr>
              <w:pStyle w:val="DaftarParagraf"/>
              <w:ind w:left="0"/>
              <w:jc w:val="center"/>
              <w:rPr>
                <w:rFonts w:ascii="Times New Roman" w:hAnsi="Times New Roman" w:cs="Times New Roman"/>
                <w:b/>
                <w:sz w:val="24"/>
                <w:szCs w:val="24"/>
              </w:rPr>
            </w:pPr>
          </w:p>
        </w:tc>
      </w:tr>
      <w:tr w:rsidR="00A40818" w:rsidRPr="009E1BE1" w14:paraId="76743DC1" w14:textId="77777777" w:rsidTr="00943E3F">
        <w:tc>
          <w:tcPr>
            <w:tcW w:w="570" w:type="dxa"/>
          </w:tcPr>
          <w:p w14:paraId="62B766A9" w14:textId="77777777" w:rsidR="00A40818" w:rsidRPr="009E1BE1" w:rsidRDefault="00A40818" w:rsidP="00943E3F">
            <w:pPr>
              <w:pStyle w:val="DaftarParagraf"/>
              <w:ind w:left="0"/>
              <w:jc w:val="center"/>
              <w:rPr>
                <w:rFonts w:ascii="Times New Roman" w:hAnsi="Times New Roman" w:cs="Times New Roman"/>
                <w:sz w:val="24"/>
                <w:szCs w:val="24"/>
              </w:rPr>
            </w:pPr>
            <w:r w:rsidRPr="009E1BE1">
              <w:rPr>
                <w:rFonts w:ascii="Times New Roman" w:hAnsi="Times New Roman" w:cs="Times New Roman"/>
                <w:sz w:val="24"/>
                <w:szCs w:val="24"/>
              </w:rPr>
              <w:lastRenderedPageBreak/>
              <w:t>2.</w:t>
            </w:r>
          </w:p>
        </w:tc>
        <w:tc>
          <w:tcPr>
            <w:tcW w:w="3541" w:type="dxa"/>
          </w:tcPr>
          <w:p w14:paraId="30EA455A" w14:textId="77777777" w:rsidR="00A40818" w:rsidRPr="009E1BE1" w:rsidRDefault="00A40818" w:rsidP="00943E3F">
            <w:pPr>
              <w:pStyle w:val="DaftarParagraf"/>
              <w:ind w:left="0"/>
              <w:jc w:val="both"/>
              <w:rPr>
                <w:rFonts w:ascii="Times New Roman" w:hAnsi="Times New Roman" w:cs="Times New Roman"/>
                <w:sz w:val="24"/>
                <w:szCs w:val="24"/>
              </w:rPr>
            </w:pPr>
            <w:r w:rsidRPr="009E1BE1">
              <w:rPr>
                <w:rFonts w:ascii="Times New Roman" w:hAnsi="Times New Roman" w:cs="Times New Roman"/>
                <w:sz w:val="24"/>
                <w:szCs w:val="24"/>
              </w:rPr>
              <w:t>Mengarahkan siswa untuk mengidentifikasi permasalahan yang belum dipahami</w:t>
            </w:r>
          </w:p>
        </w:tc>
        <w:tc>
          <w:tcPr>
            <w:tcW w:w="425" w:type="dxa"/>
          </w:tcPr>
          <w:p w14:paraId="26734D03" w14:textId="77777777" w:rsidR="00A40818" w:rsidRPr="009E1BE1" w:rsidRDefault="00A40818" w:rsidP="00943E3F">
            <w:pPr>
              <w:pStyle w:val="DaftarParagraf"/>
              <w:ind w:left="0"/>
              <w:jc w:val="center"/>
              <w:rPr>
                <w:rFonts w:ascii="Times New Roman" w:hAnsi="Times New Roman" w:cs="Times New Roman"/>
                <w:b/>
                <w:sz w:val="24"/>
                <w:szCs w:val="24"/>
              </w:rPr>
            </w:pPr>
          </w:p>
        </w:tc>
        <w:tc>
          <w:tcPr>
            <w:tcW w:w="426" w:type="dxa"/>
          </w:tcPr>
          <w:p w14:paraId="305E3239" w14:textId="77777777" w:rsidR="00A40818" w:rsidRPr="009E1BE1" w:rsidRDefault="00A40818" w:rsidP="00943E3F">
            <w:pPr>
              <w:pStyle w:val="DaftarParagraf"/>
              <w:ind w:left="0"/>
              <w:jc w:val="center"/>
              <w:rPr>
                <w:rFonts w:ascii="Times New Roman" w:hAnsi="Times New Roman" w:cs="Times New Roman"/>
                <w:b/>
                <w:sz w:val="24"/>
                <w:szCs w:val="24"/>
              </w:rPr>
            </w:pPr>
          </w:p>
        </w:tc>
        <w:tc>
          <w:tcPr>
            <w:tcW w:w="1842" w:type="dxa"/>
          </w:tcPr>
          <w:p w14:paraId="28B98F26" w14:textId="77777777" w:rsidR="00A40818" w:rsidRPr="009E1BE1" w:rsidRDefault="00A40818" w:rsidP="00943E3F">
            <w:pPr>
              <w:pStyle w:val="DaftarParagraf"/>
              <w:ind w:left="0"/>
              <w:jc w:val="center"/>
              <w:rPr>
                <w:rFonts w:ascii="Times New Roman" w:hAnsi="Times New Roman" w:cs="Times New Roman"/>
                <w:b/>
                <w:sz w:val="24"/>
                <w:szCs w:val="24"/>
              </w:rPr>
            </w:pPr>
          </w:p>
        </w:tc>
        <w:tc>
          <w:tcPr>
            <w:tcW w:w="3544" w:type="dxa"/>
          </w:tcPr>
          <w:p w14:paraId="71B5617E" w14:textId="77777777" w:rsidR="00A40818" w:rsidRPr="009E1BE1" w:rsidRDefault="00A40818" w:rsidP="00943E3F">
            <w:pPr>
              <w:pStyle w:val="DaftarParagraf"/>
              <w:ind w:left="0"/>
              <w:jc w:val="both"/>
              <w:rPr>
                <w:rFonts w:ascii="Times New Roman" w:hAnsi="Times New Roman" w:cs="Times New Roman"/>
                <w:sz w:val="24"/>
                <w:szCs w:val="24"/>
              </w:rPr>
            </w:pPr>
            <w:r w:rsidRPr="009E1BE1">
              <w:rPr>
                <w:rFonts w:ascii="Times New Roman" w:hAnsi="Times New Roman" w:cs="Times New Roman"/>
                <w:sz w:val="24"/>
                <w:szCs w:val="24"/>
              </w:rPr>
              <w:t>Mengidentifikasi permasalahan yang belum dipahami</w:t>
            </w:r>
          </w:p>
        </w:tc>
        <w:tc>
          <w:tcPr>
            <w:tcW w:w="425" w:type="dxa"/>
          </w:tcPr>
          <w:p w14:paraId="566A23EC" w14:textId="77777777" w:rsidR="00A40818" w:rsidRPr="009E1BE1" w:rsidRDefault="00A40818" w:rsidP="00943E3F">
            <w:pPr>
              <w:pStyle w:val="DaftarParagraf"/>
              <w:ind w:left="0"/>
              <w:jc w:val="center"/>
              <w:rPr>
                <w:rFonts w:ascii="Times New Roman" w:hAnsi="Times New Roman" w:cs="Times New Roman"/>
                <w:b/>
                <w:sz w:val="24"/>
                <w:szCs w:val="24"/>
              </w:rPr>
            </w:pPr>
          </w:p>
        </w:tc>
        <w:tc>
          <w:tcPr>
            <w:tcW w:w="426" w:type="dxa"/>
          </w:tcPr>
          <w:p w14:paraId="40F0E608" w14:textId="77777777" w:rsidR="00A40818" w:rsidRPr="009E1BE1" w:rsidRDefault="00A40818" w:rsidP="00943E3F">
            <w:pPr>
              <w:pStyle w:val="DaftarParagraf"/>
              <w:ind w:left="0"/>
              <w:jc w:val="center"/>
              <w:rPr>
                <w:rFonts w:ascii="Times New Roman" w:hAnsi="Times New Roman" w:cs="Times New Roman"/>
                <w:b/>
                <w:sz w:val="24"/>
                <w:szCs w:val="24"/>
              </w:rPr>
            </w:pPr>
          </w:p>
        </w:tc>
        <w:tc>
          <w:tcPr>
            <w:tcW w:w="2268" w:type="dxa"/>
          </w:tcPr>
          <w:p w14:paraId="74B59DD0" w14:textId="77777777" w:rsidR="00A40818" w:rsidRPr="009E1BE1" w:rsidRDefault="00A40818" w:rsidP="00943E3F">
            <w:pPr>
              <w:pStyle w:val="DaftarParagraf"/>
              <w:ind w:left="0"/>
              <w:jc w:val="center"/>
              <w:rPr>
                <w:rFonts w:ascii="Times New Roman" w:hAnsi="Times New Roman" w:cs="Times New Roman"/>
                <w:b/>
                <w:sz w:val="24"/>
                <w:szCs w:val="24"/>
              </w:rPr>
            </w:pPr>
          </w:p>
        </w:tc>
      </w:tr>
      <w:tr w:rsidR="00A40818" w:rsidRPr="009E1BE1" w14:paraId="5059B671" w14:textId="77777777" w:rsidTr="00943E3F">
        <w:tc>
          <w:tcPr>
            <w:tcW w:w="570" w:type="dxa"/>
          </w:tcPr>
          <w:p w14:paraId="6472056E" w14:textId="77777777" w:rsidR="00A40818" w:rsidRPr="009E1BE1" w:rsidRDefault="00A40818" w:rsidP="00943E3F">
            <w:pPr>
              <w:pStyle w:val="DaftarParagraf"/>
              <w:ind w:left="0"/>
              <w:jc w:val="center"/>
              <w:rPr>
                <w:rFonts w:ascii="Times New Roman" w:hAnsi="Times New Roman" w:cs="Times New Roman"/>
                <w:sz w:val="24"/>
                <w:szCs w:val="24"/>
              </w:rPr>
            </w:pPr>
            <w:r w:rsidRPr="009E1BE1">
              <w:rPr>
                <w:rFonts w:ascii="Times New Roman" w:hAnsi="Times New Roman" w:cs="Times New Roman"/>
                <w:sz w:val="24"/>
                <w:szCs w:val="24"/>
              </w:rPr>
              <w:t>3.</w:t>
            </w:r>
          </w:p>
        </w:tc>
        <w:tc>
          <w:tcPr>
            <w:tcW w:w="3541" w:type="dxa"/>
          </w:tcPr>
          <w:p w14:paraId="05473198" w14:textId="77777777" w:rsidR="00A40818" w:rsidRPr="009E1BE1" w:rsidRDefault="00A40818" w:rsidP="00943E3F">
            <w:pPr>
              <w:pStyle w:val="DaftarParagraf"/>
              <w:ind w:left="0"/>
              <w:jc w:val="both"/>
              <w:rPr>
                <w:rFonts w:ascii="Times New Roman" w:hAnsi="Times New Roman" w:cs="Times New Roman"/>
                <w:sz w:val="24"/>
                <w:szCs w:val="24"/>
              </w:rPr>
            </w:pPr>
            <w:r w:rsidRPr="009E1BE1">
              <w:rPr>
                <w:rFonts w:ascii="Times New Roman" w:hAnsi="Times New Roman" w:cs="Times New Roman"/>
                <w:sz w:val="24"/>
                <w:szCs w:val="24"/>
              </w:rPr>
              <w:t>Memberi kesempatan kepada siswa untuk bertanya</w:t>
            </w:r>
          </w:p>
        </w:tc>
        <w:tc>
          <w:tcPr>
            <w:tcW w:w="425" w:type="dxa"/>
          </w:tcPr>
          <w:p w14:paraId="17464586" w14:textId="77777777" w:rsidR="00A40818" w:rsidRPr="009E1BE1" w:rsidRDefault="00A40818" w:rsidP="00943E3F">
            <w:pPr>
              <w:pStyle w:val="DaftarParagraf"/>
              <w:ind w:left="0"/>
              <w:jc w:val="center"/>
              <w:rPr>
                <w:rFonts w:ascii="Times New Roman" w:hAnsi="Times New Roman" w:cs="Times New Roman"/>
                <w:b/>
                <w:sz w:val="24"/>
                <w:szCs w:val="24"/>
              </w:rPr>
            </w:pPr>
          </w:p>
        </w:tc>
        <w:tc>
          <w:tcPr>
            <w:tcW w:w="426" w:type="dxa"/>
          </w:tcPr>
          <w:p w14:paraId="7DE5ED15" w14:textId="77777777" w:rsidR="00A40818" w:rsidRPr="009E1BE1" w:rsidRDefault="00A40818" w:rsidP="00943E3F">
            <w:pPr>
              <w:pStyle w:val="DaftarParagraf"/>
              <w:ind w:left="0"/>
              <w:jc w:val="center"/>
              <w:rPr>
                <w:rFonts w:ascii="Times New Roman" w:hAnsi="Times New Roman" w:cs="Times New Roman"/>
                <w:b/>
                <w:sz w:val="24"/>
                <w:szCs w:val="24"/>
              </w:rPr>
            </w:pPr>
          </w:p>
        </w:tc>
        <w:tc>
          <w:tcPr>
            <w:tcW w:w="1842" w:type="dxa"/>
          </w:tcPr>
          <w:p w14:paraId="78C542CD" w14:textId="77777777" w:rsidR="00A40818" w:rsidRPr="009E1BE1" w:rsidRDefault="00A40818" w:rsidP="00943E3F">
            <w:pPr>
              <w:pStyle w:val="DaftarParagraf"/>
              <w:ind w:left="0"/>
              <w:jc w:val="center"/>
              <w:rPr>
                <w:rFonts w:ascii="Times New Roman" w:hAnsi="Times New Roman" w:cs="Times New Roman"/>
                <w:b/>
                <w:sz w:val="24"/>
                <w:szCs w:val="24"/>
              </w:rPr>
            </w:pPr>
          </w:p>
        </w:tc>
        <w:tc>
          <w:tcPr>
            <w:tcW w:w="3544" w:type="dxa"/>
          </w:tcPr>
          <w:p w14:paraId="42A09C32" w14:textId="77777777" w:rsidR="00A40818" w:rsidRPr="009E1BE1" w:rsidRDefault="00A40818" w:rsidP="00943E3F">
            <w:pPr>
              <w:pStyle w:val="DaftarParagraf"/>
              <w:ind w:left="0"/>
              <w:jc w:val="both"/>
              <w:rPr>
                <w:rFonts w:ascii="Times New Roman" w:hAnsi="Times New Roman" w:cs="Times New Roman"/>
                <w:sz w:val="24"/>
                <w:szCs w:val="24"/>
              </w:rPr>
            </w:pPr>
            <w:r w:rsidRPr="009E1BE1">
              <w:rPr>
                <w:rFonts w:ascii="Times New Roman" w:hAnsi="Times New Roman" w:cs="Times New Roman"/>
                <w:sz w:val="24"/>
                <w:szCs w:val="24"/>
              </w:rPr>
              <w:t>Menanyakan hal-hal yang belum dipahami</w:t>
            </w:r>
          </w:p>
        </w:tc>
        <w:tc>
          <w:tcPr>
            <w:tcW w:w="425" w:type="dxa"/>
          </w:tcPr>
          <w:p w14:paraId="26950F65" w14:textId="77777777" w:rsidR="00A40818" w:rsidRPr="009E1BE1" w:rsidRDefault="00A40818" w:rsidP="00943E3F">
            <w:pPr>
              <w:pStyle w:val="DaftarParagraf"/>
              <w:ind w:left="0"/>
              <w:jc w:val="center"/>
              <w:rPr>
                <w:rFonts w:ascii="Times New Roman" w:hAnsi="Times New Roman" w:cs="Times New Roman"/>
                <w:b/>
                <w:sz w:val="24"/>
                <w:szCs w:val="24"/>
              </w:rPr>
            </w:pPr>
          </w:p>
        </w:tc>
        <w:tc>
          <w:tcPr>
            <w:tcW w:w="426" w:type="dxa"/>
          </w:tcPr>
          <w:p w14:paraId="3F7C5861" w14:textId="77777777" w:rsidR="00A40818" w:rsidRPr="009E1BE1" w:rsidRDefault="00A40818" w:rsidP="00943E3F">
            <w:pPr>
              <w:pStyle w:val="DaftarParagraf"/>
              <w:ind w:left="0"/>
              <w:jc w:val="center"/>
              <w:rPr>
                <w:rFonts w:ascii="Times New Roman" w:hAnsi="Times New Roman" w:cs="Times New Roman"/>
                <w:b/>
                <w:sz w:val="24"/>
                <w:szCs w:val="24"/>
              </w:rPr>
            </w:pPr>
          </w:p>
        </w:tc>
        <w:tc>
          <w:tcPr>
            <w:tcW w:w="2268" w:type="dxa"/>
          </w:tcPr>
          <w:p w14:paraId="20574E0B" w14:textId="77777777" w:rsidR="00A40818" w:rsidRPr="009E1BE1" w:rsidRDefault="00A40818" w:rsidP="00943E3F">
            <w:pPr>
              <w:pStyle w:val="DaftarParagraf"/>
              <w:ind w:left="0"/>
              <w:jc w:val="center"/>
              <w:rPr>
                <w:rFonts w:ascii="Times New Roman" w:hAnsi="Times New Roman" w:cs="Times New Roman"/>
                <w:b/>
                <w:sz w:val="24"/>
                <w:szCs w:val="24"/>
              </w:rPr>
            </w:pPr>
          </w:p>
        </w:tc>
      </w:tr>
      <w:tr w:rsidR="00A40818" w:rsidRPr="009E1BE1" w14:paraId="22FC36D7" w14:textId="77777777" w:rsidTr="00943E3F">
        <w:tc>
          <w:tcPr>
            <w:tcW w:w="570" w:type="dxa"/>
          </w:tcPr>
          <w:p w14:paraId="1CB8DA9B" w14:textId="77777777" w:rsidR="00A40818" w:rsidRPr="009E1BE1" w:rsidRDefault="00A40818" w:rsidP="00943E3F">
            <w:pPr>
              <w:pStyle w:val="DaftarParagraf"/>
              <w:ind w:left="0"/>
              <w:jc w:val="center"/>
              <w:rPr>
                <w:rFonts w:ascii="Times New Roman" w:hAnsi="Times New Roman" w:cs="Times New Roman"/>
                <w:sz w:val="24"/>
                <w:szCs w:val="24"/>
              </w:rPr>
            </w:pPr>
            <w:r w:rsidRPr="009E1BE1">
              <w:rPr>
                <w:rFonts w:ascii="Times New Roman" w:hAnsi="Times New Roman" w:cs="Times New Roman"/>
                <w:sz w:val="24"/>
                <w:szCs w:val="24"/>
              </w:rPr>
              <w:t>4.</w:t>
            </w:r>
          </w:p>
        </w:tc>
        <w:tc>
          <w:tcPr>
            <w:tcW w:w="3541" w:type="dxa"/>
          </w:tcPr>
          <w:p w14:paraId="7AA71FB5" w14:textId="77777777" w:rsidR="00A40818" w:rsidRPr="009E1BE1" w:rsidRDefault="00A40818" w:rsidP="00943E3F">
            <w:pPr>
              <w:pStyle w:val="DaftarParagraf"/>
              <w:ind w:left="0"/>
              <w:jc w:val="both"/>
              <w:rPr>
                <w:rFonts w:ascii="Times New Roman" w:hAnsi="Times New Roman" w:cs="Times New Roman"/>
                <w:sz w:val="24"/>
                <w:szCs w:val="24"/>
              </w:rPr>
            </w:pPr>
            <w:r w:rsidRPr="009E1BE1">
              <w:rPr>
                <w:rFonts w:ascii="Times New Roman" w:hAnsi="Times New Roman" w:cs="Times New Roman"/>
                <w:sz w:val="24"/>
                <w:szCs w:val="24"/>
              </w:rPr>
              <w:t>Membimbing siswa untuk mengumpulkan informasi dan saling bertukan informasi mengenai konsep belajar piano po grade 1</w:t>
            </w:r>
          </w:p>
        </w:tc>
        <w:tc>
          <w:tcPr>
            <w:tcW w:w="425" w:type="dxa"/>
          </w:tcPr>
          <w:p w14:paraId="787853D1" w14:textId="77777777" w:rsidR="00A40818" w:rsidRPr="009E1BE1" w:rsidRDefault="00A40818" w:rsidP="00943E3F">
            <w:pPr>
              <w:pStyle w:val="DaftarParagraf"/>
              <w:ind w:left="0"/>
              <w:jc w:val="center"/>
              <w:rPr>
                <w:rFonts w:ascii="Times New Roman" w:hAnsi="Times New Roman" w:cs="Times New Roman"/>
                <w:b/>
                <w:sz w:val="24"/>
                <w:szCs w:val="24"/>
              </w:rPr>
            </w:pPr>
          </w:p>
        </w:tc>
        <w:tc>
          <w:tcPr>
            <w:tcW w:w="426" w:type="dxa"/>
          </w:tcPr>
          <w:p w14:paraId="3B347CE0" w14:textId="77777777" w:rsidR="00A40818" w:rsidRPr="009E1BE1" w:rsidRDefault="00A40818" w:rsidP="00943E3F">
            <w:pPr>
              <w:pStyle w:val="DaftarParagraf"/>
              <w:ind w:left="0"/>
              <w:jc w:val="center"/>
              <w:rPr>
                <w:rFonts w:ascii="Times New Roman" w:hAnsi="Times New Roman" w:cs="Times New Roman"/>
                <w:b/>
                <w:sz w:val="24"/>
                <w:szCs w:val="24"/>
              </w:rPr>
            </w:pPr>
          </w:p>
        </w:tc>
        <w:tc>
          <w:tcPr>
            <w:tcW w:w="1842" w:type="dxa"/>
          </w:tcPr>
          <w:p w14:paraId="67A77244" w14:textId="77777777" w:rsidR="00A40818" w:rsidRPr="009E1BE1" w:rsidRDefault="00A40818" w:rsidP="00943E3F">
            <w:pPr>
              <w:pStyle w:val="DaftarParagraf"/>
              <w:ind w:left="0"/>
              <w:jc w:val="center"/>
              <w:rPr>
                <w:rFonts w:ascii="Times New Roman" w:hAnsi="Times New Roman" w:cs="Times New Roman"/>
                <w:b/>
                <w:sz w:val="24"/>
                <w:szCs w:val="24"/>
              </w:rPr>
            </w:pPr>
          </w:p>
        </w:tc>
        <w:tc>
          <w:tcPr>
            <w:tcW w:w="3544" w:type="dxa"/>
          </w:tcPr>
          <w:p w14:paraId="1DD79331" w14:textId="77777777" w:rsidR="00A40818" w:rsidRPr="009E1BE1" w:rsidRDefault="00A40818" w:rsidP="00943E3F">
            <w:pPr>
              <w:pStyle w:val="DaftarParagraf"/>
              <w:ind w:left="0"/>
              <w:jc w:val="both"/>
              <w:rPr>
                <w:rFonts w:ascii="Times New Roman" w:hAnsi="Times New Roman" w:cs="Times New Roman"/>
                <w:sz w:val="24"/>
                <w:szCs w:val="24"/>
              </w:rPr>
            </w:pPr>
            <w:r w:rsidRPr="009E1BE1">
              <w:rPr>
                <w:rFonts w:ascii="Times New Roman" w:hAnsi="Times New Roman" w:cs="Times New Roman"/>
                <w:sz w:val="24"/>
                <w:szCs w:val="24"/>
              </w:rPr>
              <w:t>Mengumpulkan dan saling bertukar informasi mengenai pembelajaran menggunakan piano pop grade 1</w:t>
            </w:r>
          </w:p>
        </w:tc>
        <w:tc>
          <w:tcPr>
            <w:tcW w:w="425" w:type="dxa"/>
          </w:tcPr>
          <w:p w14:paraId="72367545" w14:textId="77777777" w:rsidR="00A40818" w:rsidRPr="009E1BE1" w:rsidRDefault="00A40818" w:rsidP="00943E3F">
            <w:pPr>
              <w:pStyle w:val="DaftarParagraf"/>
              <w:ind w:left="0"/>
              <w:jc w:val="center"/>
              <w:rPr>
                <w:rFonts w:ascii="Times New Roman" w:hAnsi="Times New Roman" w:cs="Times New Roman"/>
                <w:b/>
                <w:sz w:val="24"/>
                <w:szCs w:val="24"/>
              </w:rPr>
            </w:pPr>
          </w:p>
        </w:tc>
        <w:tc>
          <w:tcPr>
            <w:tcW w:w="426" w:type="dxa"/>
          </w:tcPr>
          <w:p w14:paraId="2E3DDA4B" w14:textId="77777777" w:rsidR="00A40818" w:rsidRPr="009E1BE1" w:rsidRDefault="00A40818" w:rsidP="00943E3F">
            <w:pPr>
              <w:pStyle w:val="DaftarParagraf"/>
              <w:ind w:left="0"/>
              <w:jc w:val="center"/>
              <w:rPr>
                <w:rFonts w:ascii="Times New Roman" w:hAnsi="Times New Roman" w:cs="Times New Roman"/>
                <w:b/>
                <w:sz w:val="24"/>
                <w:szCs w:val="24"/>
              </w:rPr>
            </w:pPr>
          </w:p>
        </w:tc>
        <w:tc>
          <w:tcPr>
            <w:tcW w:w="2268" w:type="dxa"/>
          </w:tcPr>
          <w:p w14:paraId="15EC3D66" w14:textId="77777777" w:rsidR="00A40818" w:rsidRPr="009E1BE1" w:rsidRDefault="00A40818" w:rsidP="00943E3F">
            <w:pPr>
              <w:pStyle w:val="DaftarParagraf"/>
              <w:ind w:left="0"/>
              <w:jc w:val="center"/>
              <w:rPr>
                <w:rFonts w:ascii="Times New Roman" w:hAnsi="Times New Roman" w:cs="Times New Roman"/>
                <w:b/>
                <w:sz w:val="24"/>
                <w:szCs w:val="24"/>
              </w:rPr>
            </w:pPr>
          </w:p>
        </w:tc>
      </w:tr>
      <w:tr w:rsidR="00A40818" w:rsidRPr="009E1BE1" w14:paraId="1F84F967" w14:textId="77777777" w:rsidTr="00943E3F">
        <w:tc>
          <w:tcPr>
            <w:tcW w:w="13467" w:type="dxa"/>
            <w:gridSpan w:val="9"/>
          </w:tcPr>
          <w:p w14:paraId="40D0A634" w14:textId="77777777" w:rsidR="00A40818" w:rsidRPr="009E1BE1" w:rsidRDefault="00A40818" w:rsidP="00943E3F">
            <w:pPr>
              <w:pStyle w:val="DaftarParagraf"/>
              <w:numPr>
                <w:ilvl w:val="0"/>
                <w:numId w:val="38"/>
              </w:numPr>
              <w:spacing w:after="200" w:line="276" w:lineRule="auto"/>
              <w:jc w:val="center"/>
              <w:rPr>
                <w:rFonts w:ascii="Times New Roman" w:hAnsi="Times New Roman" w:cs="Times New Roman"/>
                <w:b/>
                <w:sz w:val="24"/>
                <w:szCs w:val="24"/>
              </w:rPr>
            </w:pPr>
            <w:r w:rsidRPr="009E1BE1">
              <w:rPr>
                <w:rFonts w:ascii="Times New Roman" w:hAnsi="Times New Roman" w:cs="Times New Roman"/>
                <w:b/>
                <w:sz w:val="24"/>
                <w:szCs w:val="24"/>
              </w:rPr>
              <w:t>PENUTUP</w:t>
            </w:r>
          </w:p>
        </w:tc>
      </w:tr>
      <w:tr w:rsidR="00A40818" w:rsidRPr="009E1BE1" w14:paraId="69744C28" w14:textId="77777777" w:rsidTr="00943E3F">
        <w:tc>
          <w:tcPr>
            <w:tcW w:w="570" w:type="dxa"/>
          </w:tcPr>
          <w:p w14:paraId="4B609618" w14:textId="77777777" w:rsidR="00A40818" w:rsidRPr="009E1BE1" w:rsidRDefault="00A40818" w:rsidP="00943E3F">
            <w:pPr>
              <w:pStyle w:val="DaftarParagraf"/>
              <w:ind w:left="0"/>
              <w:jc w:val="center"/>
              <w:rPr>
                <w:rFonts w:ascii="Times New Roman" w:hAnsi="Times New Roman" w:cs="Times New Roman"/>
                <w:sz w:val="24"/>
                <w:szCs w:val="24"/>
              </w:rPr>
            </w:pPr>
            <w:r w:rsidRPr="009E1BE1">
              <w:rPr>
                <w:rFonts w:ascii="Times New Roman" w:hAnsi="Times New Roman" w:cs="Times New Roman"/>
                <w:sz w:val="24"/>
                <w:szCs w:val="24"/>
              </w:rPr>
              <w:t>1.</w:t>
            </w:r>
          </w:p>
        </w:tc>
        <w:tc>
          <w:tcPr>
            <w:tcW w:w="3541" w:type="dxa"/>
          </w:tcPr>
          <w:p w14:paraId="536B00F7" w14:textId="77777777" w:rsidR="00A40818" w:rsidRPr="009E1BE1" w:rsidRDefault="00A40818" w:rsidP="00943E3F">
            <w:pPr>
              <w:pStyle w:val="DaftarParagraf"/>
              <w:ind w:left="0"/>
              <w:jc w:val="both"/>
              <w:rPr>
                <w:rFonts w:ascii="Times New Roman" w:hAnsi="Times New Roman" w:cs="Times New Roman"/>
                <w:sz w:val="24"/>
                <w:szCs w:val="24"/>
              </w:rPr>
            </w:pPr>
            <w:r w:rsidRPr="009E1BE1">
              <w:rPr>
                <w:rFonts w:ascii="Times New Roman" w:hAnsi="Times New Roman" w:cs="Times New Roman"/>
                <w:sz w:val="24"/>
                <w:szCs w:val="24"/>
              </w:rPr>
              <w:t>Memfalisilasi siswa merangkum materi dengan mengajukan pertanyaan</w:t>
            </w:r>
          </w:p>
        </w:tc>
        <w:tc>
          <w:tcPr>
            <w:tcW w:w="425" w:type="dxa"/>
          </w:tcPr>
          <w:p w14:paraId="4B10F34C" w14:textId="77777777" w:rsidR="00A40818" w:rsidRPr="009E1BE1" w:rsidRDefault="00A40818" w:rsidP="00943E3F">
            <w:pPr>
              <w:pStyle w:val="DaftarParagraf"/>
              <w:ind w:left="0"/>
              <w:jc w:val="center"/>
              <w:rPr>
                <w:rFonts w:ascii="Times New Roman" w:hAnsi="Times New Roman" w:cs="Times New Roman"/>
                <w:b/>
                <w:sz w:val="24"/>
                <w:szCs w:val="24"/>
              </w:rPr>
            </w:pPr>
          </w:p>
        </w:tc>
        <w:tc>
          <w:tcPr>
            <w:tcW w:w="426" w:type="dxa"/>
          </w:tcPr>
          <w:p w14:paraId="64529634" w14:textId="77777777" w:rsidR="00A40818" w:rsidRPr="009E1BE1" w:rsidRDefault="00A40818" w:rsidP="00943E3F">
            <w:pPr>
              <w:pStyle w:val="DaftarParagraf"/>
              <w:ind w:left="0"/>
              <w:jc w:val="center"/>
              <w:rPr>
                <w:rFonts w:ascii="Times New Roman" w:hAnsi="Times New Roman" w:cs="Times New Roman"/>
                <w:b/>
                <w:sz w:val="24"/>
                <w:szCs w:val="24"/>
              </w:rPr>
            </w:pPr>
          </w:p>
        </w:tc>
        <w:tc>
          <w:tcPr>
            <w:tcW w:w="1842" w:type="dxa"/>
          </w:tcPr>
          <w:p w14:paraId="4F5942CC" w14:textId="77777777" w:rsidR="00A40818" w:rsidRPr="009E1BE1" w:rsidRDefault="00A40818" w:rsidP="00943E3F">
            <w:pPr>
              <w:pStyle w:val="DaftarParagraf"/>
              <w:ind w:left="0"/>
              <w:jc w:val="center"/>
              <w:rPr>
                <w:rFonts w:ascii="Times New Roman" w:hAnsi="Times New Roman" w:cs="Times New Roman"/>
                <w:b/>
                <w:sz w:val="24"/>
                <w:szCs w:val="24"/>
              </w:rPr>
            </w:pPr>
          </w:p>
        </w:tc>
        <w:tc>
          <w:tcPr>
            <w:tcW w:w="3544" w:type="dxa"/>
          </w:tcPr>
          <w:p w14:paraId="2E647A41" w14:textId="77777777" w:rsidR="00A40818" w:rsidRPr="009E1BE1" w:rsidRDefault="00A40818" w:rsidP="00943E3F">
            <w:pPr>
              <w:pStyle w:val="DaftarParagraf"/>
              <w:ind w:left="0"/>
              <w:jc w:val="both"/>
              <w:rPr>
                <w:rFonts w:ascii="Times New Roman" w:hAnsi="Times New Roman" w:cs="Times New Roman"/>
                <w:sz w:val="24"/>
                <w:szCs w:val="24"/>
              </w:rPr>
            </w:pPr>
            <w:r w:rsidRPr="009E1BE1">
              <w:rPr>
                <w:rFonts w:ascii="Times New Roman" w:hAnsi="Times New Roman" w:cs="Times New Roman"/>
                <w:sz w:val="24"/>
                <w:szCs w:val="24"/>
              </w:rPr>
              <w:t>Menjawab pertanyaan guru</w:t>
            </w:r>
          </w:p>
        </w:tc>
        <w:tc>
          <w:tcPr>
            <w:tcW w:w="425" w:type="dxa"/>
          </w:tcPr>
          <w:p w14:paraId="5FB2E9E6" w14:textId="77777777" w:rsidR="00A40818" w:rsidRPr="009E1BE1" w:rsidRDefault="00A40818" w:rsidP="00943E3F">
            <w:pPr>
              <w:pStyle w:val="DaftarParagraf"/>
              <w:ind w:left="0"/>
              <w:jc w:val="center"/>
              <w:rPr>
                <w:rFonts w:ascii="Times New Roman" w:hAnsi="Times New Roman" w:cs="Times New Roman"/>
                <w:b/>
                <w:sz w:val="24"/>
                <w:szCs w:val="24"/>
              </w:rPr>
            </w:pPr>
          </w:p>
        </w:tc>
        <w:tc>
          <w:tcPr>
            <w:tcW w:w="426" w:type="dxa"/>
          </w:tcPr>
          <w:p w14:paraId="6DC41809" w14:textId="77777777" w:rsidR="00A40818" w:rsidRPr="009E1BE1" w:rsidRDefault="00A40818" w:rsidP="00943E3F">
            <w:pPr>
              <w:pStyle w:val="DaftarParagraf"/>
              <w:ind w:left="0"/>
              <w:jc w:val="center"/>
              <w:rPr>
                <w:rFonts w:ascii="Times New Roman" w:hAnsi="Times New Roman" w:cs="Times New Roman"/>
                <w:b/>
                <w:sz w:val="24"/>
                <w:szCs w:val="24"/>
              </w:rPr>
            </w:pPr>
          </w:p>
        </w:tc>
        <w:tc>
          <w:tcPr>
            <w:tcW w:w="2268" w:type="dxa"/>
          </w:tcPr>
          <w:p w14:paraId="16DAF84C" w14:textId="77777777" w:rsidR="00A40818" w:rsidRPr="009E1BE1" w:rsidRDefault="00A40818" w:rsidP="00943E3F">
            <w:pPr>
              <w:pStyle w:val="DaftarParagraf"/>
              <w:ind w:left="0"/>
              <w:jc w:val="center"/>
              <w:rPr>
                <w:rFonts w:ascii="Times New Roman" w:hAnsi="Times New Roman" w:cs="Times New Roman"/>
                <w:b/>
                <w:sz w:val="24"/>
                <w:szCs w:val="24"/>
              </w:rPr>
            </w:pPr>
          </w:p>
        </w:tc>
      </w:tr>
      <w:tr w:rsidR="00A40818" w:rsidRPr="009E1BE1" w14:paraId="3AEF8D15" w14:textId="77777777" w:rsidTr="00943E3F">
        <w:tc>
          <w:tcPr>
            <w:tcW w:w="570" w:type="dxa"/>
          </w:tcPr>
          <w:p w14:paraId="2D9A7E7D" w14:textId="77777777" w:rsidR="00A40818" w:rsidRPr="009E1BE1" w:rsidRDefault="00A40818" w:rsidP="00943E3F">
            <w:pPr>
              <w:pStyle w:val="DaftarParagraf"/>
              <w:ind w:left="0"/>
              <w:jc w:val="center"/>
              <w:rPr>
                <w:rFonts w:ascii="Times New Roman" w:hAnsi="Times New Roman" w:cs="Times New Roman"/>
                <w:sz w:val="24"/>
                <w:szCs w:val="24"/>
              </w:rPr>
            </w:pPr>
            <w:r w:rsidRPr="009E1BE1">
              <w:rPr>
                <w:rFonts w:ascii="Times New Roman" w:hAnsi="Times New Roman" w:cs="Times New Roman"/>
                <w:sz w:val="24"/>
                <w:szCs w:val="24"/>
              </w:rPr>
              <w:t>2.</w:t>
            </w:r>
          </w:p>
        </w:tc>
        <w:tc>
          <w:tcPr>
            <w:tcW w:w="3541" w:type="dxa"/>
          </w:tcPr>
          <w:p w14:paraId="1AF340BA" w14:textId="77777777" w:rsidR="00A40818" w:rsidRPr="009E1BE1" w:rsidRDefault="00A40818" w:rsidP="00943E3F">
            <w:pPr>
              <w:pStyle w:val="DaftarParagraf"/>
              <w:ind w:left="0"/>
              <w:jc w:val="both"/>
              <w:rPr>
                <w:rFonts w:ascii="Times New Roman" w:hAnsi="Times New Roman" w:cs="Times New Roman"/>
                <w:sz w:val="24"/>
                <w:szCs w:val="24"/>
              </w:rPr>
            </w:pPr>
            <w:r w:rsidRPr="009E1BE1">
              <w:rPr>
                <w:rFonts w:ascii="Times New Roman" w:hAnsi="Times New Roman" w:cs="Times New Roman"/>
                <w:sz w:val="24"/>
                <w:szCs w:val="24"/>
              </w:rPr>
              <w:t>Memberi kesempatan pada siswa untuk bertanya</w:t>
            </w:r>
          </w:p>
        </w:tc>
        <w:tc>
          <w:tcPr>
            <w:tcW w:w="425" w:type="dxa"/>
          </w:tcPr>
          <w:p w14:paraId="0106E5B5" w14:textId="77777777" w:rsidR="00A40818" w:rsidRPr="009E1BE1" w:rsidRDefault="00A40818" w:rsidP="00943E3F">
            <w:pPr>
              <w:pStyle w:val="DaftarParagraf"/>
              <w:ind w:left="0"/>
              <w:jc w:val="center"/>
              <w:rPr>
                <w:rFonts w:ascii="Times New Roman" w:hAnsi="Times New Roman" w:cs="Times New Roman"/>
                <w:b/>
                <w:sz w:val="24"/>
                <w:szCs w:val="24"/>
              </w:rPr>
            </w:pPr>
          </w:p>
        </w:tc>
        <w:tc>
          <w:tcPr>
            <w:tcW w:w="426" w:type="dxa"/>
          </w:tcPr>
          <w:p w14:paraId="00A704D5" w14:textId="77777777" w:rsidR="00A40818" w:rsidRPr="009E1BE1" w:rsidRDefault="00A40818" w:rsidP="00943E3F">
            <w:pPr>
              <w:pStyle w:val="DaftarParagraf"/>
              <w:ind w:left="0"/>
              <w:jc w:val="center"/>
              <w:rPr>
                <w:rFonts w:ascii="Times New Roman" w:hAnsi="Times New Roman" w:cs="Times New Roman"/>
                <w:b/>
                <w:sz w:val="24"/>
                <w:szCs w:val="24"/>
              </w:rPr>
            </w:pPr>
          </w:p>
        </w:tc>
        <w:tc>
          <w:tcPr>
            <w:tcW w:w="1842" w:type="dxa"/>
          </w:tcPr>
          <w:p w14:paraId="22711C13" w14:textId="77777777" w:rsidR="00A40818" w:rsidRPr="009E1BE1" w:rsidRDefault="00A40818" w:rsidP="00943E3F">
            <w:pPr>
              <w:pStyle w:val="DaftarParagraf"/>
              <w:ind w:left="0"/>
              <w:jc w:val="center"/>
              <w:rPr>
                <w:rFonts w:ascii="Times New Roman" w:hAnsi="Times New Roman" w:cs="Times New Roman"/>
                <w:b/>
                <w:sz w:val="24"/>
                <w:szCs w:val="24"/>
              </w:rPr>
            </w:pPr>
          </w:p>
        </w:tc>
        <w:tc>
          <w:tcPr>
            <w:tcW w:w="3544" w:type="dxa"/>
          </w:tcPr>
          <w:p w14:paraId="684EC8D2" w14:textId="77777777" w:rsidR="00A40818" w:rsidRPr="009E1BE1" w:rsidRDefault="00A40818" w:rsidP="00943E3F">
            <w:pPr>
              <w:pStyle w:val="DaftarParagraf"/>
              <w:ind w:left="0"/>
              <w:jc w:val="both"/>
              <w:rPr>
                <w:rFonts w:ascii="Times New Roman" w:hAnsi="Times New Roman" w:cs="Times New Roman"/>
                <w:sz w:val="24"/>
                <w:szCs w:val="24"/>
              </w:rPr>
            </w:pPr>
            <w:r w:rsidRPr="009E1BE1">
              <w:rPr>
                <w:rFonts w:ascii="Times New Roman" w:hAnsi="Times New Roman" w:cs="Times New Roman"/>
                <w:sz w:val="24"/>
                <w:szCs w:val="24"/>
              </w:rPr>
              <w:t>Bertanya apabila ada yang belum dipahami</w:t>
            </w:r>
          </w:p>
        </w:tc>
        <w:tc>
          <w:tcPr>
            <w:tcW w:w="425" w:type="dxa"/>
          </w:tcPr>
          <w:p w14:paraId="317B0F85" w14:textId="77777777" w:rsidR="00A40818" w:rsidRPr="009E1BE1" w:rsidRDefault="00A40818" w:rsidP="00943E3F">
            <w:pPr>
              <w:pStyle w:val="DaftarParagraf"/>
              <w:ind w:left="0"/>
              <w:jc w:val="center"/>
              <w:rPr>
                <w:rFonts w:ascii="Times New Roman" w:hAnsi="Times New Roman" w:cs="Times New Roman"/>
                <w:b/>
                <w:sz w:val="24"/>
                <w:szCs w:val="24"/>
              </w:rPr>
            </w:pPr>
          </w:p>
        </w:tc>
        <w:tc>
          <w:tcPr>
            <w:tcW w:w="426" w:type="dxa"/>
          </w:tcPr>
          <w:p w14:paraId="590F40C6" w14:textId="77777777" w:rsidR="00A40818" w:rsidRPr="009E1BE1" w:rsidRDefault="00A40818" w:rsidP="00943E3F">
            <w:pPr>
              <w:pStyle w:val="DaftarParagraf"/>
              <w:ind w:left="0"/>
              <w:jc w:val="center"/>
              <w:rPr>
                <w:rFonts w:ascii="Times New Roman" w:hAnsi="Times New Roman" w:cs="Times New Roman"/>
                <w:b/>
                <w:sz w:val="24"/>
                <w:szCs w:val="24"/>
              </w:rPr>
            </w:pPr>
          </w:p>
        </w:tc>
        <w:tc>
          <w:tcPr>
            <w:tcW w:w="2268" w:type="dxa"/>
          </w:tcPr>
          <w:p w14:paraId="3934D581" w14:textId="77777777" w:rsidR="00A40818" w:rsidRPr="009E1BE1" w:rsidRDefault="00A40818" w:rsidP="00943E3F">
            <w:pPr>
              <w:pStyle w:val="DaftarParagraf"/>
              <w:ind w:left="0"/>
              <w:jc w:val="center"/>
              <w:rPr>
                <w:rFonts w:ascii="Times New Roman" w:hAnsi="Times New Roman" w:cs="Times New Roman"/>
                <w:b/>
                <w:sz w:val="24"/>
                <w:szCs w:val="24"/>
              </w:rPr>
            </w:pPr>
          </w:p>
        </w:tc>
      </w:tr>
      <w:tr w:rsidR="00A40818" w:rsidRPr="009E1BE1" w14:paraId="1127EC74" w14:textId="77777777" w:rsidTr="00943E3F">
        <w:tc>
          <w:tcPr>
            <w:tcW w:w="570" w:type="dxa"/>
          </w:tcPr>
          <w:p w14:paraId="13042298" w14:textId="77777777" w:rsidR="00A40818" w:rsidRPr="009E1BE1" w:rsidRDefault="00A40818" w:rsidP="00943E3F">
            <w:pPr>
              <w:pStyle w:val="DaftarParagraf"/>
              <w:ind w:left="0"/>
              <w:jc w:val="center"/>
              <w:rPr>
                <w:rFonts w:ascii="Times New Roman" w:hAnsi="Times New Roman" w:cs="Times New Roman"/>
                <w:sz w:val="24"/>
                <w:szCs w:val="24"/>
              </w:rPr>
            </w:pPr>
            <w:r w:rsidRPr="009E1BE1">
              <w:rPr>
                <w:rFonts w:ascii="Times New Roman" w:hAnsi="Times New Roman" w:cs="Times New Roman"/>
                <w:sz w:val="24"/>
                <w:szCs w:val="24"/>
              </w:rPr>
              <w:t>3.</w:t>
            </w:r>
          </w:p>
        </w:tc>
        <w:tc>
          <w:tcPr>
            <w:tcW w:w="3541" w:type="dxa"/>
          </w:tcPr>
          <w:p w14:paraId="20AFCB08" w14:textId="77777777" w:rsidR="00A40818" w:rsidRPr="009E1BE1" w:rsidRDefault="00A40818" w:rsidP="00943E3F">
            <w:pPr>
              <w:pStyle w:val="DaftarParagraf"/>
              <w:ind w:left="0"/>
              <w:jc w:val="both"/>
              <w:rPr>
                <w:rFonts w:ascii="Times New Roman" w:hAnsi="Times New Roman" w:cs="Times New Roman"/>
                <w:sz w:val="24"/>
                <w:szCs w:val="24"/>
              </w:rPr>
            </w:pPr>
            <w:r w:rsidRPr="009E1BE1">
              <w:rPr>
                <w:rFonts w:ascii="Times New Roman" w:hAnsi="Times New Roman" w:cs="Times New Roman"/>
                <w:sz w:val="24"/>
                <w:szCs w:val="24"/>
              </w:rPr>
              <w:t>Menginformasikan materi selanjutnya</w:t>
            </w:r>
          </w:p>
        </w:tc>
        <w:tc>
          <w:tcPr>
            <w:tcW w:w="425" w:type="dxa"/>
          </w:tcPr>
          <w:p w14:paraId="130CB306" w14:textId="77777777" w:rsidR="00A40818" w:rsidRPr="009E1BE1" w:rsidRDefault="00A40818" w:rsidP="00943E3F">
            <w:pPr>
              <w:pStyle w:val="DaftarParagraf"/>
              <w:ind w:left="0"/>
              <w:jc w:val="center"/>
              <w:rPr>
                <w:rFonts w:ascii="Times New Roman" w:hAnsi="Times New Roman" w:cs="Times New Roman"/>
                <w:b/>
                <w:sz w:val="24"/>
                <w:szCs w:val="24"/>
              </w:rPr>
            </w:pPr>
          </w:p>
        </w:tc>
        <w:tc>
          <w:tcPr>
            <w:tcW w:w="426" w:type="dxa"/>
          </w:tcPr>
          <w:p w14:paraId="693C9ABC" w14:textId="77777777" w:rsidR="00A40818" w:rsidRPr="009E1BE1" w:rsidRDefault="00A40818" w:rsidP="00943E3F">
            <w:pPr>
              <w:pStyle w:val="DaftarParagraf"/>
              <w:ind w:left="0"/>
              <w:jc w:val="center"/>
              <w:rPr>
                <w:rFonts w:ascii="Times New Roman" w:hAnsi="Times New Roman" w:cs="Times New Roman"/>
                <w:b/>
                <w:sz w:val="24"/>
                <w:szCs w:val="24"/>
              </w:rPr>
            </w:pPr>
          </w:p>
        </w:tc>
        <w:tc>
          <w:tcPr>
            <w:tcW w:w="1842" w:type="dxa"/>
          </w:tcPr>
          <w:p w14:paraId="550908EB" w14:textId="77777777" w:rsidR="00A40818" w:rsidRPr="009E1BE1" w:rsidRDefault="00A40818" w:rsidP="00943E3F">
            <w:pPr>
              <w:pStyle w:val="DaftarParagraf"/>
              <w:ind w:left="0"/>
              <w:jc w:val="center"/>
              <w:rPr>
                <w:rFonts w:ascii="Times New Roman" w:hAnsi="Times New Roman" w:cs="Times New Roman"/>
                <w:b/>
                <w:sz w:val="24"/>
                <w:szCs w:val="24"/>
              </w:rPr>
            </w:pPr>
          </w:p>
        </w:tc>
        <w:tc>
          <w:tcPr>
            <w:tcW w:w="3544" w:type="dxa"/>
          </w:tcPr>
          <w:p w14:paraId="56A80B6B" w14:textId="77777777" w:rsidR="00A40818" w:rsidRPr="009E1BE1" w:rsidRDefault="00A40818" w:rsidP="00943E3F">
            <w:pPr>
              <w:pStyle w:val="DaftarParagraf"/>
              <w:ind w:left="0"/>
              <w:jc w:val="both"/>
              <w:rPr>
                <w:rFonts w:ascii="Times New Roman" w:hAnsi="Times New Roman" w:cs="Times New Roman"/>
                <w:sz w:val="24"/>
                <w:szCs w:val="24"/>
              </w:rPr>
            </w:pPr>
            <w:r w:rsidRPr="009E1BE1">
              <w:rPr>
                <w:rFonts w:ascii="Times New Roman" w:hAnsi="Times New Roman" w:cs="Times New Roman"/>
                <w:sz w:val="24"/>
                <w:szCs w:val="24"/>
              </w:rPr>
              <w:t>Memperhatikan penjelasan guru</w:t>
            </w:r>
          </w:p>
        </w:tc>
        <w:tc>
          <w:tcPr>
            <w:tcW w:w="425" w:type="dxa"/>
          </w:tcPr>
          <w:p w14:paraId="07CADEDE" w14:textId="77777777" w:rsidR="00A40818" w:rsidRPr="009E1BE1" w:rsidRDefault="00A40818" w:rsidP="00943E3F">
            <w:pPr>
              <w:pStyle w:val="DaftarParagraf"/>
              <w:ind w:left="0"/>
              <w:jc w:val="center"/>
              <w:rPr>
                <w:rFonts w:ascii="Times New Roman" w:hAnsi="Times New Roman" w:cs="Times New Roman"/>
                <w:b/>
                <w:sz w:val="24"/>
                <w:szCs w:val="24"/>
              </w:rPr>
            </w:pPr>
          </w:p>
        </w:tc>
        <w:tc>
          <w:tcPr>
            <w:tcW w:w="426" w:type="dxa"/>
          </w:tcPr>
          <w:p w14:paraId="0CD499B5" w14:textId="77777777" w:rsidR="00A40818" w:rsidRPr="009E1BE1" w:rsidRDefault="00A40818" w:rsidP="00943E3F">
            <w:pPr>
              <w:pStyle w:val="DaftarParagraf"/>
              <w:ind w:left="0"/>
              <w:jc w:val="center"/>
              <w:rPr>
                <w:rFonts w:ascii="Times New Roman" w:hAnsi="Times New Roman" w:cs="Times New Roman"/>
                <w:b/>
                <w:sz w:val="24"/>
                <w:szCs w:val="24"/>
              </w:rPr>
            </w:pPr>
          </w:p>
        </w:tc>
        <w:tc>
          <w:tcPr>
            <w:tcW w:w="2268" w:type="dxa"/>
          </w:tcPr>
          <w:p w14:paraId="53196AED" w14:textId="77777777" w:rsidR="00A40818" w:rsidRPr="009E1BE1" w:rsidRDefault="00A40818" w:rsidP="00943E3F">
            <w:pPr>
              <w:pStyle w:val="DaftarParagraf"/>
              <w:ind w:left="0"/>
              <w:jc w:val="center"/>
              <w:rPr>
                <w:rFonts w:ascii="Times New Roman" w:hAnsi="Times New Roman" w:cs="Times New Roman"/>
                <w:b/>
                <w:sz w:val="24"/>
                <w:szCs w:val="24"/>
              </w:rPr>
            </w:pPr>
          </w:p>
        </w:tc>
      </w:tr>
      <w:tr w:rsidR="00A40818" w:rsidRPr="009E1BE1" w14:paraId="60E75310" w14:textId="77777777" w:rsidTr="00943E3F">
        <w:tc>
          <w:tcPr>
            <w:tcW w:w="570" w:type="dxa"/>
          </w:tcPr>
          <w:p w14:paraId="43A6D643" w14:textId="77777777" w:rsidR="00A40818" w:rsidRPr="009E1BE1" w:rsidRDefault="00A40818" w:rsidP="00943E3F">
            <w:pPr>
              <w:pStyle w:val="DaftarParagraf"/>
              <w:ind w:left="0"/>
              <w:jc w:val="center"/>
              <w:rPr>
                <w:rFonts w:ascii="Times New Roman" w:hAnsi="Times New Roman" w:cs="Times New Roman"/>
                <w:sz w:val="24"/>
                <w:szCs w:val="24"/>
              </w:rPr>
            </w:pPr>
            <w:r w:rsidRPr="009E1BE1">
              <w:rPr>
                <w:rFonts w:ascii="Times New Roman" w:hAnsi="Times New Roman" w:cs="Times New Roman"/>
                <w:sz w:val="24"/>
                <w:szCs w:val="24"/>
              </w:rPr>
              <w:t>4.</w:t>
            </w:r>
          </w:p>
        </w:tc>
        <w:tc>
          <w:tcPr>
            <w:tcW w:w="3541" w:type="dxa"/>
          </w:tcPr>
          <w:p w14:paraId="7276A40D" w14:textId="77777777" w:rsidR="00A40818" w:rsidRPr="009E1BE1" w:rsidRDefault="00A40818" w:rsidP="00943E3F">
            <w:pPr>
              <w:pStyle w:val="DaftarParagraf"/>
              <w:ind w:left="0"/>
              <w:jc w:val="both"/>
              <w:rPr>
                <w:rFonts w:ascii="Times New Roman" w:hAnsi="Times New Roman" w:cs="Times New Roman"/>
                <w:sz w:val="24"/>
                <w:szCs w:val="24"/>
              </w:rPr>
            </w:pPr>
            <w:r w:rsidRPr="009E1BE1">
              <w:rPr>
                <w:rFonts w:ascii="Times New Roman" w:hAnsi="Times New Roman" w:cs="Times New Roman"/>
                <w:sz w:val="24"/>
                <w:szCs w:val="24"/>
              </w:rPr>
              <w:t>Menutup pembelajaran dan mengucapkan salam</w:t>
            </w:r>
          </w:p>
        </w:tc>
        <w:tc>
          <w:tcPr>
            <w:tcW w:w="425" w:type="dxa"/>
          </w:tcPr>
          <w:p w14:paraId="4C806D26" w14:textId="77777777" w:rsidR="00A40818" w:rsidRPr="009E1BE1" w:rsidRDefault="00A40818" w:rsidP="00943E3F">
            <w:pPr>
              <w:pStyle w:val="DaftarParagraf"/>
              <w:ind w:left="0"/>
              <w:jc w:val="center"/>
              <w:rPr>
                <w:rFonts w:ascii="Times New Roman" w:hAnsi="Times New Roman" w:cs="Times New Roman"/>
                <w:b/>
                <w:sz w:val="24"/>
                <w:szCs w:val="24"/>
              </w:rPr>
            </w:pPr>
          </w:p>
        </w:tc>
        <w:tc>
          <w:tcPr>
            <w:tcW w:w="426" w:type="dxa"/>
          </w:tcPr>
          <w:p w14:paraId="75E83054" w14:textId="77777777" w:rsidR="00A40818" w:rsidRPr="009E1BE1" w:rsidRDefault="00A40818" w:rsidP="00943E3F">
            <w:pPr>
              <w:pStyle w:val="DaftarParagraf"/>
              <w:ind w:left="0"/>
              <w:jc w:val="center"/>
              <w:rPr>
                <w:rFonts w:ascii="Times New Roman" w:hAnsi="Times New Roman" w:cs="Times New Roman"/>
                <w:b/>
                <w:sz w:val="24"/>
                <w:szCs w:val="24"/>
              </w:rPr>
            </w:pPr>
          </w:p>
        </w:tc>
        <w:tc>
          <w:tcPr>
            <w:tcW w:w="1842" w:type="dxa"/>
          </w:tcPr>
          <w:p w14:paraId="67930B70" w14:textId="77777777" w:rsidR="00A40818" w:rsidRPr="009E1BE1" w:rsidRDefault="00A40818" w:rsidP="00943E3F">
            <w:pPr>
              <w:pStyle w:val="DaftarParagraf"/>
              <w:ind w:left="0"/>
              <w:jc w:val="center"/>
              <w:rPr>
                <w:rFonts w:ascii="Times New Roman" w:hAnsi="Times New Roman" w:cs="Times New Roman"/>
                <w:b/>
                <w:sz w:val="24"/>
                <w:szCs w:val="24"/>
              </w:rPr>
            </w:pPr>
          </w:p>
        </w:tc>
        <w:tc>
          <w:tcPr>
            <w:tcW w:w="3544" w:type="dxa"/>
          </w:tcPr>
          <w:p w14:paraId="0F2AAA85" w14:textId="77777777" w:rsidR="00A40818" w:rsidRPr="009E1BE1" w:rsidRDefault="00A40818" w:rsidP="00943E3F">
            <w:pPr>
              <w:pStyle w:val="DaftarParagraf"/>
              <w:ind w:left="0"/>
              <w:jc w:val="both"/>
              <w:rPr>
                <w:rFonts w:ascii="Times New Roman" w:hAnsi="Times New Roman" w:cs="Times New Roman"/>
                <w:sz w:val="24"/>
                <w:szCs w:val="24"/>
              </w:rPr>
            </w:pPr>
            <w:r w:rsidRPr="009E1BE1">
              <w:rPr>
                <w:rFonts w:ascii="Times New Roman" w:hAnsi="Times New Roman" w:cs="Times New Roman"/>
                <w:sz w:val="24"/>
                <w:szCs w:val="24"/>
              </w:rPr>
              <w:t xml:space="preserve">Menjawab salam </w:t>
            </w:r>
          </w:p>
        </w:tc>
        <w:tc>
          <w:tcPr>
            <w:tcW w:w="425" w:type="dxa"/>
          </w:tcPr>
          <w:p w14:paraId="72DC7A31" w14:textId="77777777" w:rsidR="00A40818" w:rsidRPr="009E1BE1" w:rsidRDefault="00A40818" w:rsidP="00943E3F">
            <w:pPr>
              <w:pStyle w:val="DaftarParagraf"/>
              <w:ind w:left="0"/>
              <w:jc w:val="center"/>
              <w:rPr>
                <w:rFonts w:ascii="Times New Roman" w:hAnsi="Times New Roman" w:cs="Times New Roman"/>
                <w:b/>
                <w:sz w:val="24"/>
                <w:szCs w:val="24"/>
              </w:rPr>
            </w:pPr>
          </w:p>
        </w:tc>
        <w:tc>
          <w:tcPr>
            <w:tcW w:w="426" w:type="dxa"/>
          </w:tcPr>
          <w:p w14:paraId="0F48ADC1" w14:textId="77777777" w:rsidR="00A40818" w:rsidRPr="009E1BE1" w:rsidRDefault="00A40818" w:rsidP="00943E3F">
            <w:pPr>
              <w:pStyle w:val="DaftarParagraf"/>
              <w:ind w:left="0"/>
              <w:jc w:val="center"/>
              <w:rPr>
                <w:rFonts w:ascii="Times New Roman" w:hAnsi="Times New Roman" w:cs="Times New Roman"/>
                <w:b/>
                <w:sz w:val="24"/>
                <w:szCs w:val="24"/>
              </w:rPr>
            </w:pPr>
          </w:p>
        </w:tc>
        <w:tc>
          <w:tcPr>
            <w:tcW w:w="2268" w:type="dxa"/>
          </w:tcPr>
          <w:p w14:paraId="723E73A4" w14:textId="77777777" w:rsidR="00A40818" w:rsidRPr="009E1BE1" w:rsidRDefault="00A40818" w:rsidP="00943E3F">
            <w:pPr>
              <w:pStyle w:val="DaftarParagraf"/>
              <w:ind w:left="0"/>
              <w:jc w:val="center"/>
              <w:rPr>
                <w:rFonts w:ascii="Times New Roman" w:hAnsi="Times New Roman" w:cs="Times New Roman"/>
                <w:b/>
                <w:sz w:val="24"/>
                <w:szCs w:val="24"/>
              </w:rPr>
            </w:pPr>
          </w:p>
        </w:tc>
      </w:tr>
    </w:tbl>
    <w:p w14:paraId="256A69A7" w14:textId="77777777" w:rsidR="00A40818" w:rsidRPr="009E1BE1" w:rsidRDefault="00A40818" w:rsidP="00A40818">
      <w:pPr>
        <w:rPr>
          <w:rFonts w:ascii="Times New Roman" w:eastAsia="Times New Roman" w:hAnsi="Times New Roman" w:cs="Times New Roman"/>
          <w:b/>
          <w:bCs/>
          <w:sz w:val="24"/>
          <w:szCs w:val="24"/>
          <w:lang w:val="id-ID"/>
        </w:rPr>
        <w:sectPr w:rsidR="00A40818" w:rsidRPr="009E1BE1" w:rsidSect="00A40818">
          <w:footerReference w:type="default" r:id="rId78"/>
          <w:headerReference w:type="first" r:id="rId79"/>
          <w:pgSz w:w="16838" w:h="11906" w:orient="landscape"/>
          <w:pgMar w:top="2268" w:right="1701" w:bottom="1701" w:left="1701" w:header="709" w:footer="709" w:gutter="0"/>
          <w:cols w:space="708"/>
          <w:titlePg/>
          <w:docGrid w:linePitch="360"/>
        </w:sectPr>
      </w:pPr>
    </w:p>
    <w:p w14:paraId="7E63E12A" w14:textId="77777777" w:rsidR="00A40818" w:rsidRPr="009E1BE1" w:rsidRDefault="00A40818" w:rsidP="00A40818">
      <w:pPr>
        <w:pStyle w:val="Judul2"/>
        <w:rPr>
          <w:rFonts w:ascii="Times New Roman" w:eastAsia="Times New Roman" w:hAnsi="Times New Roman" w:cs="Times New Roman"/>
          <w:color w:val="auto"/>
        </w:rPr>
      </w:pPr>
      <w:bookmarkStart w:id="363" w:name="_Toc219319942"/>
      <w:bookmarkStart w:id="364" w:name="_Toc219323478"/>
      <w:bookmarkStart w:id="365" w:name="_Toc219319024"/>
      <w:bookmarkStart w:id="366" w:name="_Toc219323339"/>
      <w:r w:rsidRPr="009E1BE1">
        <w:rPr>
          <w:rFonts w:ascii="Times New Roman" w:eastAsia="Times New Roman" w:hAnsi="Times New Roman" w:cs="Times New Roman"/>
          <w:color w:val="auto"/>
        </w:rPr>
        <w:lastRenderedPageBreak/>
        <w:t>A.7 Pedoman Penskoran</w:t>
      </w:r>
      <w:bookmarkEnd w:id="363"/>
      <w:bookmarkEnd w:id="364"/>
      <w:bookmarkEnd w:id="365"/>
      <w:bookmarkEnd w:id="366"/>
    </w:p>
    <w:p w14:paraId="58C1FC9F" w14:textId="77777777" w:rsidR="00A40818" w:rsidRPr="009E1BE1" w:rsidRDefault="00A40818" w:rsidP="00A40818">
      <w:pPr>
        <w:jc w:val="center"/>
        <w:rPr>
          <w:rFonts w:ascii="Times New Roman" w:hAnsi="Times New Roman" w:cs="Times New Roman"/>
          <w:b/>
          <w:sz w:val="24"/>
          <w:szCs w:val="24"/>
        </w:rPr>
      </w:pPr>
      <w:r w:rsidRPr="009E1BE1">
        <w:rPr>
          <w:rFonts w:ascii="Times New Roman" w:hAnsi="Times New Roman" w:cs="Times New Roman"/>
          <w:b/>
          <w:sz w:val="24"/>
          <w:szCs w:val="24"/>
        </w:rPr>
        <w:t>RUBRIK PENILAIAN SERTA PEDOMAN PENSKORAN KETERAMPILAN BERFIKIR KREATIF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560"/>
        <w:gridCol w:w="2268"/>
        <w:gridCol w:w="2846"/>
        <w:gridCol w:w="804"/>
      </w:tblGrid>
      <w:tr w:rsidR="00A40818" w:rsidRPr="009E1BE1" w14:paraId="3C8B6659" w14:textId="77777777" w:rsidTr="00943E3F">
        <w:tc>
          <w:tcPr>
            <w:tcW w:w="675" w:type="dxa"/>
          </w:tcPr>
          <w:p w14:paraId="25053D0D" w14:textId="77777777" w:rsidR="00A40818" w:rsidRPr="009E1BE1" w:rsidRDefault="00A40818" w:rsidP="00943E3F">
            <w:pPr>
              <w:rPr>
                <w:rFonts w:ascii="Times New Roman" w:hAnsi="Times New Roman" w:cs="Times New Roman"/>
                <w:b/>
                <w:sz w:val="24"/>
                <w:szCs w:val="24"/>
              </w:rPr>
            </w:pPr>
            <w:r w:rsidRPr="009E1BE1">
              <w:rPr>
                <w:rFonts w:ascii="Times New Roman" w:hAnsi="Times New Roman" w:cs="Times New Roman"/>
                <w:b/>
                <w:sz w:val="24"/>
                <w:szCs w:val="24"/>
              </w:rPr>
              <w:t>No.</w:t>
            </w:r>
          </w:p>
        </w:tc>
        <w:tc>
          <w:tcPr>
            <w:tcW w:w="1560" w:type="dxa"/>
          </w:tcPr>
          <w:p w14:paraId="5503D4AB" w14:textId="77777777" w:rsidR="00A40818" w:rsidRPr="009E1BE1" w:rsidRDefault="00A40818" w:rsidP="00943E3F">
            <w:pPr>
              <w:jc w:val="center"/>
              <w:rPr>
                <w:rFonts w:ascii="Times New Roman" w:hAnsi="Times New Roman" w:cs="Times New Roman"/>
                <w:b/>
                <w:sz w:val="24"/>
                <w:szCs w:val="24"/>
              </w:rPr>
            </w:pPr>
            <w:r w:rsidRPr="009E1BE1">
              <w:rPr>
                <w:rFonts w:ascii="Times New Roman" w:hAnsi="Times New Roman" w:cs="Times New Roman"/>
                <w:b/>
                <w:sz w:val="24"/>
                <w:szCs w:val="24"/>
              </w:rPr>
              <w:t>Faktor Berfikir Kreatif</w:t>
            </w:r>
          </w:p>
        </w:tc>
        <w:tc>
          <w:tcPr>
            <w:tcW w:w="2268" w:type="dxa"/>
          </w:tcPr>
          <w:p w14:paraId="0F027FC3" w14:textId="77777777" w:rsidR="00A40818" w:rsidRPr="009E1BE1" w:rsidRDefault="00A40818" w:rsidP="00943E3F">
            <w:pPr>
              <w:jc w:val="center"/>
              <w:rPr>
                <w:rFonts w:ascii="Times New Roman" w:hAnsi="Times New Roman" w:cs="Times New Roman"/>
                <w:b/>
                <w:sz w:val="24"/>
                <w:szCs w:val="24"/>
              </w:rPr>
            </w:pPr>
            <w:r w:rsidRPr="009E1BE1">
              <w:rPr>
                <w:rFonts w:ascii="Times New Roman" w:hAnsi="Times New Roman" w:cs="Times New Roman"/>
                <w:b/>
                <w:sz w:val="24"/>
                <w:szCs w:val="24"/>
              </w:rPr>
              <w:t>Indikator Piano Pop Grade I</w:t>
            </w:r>
          </w:p>
        </w:tc>
        <w:tc>
          <w:tcPr>
            <w:tcW w:w="2846" w:type="dxa"/>
          </w:tcPr>
          <w:p w14:paraId="6DEC14EF" w14:textId="77777777" w:rsidR="00A40818" w:rsidRPr="009E1BE1" w:rsidRDefault="00A40818" w:rsidP="00943E3F">
            <w:pPr>
              <w:rPr>
                <w:rFonts w:ascii="Times New Roman" w:hAnsi="Times New Roman" w:cs="Times New Roman"/>
                <w:b/>
                <w:sz w:val="24"/>
                <w:szCs w:val="24"/>
              </w:rPr>
            </w:pPr>
            <w:r w:rsidRPr="009E1BE1">
              <w:rPr>
                <w:rFonts w:ascii="Times New Roman" w:hAnsi="Times New Roman" w:cs="Times New Roman"/>
                <w:b/>
                <w:sz w:val="24"/>
                <w:szCs w:val="24"/>
              </w:rPr>
              <w:t>Rubrik</w:t>
            </w:r>
          </w:p>
        </w:tc>
        <w:tc>
          <w:tcPr>
            <w:tcW w:w="804" w:type="dxa"/>
          </w:tcPr>
          <w:p w14:paraId="14EBFE67" w14:textId="77777777" w:rsidR="00A40818" w:rsidRPr="009E1BE1" w:rsidRDefault="00A40818" w:rsidP="00943E3F">
            <w:pPr>
              <w:rPr>
                <w:rFonts w:ascii="Times New Roman" w:hAnsi="Times New Roman" w:cs="Times New Roman"/>
                <w:b/>
                <w:sz w:val="24"/>
                <w:szCs w:val="24"/>
              </w:rPr>
            </w:pPr>
            <w:r w:rsidRPr="009E1BE1">
              <w:rPr>
                <w:rFonts w:ascii="Times New Roman" w:hAnsi="Times New Roman" w:cs="Times New Roman"/>
                <w:b/>
                <w:sz w:val="24"/>
                <w:szCs w:val="24"/>
              </w:rPr>
              <w:t>Skor</w:t>
            </w:r>
          </w:p>
        </w:tc>
      </w:tr>
      <w:tr w:rsidR="00A40818" w:rsidRPr="009E1BE1" w14:paraId="7CE1D15B" w14:textId="77777777" w:rsidTr="00943E3F">
        <w:tc>
          <w:tcPr>
            <w:tcW w:w="675" w:type="dxa"/>
            <w:vMerge w:val="restart"/>
          </w:tcPr>
          <w:p w14:paraId="4AE22F43" w14:textId="77777777" w:rsidR="00A40818" w:rsidRPr="009E1BE1" w:rsidRDefault="00A40818" w:rsidP="00943E3F">
            <w:pPr>
              <w:rPr>
                <w:rFonts w:ascii="Times New Roman" w:hAnsi="Times New Roman" w:cs="Times New Roman"/>
                <w:sz w:val="24"/>
                <w:szCs w:val="24"/>
              </w:rPr>
            </w:pPr>
          </w:p>
        </w:tc>
        <w:tc>
          <w:tcPr>
            <w:tcW w:w="1560" w:type="dxa"/>
            <w:vMerge w:val="restart"/>
          </w:tcPr>
          <w:p w14:paraId="623BE964"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Keterampilan berfikir lancar</w:t>
            </w:r>
          </w:p>
        </w:tc>
        <w:tc>
          <w:tcPr>
            <w:tcW w:w="2268" w:type="dxa"/>
            <w:vMerge w:val="restart"/>
          </w:tcPr>
          <w:p w14:paraId="2F75892E"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Pemahaman dasar piano dan pengenalan nada</w:t>
            </w:r>
          </w:p>
        </w:tc>
        <w:tc>
          <w:tcPr>
            <w:tcW w:w="2846" w:type="dxa"/>
          </w:tcPr>
          <w:p w14:paraId="4B1C7A1C"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Siswa memahami dasar piano dan pengenalan nada dengan sangat baik</w:t>
            </w:r>
          </w:p>
        </w:tc>
        <w:tc>
          <w:tcPr>
            <w:tcW w:w="804" w:type="dxa"/>
          </w:tcPr>
          <w:p w14:paraId="1E855A31"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4</w:t>
            </w:r>
          </w:p>
        </w:tc>
      </w:tr>
      <w:tr w:rsidR="00A40818" w:rsidRPr="009E1BE1" w14:paraId="1BD81C42" w14:textId="77777777" w:rsidTr="00943E3F">
        <w:tc>
          <w:tcPr>
            <w:tcW w:w="675" w:type="dxa"/>
            <w:vMerge/>
          </w:tcPr>
          <w:p w14:paraId="7E297BCD" w14:textId="77777777" w:rsidR="00A40818" w:rsidRPr="009E1BE1" w:rsidRDefault="00A40818" w:rsidP="00943E3F">
            <w:pPr>
              <w:rPr>
                <w:rFonts w:ascii="Times New Roman" w:hAnsi="Times New Roman" w:cs="Times New Roman"/>
                <w:sz w:val="24"/>
                <w:szCs w:val="24"/>
              </w:rPr>
            </w:pPr>
          </w:p>
        </w:tc>
        <w:tc>
          <w:tcPr>
            <w:tcW w:w="1560" w:type="dxa"/>
            <w:vMerge/>
          </w:tcPr>
          <w:p w14:paraId="187F6F78" w14:textId="77777777" w:rsidR="00A40818" w:rsidRPr="009E1BE1" w:rsidRDefault="00A40818" w:rsidP="00943E3F">
            <w:pPr>
              <w:rPr>
                <w:rFonts w:ascii="Times New Roman" w:hAnsi="Times New Roman" w:cs="Times New Roman"/>
                <w:sz w:val="24"/>
                <w:szCs w:val="24"/>
              </w:rPr>
            </w:pPr>
          </w:p>
        </w:tc>
        <w:tc>
          <w:tcPr>
            <w:tcW w:w="2268" w:type="dxa"/>
            <w:vMerge/>
          </w:tcPr>
          <w:p w14:paraId="6BE41C24" w14:textId="77777777" w:rsidR="00A40818" w:rsidRPr="009E1BE1" w:rsidRDefault="00A40818" w:rsidP="00943E3F">
            <w:pPr>
              <w:rPr>
                <w:rFonts w:ascii="Times New Roman" w:hAnsi="Times New Roman" w:cs="Times New Roman"/>
                <w:sz w:val="24"/>
                <w:szCs w:val="24"/>
              </w:rPr>
            </w:pPr>
          </w:p>
        </w:tc>
        <w:tc>
          <w:tcPr>
            <w:tcW w:w="2846" w:type="dxa"/>
          </w:tcPr>
          <w:p w14:paraId="29189135"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Siswa memahami dasar piano dan pengenalan nada namun melakukan sedikit kesalahan</w:t>
            </w:r>
          </w:p>
        </w:tc>
        <w:tc>
          <w:tcPr>
            <w:tcW w:w="804" w:type="dxa"/>
          </w:tcPr>
          <w:p w14:paraId="2E87691C"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3</w:t>
            </w:r>
          </w:p>
        </w:tc>
      </w:tr>
      <w:tr w:rsidR="00A40818" w:rsidRPr="009E1BE1" w14:paraId="38DD56C1" w14:textId="77777777" w:rsidTr="00943E3F">
        <w:tc>
          <w:tcPr>
            <w:tcW w:w="675" w:type="dxa"/>
            <w:vMerge/>
          </w:tcPr>
          <w:p w14:paraId="4CC0D596" w14:textId="77777777" w:rsidR="00A40818" w:rsidRPr="009E1BE1" w:rsidRDefault="00A40818" w:rsidP="00943E3F">
            <w:pPr>
              <w:rPr>
                <w:rFonts w:ascii="Times New Roman" w:hAnsi="Times New Roman" w:cs="Times New Roman"/>
                <w:sz w:val="24"/>
                <w:szCs w:val="24"/>
              </w:rPr>
            </w:pPr>
          </w:p>
        </w:tc>
        <w:tc>
          <w:tcPr>
            <w:tcW w:w="1560" w:type="dxa"/>
            <w:vMerge/>
          </w:tcPr>
          <w:p w14:paraId="1CCEAB85" w14:textId="77777777" w:rsidR="00A40818" w:rsidRPr="009E1BE1" w:rsidRDefault="00A40818" w:rsidP="00943E3F">
            <w:pPr>
              <w:rPr>
                <w:rFonts w:ascii="Times New Roman" w:hAnsi="Times New Roman" w:cs="Times New Roman"/>
                <w:sz w:val="24"/>
                <w:szCs w:val="24"/>
              </w:rPr>
            </w:pPr>
          </w:p>
        </w:tc>
        <w:tc>
          <w:tcPr>
            <w:tcW w:w="2268" w:type="dxa"/>
            <w:vMerge/>
          </w:tcPr>
          <w:p w14:paraId="3F96C07E" w14:textId="77777777" w:rsidR="00A40818" w:rsidRPr="009E1BE1" w:rsidRDefault="00A40818" w:rsidP="00943E3F">
            <w:pPr>
              <w:rPr>
                <w:rFonts w:ascii="Times New Roman" w:hAnsi="Times New Roman" w:cs="Times New Roman"/>
                <w:sz w:val="24"/>
                <w:szCs w:val="24"/>
              </w:rPr>
            </w:pPr>
          </w:p>
        </w:tc>
        <w:tc>
          <w:tcPr>
            <w:tcW w:w="2846" w:type="dxa"/>
          </w:tcPr>
          <w:p w14:paraId="15637DF0"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Siswa memahami dasar piano dan pengenalan nada namun melakukan banyak kesalahan</w:t>
            </w:r>
          </w:p>
        </w:tc>
        <w:tc>
          <w:tcPr>
            <w:tcW w:w="804" w:type="dxa"/>
          </w:tcPr>
          <w:p w14:paraId="24E323B3"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2</w:t>
            </w:r>
          </w:p>
        </w:tc>
      </w:tr>
      <w:tr w:rsidR="00A40818" w:rsidRPr="009E1BE1" w14:paraId="41BCCDE5" w14:textId="77777777" w:rsidTr="00943E3F">
        <w:tc>
          <w:tcPr>
            <w:tcW w:w="675" w:type="dxa"/>
            <w:vMerge/>
          </w:tcPr>
          <w:p w14:paraId="1E5603F4" w14:textId="77777777" w:rsidR="00A40818" w:rsidRPr="009E1BE1" w:rsidRDefault="00A40818" w:rsidP="00943E3F">
            <w:pPr>
              <w:rPr>
                <w:rFonts w:ascii="Times New Roman" w:hAnsi="Times New Roman" w:cs="Times New Roman"/>
                <w:sz w:val="24"/>
                <w:szCs w:val="24"/>
              </w:rPr>
            </w:pPr>
          </w:p>
        </w:tc>
        <w:tc>
          <w:tcPr>
            <w:tcW w:w="1560" w:type="dxa"/>
            <w:vMerge/>
          </w:tcPr>
          <w:p w14:paraId="64E2794F" w14:textId="77777777" w:rsidR="00A40818" w:rsidRPr="009E1BE1" w:rsidRDefault="00A40818" w:rsidP="00943E3F">
            <w:pPr>
              <w:rPr>
                <w:rFonts w:ascii="Times New Roman" w:hAnsi="Times New Roman" w:cs="Times New Roman"/>
                <w:sz w:val="24"/>
                <w:szCs w:val="24"/>
              </w:rPr>
            </w:pPr>
          </w:p>
        </w:tc>
        <w:tc>
          <w:tcPr>
            <w:tcW w:w="2268" w:type="dxa"/>
            <w:vMerge/>
          </w:tcPr>
          <w:p w14:paraId="5F54CB73" w14:textId="77777777" w:rsidR="00A40818" w:rsidRPr="009E1BE1" w:rsidRDefault="00A40818" w:rsidP="00943E3F">
            <w:pPr>
              <w:rPr>
                <w:rFonts w:ascii="Times New Roman" w:hAnsi="Times New Roman" w:cs="Times New Roman"/>
                <w:sz w:val="24"/>
                <w:szCs w:val="24"/>
              </w:rPr>
            </w:pPr>
          </w:p>
        </w:tc>
        <w:tc>
          <w:tcPr>
            <w:tcW w:w="2846" w:type="dxa"/>
          </w:tcPr>
          <w:p w14:paraId="530DEF5D"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Siswa tidak memahami dasar piano dan pengenalan nada</w:t>
            </w:r>
          </w:p>
        </w:tc>
        <w:tc>
          <w:tcPr>
            <w:tcW w:w="804" w:type="dxa"/>
          </w:tcPr>
          <w:p w14:paraId="58A4B4E6"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1</w:t>
            </w:r>
          </w:p>
        </w:tc>
      </w:tr>
      <w:tr w:rsidR="00A40818" w:rsidRPr="009E1BE1" w14:paraId="1A0E498E" w14:textId="77777777" w:rsidTr="00943E3F">
        <w:tc>
          <w:tcPr>
            <w:tcW w:w="675" w:type="dxa"/>
            <w:vMerge/>
          </w:tcPr>
          <w:p w14:paraId="0333AB14" w14:textId="77777777" w:rsidR="00A40818" w:rsidRPr="009E1BE1" w:rsidRDefault="00A40818" w:rsidP="00943E3F">
            <w:pPr>
              <w:rPr>
                <w:rFonts w:ascii="Times New Roman" w:hAnsi="Times New Roman" w:cs="Times New Roman"/>
                <w:sz w:val="24"/>
                <w:szCs w:val="24"/>
              </w:rPr>
            </w:pPr>
          </w:p>
        </w:tc>
        <w:tc>
          <w:tcPr>
            <w:tcW w:w="1560" w:type="dxa"/>
            <w:vMerge/>
          </w:tcPr>
          <w:p w14:paraId="7036CC6B" w14:textId="77777777" w:rsidR="00A40818" w:rsidRPr="009E1BE1" w:rsidRDefault="00A40818" w:rsidP="00943E3F">
            <w:pPr>
              <w:rPr>
                <w:rFonts w:ascii="Times New Roman" w:hAnsi="Times New Roman" w:cs="Times New Roman"/>
                <w:sz w:val="24"/>
                <w:szCs w:val="24"/>
              </w:rPr>
            </w:pPr>
          </w:p>
        </w:tc>
        <w:tc>
          <w:tcPr>
            <w:tcW w:w="2268" w:type="dxa"/>
            <w:vMerge w:val="restart"/>
          </w:tcPr>
          <w:p w14:paraId="014D20E2" w14:textId="77777777" w:rsidR="00A40818" w:rsidRPr="009E1BE1" w:rsidRDefault="00A40818" w:rsidP="00943E3F">
            <w:pPr>
              <w:rPr>
                <w:rFonts w:ascii="Times New Roman" w:hAnsi="Times New Roman" w:cs="Times New Roman"/>
                <w:sz w:val="24"/>
                <w:szCs w:val="24"/>
              </w:rPr>
            </w:pPr>
          </w:p>
        </w:tc>
        <w:tc>
          <w:tcPr>
            <w:tcW w:w="2846" w:type="dxa"/>
          </w:tcPr>
          <w:p w14:paraId="06F339D3"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Siswa dapat menguasai penjarian dasar dengan sangat baik</w:t>
            </w:r>
          </w:p>
        </w:tc>
        <w:tc>
          <w:tcPr>
            <w:tcW w:w="804" w:type="dxa"/>
          </w:tcPr>
          <w:p w14:paraId="3BFDFE37"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4</w:t>
            </w:r>
          </w:p>
        </w:tc>
      </w:tr>
      <w:tr w:rsidR="00A40818" w:rsidRPr="009E1BE1" w14:paraId="1054E96E" w14:textId="77777777" w:rsidTr="00943E3F">
        <w:tc>
          <w:tcPr>
            <w:tcW w:w="675" w:type="dxa"/>
            <w:vMerge/>
          </w:tcPr>
          <w:p w14:paraId="312885FB" w14:textId="77777777" w:rsidR="00A40818" w:rsidRPr="009E1BE1" w:rsidRDefault="00A40818" w:rsidP="00943E3F">
            <w:pPr>
              <w:rPr>
                <w:rFonts w:ascii="Times New Roman" w:hAnsi="Times New Roman" w:cs="Times New Roman"/>
                <w:sz w:val="24"/>
                <w:szCs w:val="24"/>
              </w:rPr>
            </w:pPr>
          </w:p>
        </w:tc>
        <w:tc>
          <w:tcPr>
            <w:tcW w:w="1560" w:type="dxa"/>
            <w:vMerge/>
          </w:tcPr>
          <w:p w14:paraId="7AA8CD44" w14:textId="77777777" w:rsidR="00A40818" w:rsidRPr="009E1BE1" w:rsidRDefault="00A40818" w:rsidP="00943E3F">
            <w:pPr>
              <w:rPr>
                <w:rFonts w:ascii="Times New Roman" w:hAnsi="Times New Roman" w:cs="Times New Roman"/>
                <w:sz w:val="24"/>
                <w:szCs w:val="24"/>
              </w:rPr>
            </w:pPr>
          </w:p>
        </w:tc>
        <w:tc>
          <w:tcPr>
            <w:tcW w:w="2268" w:type="dxa"/>
            <w:vMerge/>
          </w:tcPr>
          <w:p w14:paraId="38D796CD" w14:textId="77777777" w:rsidR="00A40818" w:rsidRPr="009E1BE1" w:rsidRDefault="00A40818" w:rsidP="00943E3F">
            <w:pPr>
              <w:rPr>
                <w:rFonts w:ascii="Times New Roman" w:hAnsi="Times New Roman" w:cs="Times New Roman"/>
                <w:sz w:val="24"/>
                <w:szCs w:val="24"/>
              </w:rPr>
            </w:pPr>
          </w:p>
        </w:tc>
        <w:tc>
          <w:tcPr>
            <w:tcW w:w="2846" w:type="dxa"/>
          </w:tcPr>
          <w:p w14:paraId="41C0FBEE"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Siswa dapat menguasai penjarian dasar namun melakukan sedikit kesalahan</w:t>
            </w:r>
          </w:p>
        </w:tc>
        <w:tc>
          <w:tcPr>
            <w:tcW w:w="804" w:type="dxa"/>
          </w:tcPr>
          <w:p w14:paraId="238DC1EA"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3</w:t>
            </w:r>
          </w:p>
        </w:tc>
      </w:tr>
      <w:tr w:rsidR="00A40818" w:rsidRPr="009E1BE1" w14:paraId="27583D9A" w14:textId="77777777" w:rsidTr="00943E3F">
        <w:tc>
          <w:tcPr>
            <w:tcW w:w="675" w:type="dxa"/>
            <w:vMerge/>
          </w:tcPr>
          <w:p w14:paraId="248BD603" w14:textId="77777777" w:rsidR="00A40818" w:rsidRPr="009E1BE1" w:rsidRDefault="00A40818" w:rsidP="00943E3F">
            <w:pPr>
              <w:rPr>
                <w:rFonts w:ascii="Times New Roman" w:hAnsi="Times New Roman" w:cs="Times New Roman"/>
                <w:sz w:val="24"/>
                <w:szCs w:val="24"/>
              </w:rPr>
            </w:pPr>
          </w:p>
        </w:tc>
        <w:tc>
          <w:tcPr>
            <w:tcW w:w="1560" w:type="dxa"/>
            <w:vMerge/>
          </w:tcPr>
          <w:p w14:paraId="239DFBA5" w14:textId="77777777" w:rsidR="00A40818" w:rsidRPr="009E1BE1" w:rsidRDefault="00A40818" w:rsidP="00943E3F">
            <w:pPr>
              <w:rPr>
                <w:rFonts w:ascii="Times New Roman" w:hAnsi="Times New Roman" w:cs="Times New Roman"/>
                <w:sz w:val="24"/>
                <w:szCs w:val="24"/>
              </w:rPr>
            </w:pPr>
          </w:p>
        </w:tc>
        <w:tc>
          <w:tcPr>
            <w:tcW w:w="2268" w:type="dxa"/>
            <w:vMerge/>
          </w:tcPr>
          <w:p w14:paraId="7ECBB883" w14:textId="77777777" w:rsidR="00A40818" w:rsidRPr="009E1BE1" w:rsidRDefault="00A40818" w:rsidP="00943E3F">
            <w:pPr>
              <w:rPr>
                <w:rFonts w:ascii="Times New Roman" w:hAnsi="Times New Roman" w:cs="Times New Roman"/>
                <w:sz w:val="24"/>
                <w:szCs w:val="24"/>
              </w:rPr>
            </w:pPr>
          </w:p>
        </w:tc>
        <w:tc>
          <w:tcPr>
            <w:tcW w:w="2846" w:type="dxa"/>
          </w:tcPr>
          <w:p w14:paraId="6872760B"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Siswa dapat menguasai penjarian dasar namun melakukan banyak kesalahan</w:t>
            </w:r>
          </w:p>
        </w:tc>
        <w:tc>
          <w:tcPr>
            <w:tcW w:w="804" w:type="dxa"/>
          </w:tcPr>
          <w:p w14:paraId="0A2778F6"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2</w:t>
            </w:r>
          </w:p>
        </w:tc>
      </w:tr>
      <w:tr w:rsidR="00A40818" w:rsidRPr="009E1BE1" w14:paraId="30E31088" w14:textId="77777777" w:rsidTr="00943E3F">
        <w:tc>
          <w:tcPr>
            <w:tcW w:w="675" w:type="dxa"/>
            <w:vMerge/>
          </w:tcPr>
          <w:p w14:paraId="7F3FF450" w14:textId="77777777" w:rsidR="00A40818" w:rsidRPr="009E1BE1" w:rsidRDefault="00A40818" w:rsidP="00943E3F">
            <w:pPr>
              <w:rPr>
                <w:rFonts w:ascii="Times New Roman" w:hAnsi="Times New Roman" w:cs="Times New Roman"/>
                <w:sz w:val="24"/>
                <w:szCs w:val="24"/>
              </w:rPr>
            </w:pPr>
          </w:p>
        </w:tc>
        <w:tc>
          <w:tcPr>
            <w:tcW w:w="1560" w:type="dxa"/>
            <w:vMerge/>
          </w:tcPr>
          <w:p w14:paraId="538CAA2E" w14:textId="77777777" w:rsidR="00A40818" w:rsidRPr="009E1BE1" w:rsidRDefault="00A40818" w:rsidP="00943E3F">
            <w:pPr>
              <w:rPr>
                <w:rFonts w:ascii="Times New Roman" w:hAnsi="Times New Roman" w:cs="Times New Roman"/>
                <w:sz w:val="24"/>
                <w:szCs w:val="24"/>
              </w:rPr>
            </w:pPr>
          </w:p>
        </w:tc>
        <w:tc>
          <w:tcPr>
            <w:tcW w:w="2268" w:type="dxa"/>
            <w:vMerge/>
          </w:tcPr>
          <w:p w14:paraId="56699022" w14:textId="77777777" w:rsidR="00A40818" w:rsidRPr="009E1BE1" w:rsidRDefault="00A40818" w:rsidP="00943E3F">
            <w:pPr>
              <w:rPr>
                <w:rFonts w:ascii="Times New Roman" w:hAnsi="Times New Roman" w:cs="Times New Roman"/>
                <w:sz w:val="24"/>
                <w:szCs w:val="24"/>
              </w:rPr>
            </w:pPr>
          </w:p>
        </w:tc>
        <w:tc>
          <w:tcPr>
            <w:tcW w:w="2846" w:type="dxa"/>
          </w:tcPr>
          <w:p w14:paraId="2ACB57FF"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Siswa tidak mampu melakukan penjarian dasar</w:t>
            </w:r>
          </w:p>
        </w:tc>
        <w:tc>
          <w:tcPr>
            <w:tcW w:w="804" w:type="dxa"/>
          </w:tcPr>
          <w:p w14:paraId="55FB9DD6"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1</w:t>
            </w:r>
          </w:p>
        </w:tc>
      </w:tr>
      <w:tr w:rsidR="00A40818" w:rsidRPr="009E1BE1" w14:paraId="7B5AF468" w14:textId="77777777" w:rsidTr="00943E3F">
        <w:tc>
          <w:tcPr>
            <w:tcW w:w="675" w:type="dxa"/>
            <w:vMerge/>
          </w:tcPr>
          <w:p w14:paraId="11FDF991" w14:textId="77777777" w:rsidR="00A40818" w:rsidRPr="009E1BE1" w:rsidRDefault="00A40818" w:rsidP="00943E3F">
            <w:pPr>
              <w:rPr>
                <w:rFonts w:ascii="Times New Roman" w:hAnsi="Times New Roman" w:cs="Times New Roman"/>
                <w:sz w:val="24"/>
                <w:szCs w:val="24"/>
              </w:rPr>
            </w:pPr>
          </w:p>
        </w:tc>
        <w:tc>
          <w:tcPr>
            <w:tcW w:w="1560" w:type="dxa"/>
            <w:vMerge/>
          </w:tcPr>
          <w:p w14:paraId="575BE014" w14:textId="77777777" w:rsidR="00A40818" w:rsidRPr="009E1BE1" w:rsidRDefault="00A40818" w:rsidP="00943E3F">
            <w:pPr>
              <w:rPr>
                <w:rFonts w:ascii="Times New Roman" w:hAnsi="Times New Roman" w:cs="Times New Roman"/>
                <w:sz w:val="24"/>
                <w:szCs w:val="24"/>
              </w:rPr>
            </w:pPr>
          </w:p>
        </w:tc>
        <w:tc>
          <w:tcPr>
            <w:tcW w:w="2268" w:type="dxa"/>
            <w:vMerge w:val="restart"/>
          </w:tcPr>
          <w:p w14:paraId="7AB04624"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Penjarian Dasar</w:t>
            </w:r>
          </w:p>
        </w:tc>
        <w:tc>
          <w:tcPr>
            <w:tcW w:w="2846" w:type="dxa"/>
          </w:tcPr>
          <w:p w14:paraId="577FBBFA"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Siswa mengetahui dasar-dasar teori musik</w:t>
            </w:r>
          </w:p>
        </w:tc>
        <w:tc>
          <w:tcPr>
            <w:tcW w:w="804" w:type="dxa"/>
          </w:tcPr>
          <w:p w14:paraId="5A5B4B0C"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4</w:t>
            </w:r>
          </w:p>
        </w:tc>
      </w:tr>
      <w:tr w:rsidR="00A40818" w:rsidRPr="009E1BE1" w14:paraId="6CCD6126" w14:textId="77777777" w:rsidTr="00943E3F">
        <w:tc>
          <w:tcPr>
            <w:tcW w:w="675" w:type="dxa"/>
            <w:vMerge/>
          </w:tcPr>
          <w:p w14:paraId="6B5F2CF2" w14:textId="77777777" w:rsidR="00A40818" w:rsidRPr="009E1BE1" w:rsidRDefault="00A40818" w:rsidP="00943E3F">
            <w:pPr>
              <w:rPr>
                <w:rFonts w:ascii="Times New Roman" w:hAnsi="Times New Roman" w:cs="Times New Roman"/>
                <w:sz w:val="24"/>
                <w:szCs w:val="24"/>
              </w:rPr>
            </w:pPr>
          </w:p>
        </w:tc>
        <w:tc>
          <w:tcPr>
            <w:tcW w:w="1560" w:type="dxa"/>
            <w:vMerge/>
          </w:tcPr>
          <w:p w14:paraId="3D4C20CC" w14:textId="77777777" w:rsidR="00A40818" w:rsidRPr="009E1BE1" w:rsidRDefault="00A40818" w:rsidP="00943E3F">
            <w:pPr>
              <w:rPr>
                <w:rFonts w:ascii="Times New Roman" w:hAnsi="Times New Roman" w:cs="Times New Roman"/>
                <w:sz w:val="24"/>
                <w:szCs w:val="24"/>
              </w:rPr>
            </w:pPr>
          </w:p>
        </w:tc>
        <w:tc>
          <w:tcPr>
            <w:tcW w:w="2268" w:type="dxa"/>
            <w:vMerge/>
          </w:tcPr>
          <w:p w14:paraId="2C9306B4" w14:textId="77777777" w:rsidR="00A40818" w:rsidRPr="009E1BE1" w:rsidRDefault="00A40818" w:rsidP="00943E3F">
            <w:pPr>
              <w:rPr>
                <w:rFonts w:ascii="Times New Roman" w:hAnsi="Times New Roman" w:cs="Times New Roman"/>
                <w:sz w:val="24"/>
                <w:szCs w:val="24"/>
              </w:rPr>
            </w:pPr>
          </w:p>
        </w:tc>
        <w:tc>
          <w:tcPr>
            <w:tcW w:w="2846" w:type="dxa"/>
          </w:tcPr>
          <w:p w14:paraId="1F750401"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Siswa mengetahui dasar-dasar teori musik namun terdapat sedikit kekeliruan</w:t>
            </w:r>
          </w:p>
        </w:tc>
        <w:tc>
          <w:tcPr>
            <w:tcW w:w="804" w:type="dxa"/>
          </w:tcPr>
          <w:p w14:paraId="67276151"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3</w:t>
            </w:r>
          </w:p>
        </w:tc>
      </w:tr>
      <w:tr w:rsidR="00A40818" w:rsidRPr="009E1BE1" w14:paraId="0E3B606C" w14:textId="77777777" w:rsidTr="00943E3F">
        <w:tc>
          <w:tcPr>
            <w:tcW w:w="675" w:type="dxa"/>
            <w:vMerge/>
          </w:tcPr>
          <w:p w14:paraId="1E14F142" w14:textId="77777777" w:rsidR="00A40818" w:rsidRPr="009E1BE1" w:rsidRDefault="00A40818" w:rsidP="00943E3F">
            <w:pPr>
              <w:rPr>
                <w:rFonts w:ascii="Times New Roman" w:hAnsi="Times New Roman" w:cs="Times New Roman"/>
                <w:sz w:val="24"/>
                <w:szCs w:val="24"/>
              </w:rPr>
            </w:pPr>
          </w:p>
        </w:tc>
        <w:tc>
          <w:tcPr>
            <w:tcW w:w="1560" w:type="dxa"/>
            <w:vMerge/>
          </w:tcPr>
          <w:p w14:paraId="24782D98" w14:textId="77777777" w:rsidR="00A40818" w:rsidRPr="009E1BE1" w:rsidRDefault="00A40818" w:rsidP="00943E3F">
            <w:pPr>
              <w:rPr>
                <w:rFonts w:ascii="Times New Roman" w:hAnsi="Times New Roman" w:cs="Times New Roman"/>
                <w:sz w:val="24"/>
                <w:szCs w:val="24"/>
              </w:rPr>
            </w:pPr>
          </w:p>
        </w:tc>
        <w:tc>
          <w:tcPr>
            <w:tcW w:w="2268" w:type="dxa"/>
            <w:vMerge/>
          </w:tcPr>
          <w:p w14:paraId="3179F809" w14:textId="77777777" w:rsidR="00A40818" w:rsidRPr="009E1BE1" w:rsidRDefault="00A40818" w:rsidP="00943E3F">
            <w:pPr>
              <w:rPr>
                <w:rFonts w:ascii="Times New Roman" w:hAnsi="Times New Roman" w:cs="Times New Roman"/>
                <w:sz w:val="24"/>
                <w:szCs w:val="24"/>
              </w:rPr>
            </w:pPr>
          </w:p>
        </w:tc>
        <w:tc>
          <w:tcPr>
            <w:tcW w:w="2846" w:type="dxa"/>
          </w:tcPr>
          <w:p w14:paraId="2F2D469D"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Siswa mengetahui dasar-dasar teori musik namun melakukan banyak kekeliruan</w:t>
            </w:r>
          </w:p>
        </w:tc>
        <w:tc>
          <w:tcPr>
            <w:tcW w:w="804" w:type="dxa"/>
          </w:tcPr>
          <w:p w14:paraId="76FACA9A"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2</w:t>
            </w:r>
          </w:p>
        </w:tc>
      </w:tr>
      <w:tr w:rsidR="00A40818" w:rsidRPr="009E1BE1" w14:paraId="6448C7CF" w14:textId="77777777" w:rsidTr="00943E3F">
        <w:tc>
          <w:tcPr>
            <w:tcW w:w="675" w:type="dxa"/>
            <w:vMerge/>
          </w:tcPr>
          <w:p w14:paraId="16EEC70F" w14:textId="77777777" w:rsidR="00A40818" w:rsidRPr="009E1BE1" w:rsidRDefault="00A40818" w:rsidP="00943E3F">
            <w:pPr>
              <w:rPr>
                <w:rFonts w:ascii="Times New Roman" w:hAnsi="Times New Roman" w:cs="Times New Roman"/>
                <w:sz w:val="24"/>
                <w:szCs w:val="24"/>
              </w:rPr>
            </w:pPr>
          </w:p>
        </w:tc>
        <w:tc>
          <w:tcPr>
            <w:tcW w:w="1560" w:type="dxa"/>
            <w:vMerge/>
          </w:tcPr>
          <w:p w14:paraId="61574A49" w14:textId="77777777" w:rsidR="00A40818" w:rsidRPr="009E1BE1" w:rsidRDefault="00A40818" w:rsidP="00943E3F">
            <w:pPr>
              <w:rPr>
                <w:rFonts w:ascii="Times New Roman" w:hAnsi="Times New Roman" w:cs="Times New Roman"/>
                <w:sz w:val="24"/>
                <w:szCs w:val="24"/>
              </w:rPr>
            </w:pPr>
          </w:p>
        </w:tc>
        <w:tc>
          <w:tcPr>
            <w:tcW w:w="2268" w:type="dxa"/>
            <w:vMerge/>
          </w:tcPr>
          <w:p w14:paraId="6CC9C96E" w14:textId="77777777" w:rsidR="00A40818" w:rsidRPr="009E1BE1" w:rsidRDefault="00A40818" w:rsidP="00943E3F">
            <w:pPr>
              <w:rPr>
                <w:rFonts w:ascii="Times New Roman" w:hAnsi="Times New Roman" w:cs="Times New Roman"/>
                <w:sz w:val="24"/>
                <w:szCs w:val="24"/>
              </w:rPr>
            </w:pPr>
          </w:p>
        </w:tc>
        <w:tc>
          <w:tcPr>
            <w:tcW w:w="2846" w:type="dxa"/>
          </w:tcPr>
          <w:p w14:paraId="144164EB"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Siswa tidak mengetahui dasar-dasar teori musik</w:t>
            </w:r>
          </w:p>
        </w:tc>
        <w:tc>
          <w:tcPr>
            <w:tcW w:w="804" w:type="dxa"/>
          </w:tcPr>
          <w:p w14:paraId="2BC94AD6"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1</w:t>
            </w:r>
          </w:p>
        </w:tc>
      </w:tr>
      <w:tr w:rsidR="00A40818" w:rsidRPr="009E1BE1" w14:paraId="1169C9CC" w14:textId="77777777" w:rsidTr="00943E3F">
        <w:tc>
          <w:tcPr>
            <w:tcW w:w="675" w:type="dxa"/>
            <w:vMerge w:val="restart"/>
          </w:tcPr>
          <w:p w14:paraId="572648C2"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2</w:t>
            </w:r>
          </w:p>
        </w:tc>
        <w:tc>
          <w:tcPr>
            <w:tcW w:w="1560" w:type="dxa"/>
            <w:vMerge w:val="restart"/>
          </w:tcPr>
          <w:p w14:paraId="72C21E47"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Keterampilan berfikir luwes</w:t>
            </w:r>
          </w:p>
        </w:tc>
        <w:tc>
          <w:tcPr>
            <w:tcW w:w="2268" w:type="dxa"/>
            <w:vMerge w:val="restart"/>
          </w:tcPr>
          <w:p w14:paraId="1C1087E6"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Tangga nada</w:t>
            </w:r>
          </w:p>
        </w:tc>
        <w:tc>
          <w:tcPr>
            <w:tcW w:w="2846" w:type="dxa"/>
          </w:tcPr>
          <w:p w14:paraId="413A5101"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Siswa mampu mengetahui tangga nada dengan biak dan benar</w:t>
            </w:r>
          </w:p>
        </w:tc>
        <w:tc>
          <w:tcPr>
            <w:tcW w:w="804" w:type="dxa"/>
          </w:tcPr>
          <w:p w14:paraId="75427405"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4</w:t>
            </w:r>
          </w:p>
        </w:tc>
      </w:tr>
      <w:tr w:rsidR="00A40818" w:rsidRPr="009E1BE1" w14:paraId="5D14A952" w14:textId="77777777" w:rsidTr="00943E3F">
        <w:tc>
          <w:tcPr>
            <w:tcW w:w="675" w:type="dxa"/>
            <w:vMerge/>
          </w:tcPr>
          <w:p w14:paraId="226F52D4" w14:textId="77777777" w:rsidR="00A40818" w:rsidRPr="009E1BE1" w:rsidRDefault="00A40818" w:rsidP="00943E3F">
            <w:pPr>
              <w:rPr>
                <w:rFonts w:ascii="Times New Roman" w:hAnsi="Times New Roman" w:cs="Times New Roman"/>
                <w:sz w:val="24"/>
                <w:szCs w:val="24"/>
              </w:rPr>
            </w:pPr>
          </w:p>
        </w:tc>
        <w:tc>
          <w:tcPr>
            <w:tcW w:w="1560" w:type="dxa"/>
            <w:vMerge/>
          </w:tcPr>
          <w:p w14:paraId="23C95FF1" w14:textId="77777777" w:rsidR="00A40818" w:rsidRPr="009E1BE1" w:rsidRDefault="00A40818" w:rsidP="00943E3F">
            <w:pPr>
              <w:rPr>
                <w:rFonts w:ascii="Times New Roman" w:hAnsi="Times New Roman" w:cs="Times New Roman"/>
                <w:sz w:val="24"/>
                <w:szCs w:val="24"/>
              </w:rPr>
            </w:pPr>
          </w:p>
        </w:tc>
        <w:tc>
          <w:tcPr>
            <w:tcW w:w="2268" w:type="dxa"/>
            <w:vMerge/>
          </w:tcPr>
          <w:p w14:paraId="7F725A9E" w14:textId="77777777" w:rsidR="00A40818" w:rsidRPr="009E1BE1" w:rsidRDefault="00A40818" w:rsidP="00943E3F">
            <w:pPr>
              <w:rPr>
                <w:rFonts w:ascii="Times New Roman" w:hAnsi="Times New Roman" w:cs="Times New Roman"/>
                <w:sz w:val="24"/>
                <w:szCs w:val="24"/>
              </w:rPr>
            </w:pPr>
          </w:p>
        </w:tc>
        <w:tc>
          <w:tcPr>
            <w:tcW w:w="2846" w:type="dxa"/>
          </w:tcPr>
          <w:p w14:paraId="610B56D5"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Siswa mampu mengetahui tangga nada dengan baik namun melakukan sedikit kesalahan</w:t>
            </w:r>
          </w:p>
        </w:tc>
        <w:tc>
          <w:tcPr>
            <w:tcW w:w="804" w:type="dxa"/>
          </w:tcPr>
          <w:p w14:paraId="0B0F17E7"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3</w:t>
            </w:r>
          </w:p>
        </w:tc>
      </w:tr>
      <w:tr w:rsidR="00A40818" w:rsidRPr="009E1BE1" w14:paraId="651027C6" w14:textId="77777777" w:rsidTr="00943E3F">
        <w:tc>
          <w:tcPr>
            <w:tcW w:w="675" w:type="dxa"/>
            <w:vMerge/>
          </w:tcPr>
          <w:p w14:paraId="7CB095AA" w14:textId="77777777" w:rsidR="00A40818" w:rsidRPr="009E1BE1" w:rsidRDefault="00A40818" w:rsidP="00943E3F">
            <w:pPr>
              <w:rPr>
                <w:rFonts w:ascii="Times New Roman" w:hAnsi="Times New Roman" w:cs="Times New Roman"/>
                <w:sz w:val="24"/>
                <w:szCs w:val="24"/>
              </w:rPr>
            </w:pPr>
          </w:p>
        </w:tc>
        <w:tc>
          <w:tcPr>
            <w:tcW w:w="1560" w:type="dxa"/>
            <w:vMerge w:val="restart"/>
          </w:tcPr>
          <w:p w14:paraId="1D6A83A9" w14:textId="77777777" w:rsidR="00A40818" w:rsidRPr="009E1BE1" w:rsidRDefault="00A40818" w:rsidP="00943E3F">
            <w:pPr>
              <w:rPr>
                <w:rFonts w:ascii="Times New Roman" w:hAnsi="Times New Roman" w:cs="Times New Roman"/>
                <w:sz w:val="24"/>
                <w:szCs w:val="24"/>
              </w:rPr>
            </w:pPr>
          </w:p>
        </w:tc>
        <w:tc>
          <w:tcPr>
            <w:tcW w:w="2268" w:type="dxa"/>
            <w:vMerge w:val="restart"/>
          </w:tcPr>
          <w:p w14:paraId="1A49A943" w14:textId="77777777" w:rsidR="00A40818" w:rsidRPr="009E1BE1" w:rsidRDefault="00A40818" w:rsidP="00943E3F">
            <w:pPr>
              <w:rPr>
                <w:rFonts w:ascii="Times New Roman" w:hAnsi="Times New Roman" w:cs="Times New Roman"/>
                <w:sz w:val="24"/>
                <w:szCs w:val="24"/>
              </w:rPr>
            </w:pPr>
          </w:p>
        </w:tc>
        <w:tc>
          <w:tcPr>
            <w:tcW w:w="2846" w:type="dxa"/>
          </w:tcPr>
          <w:p w14:paraId="16EF3207"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Siswa mampu mengetahui tangga nada namun melakukan banyak kesalahan</w:t>
            </w:r>
          </w:p>
        </w:tc>
        <w:tc>
          <w:tcPr>
            <w:tcW w:w="804" w:type="dxa"/>
          </w:tcPr>
          <w:p w14:paraId="715F0357"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2</w:t>
            </w:r>
          </w:p>
        </w:tc>
      </w:tr>
      <w:tr w:rsidR="00A40818" w:rsidRPr="009E1BE1" w14:paraId="5B233AE6" w14:textId="77777777" w:rsidTr="00943E3F">
        <w:tc>
          <w:tcPr>
            <w:tcW w:w="675" w:type="dxa"/>
            <w:vMerge/>
          </w:tcPr>
          <w:p w14:paraId="37D2CAD8" w14:textId="77777777" w:rsidR="00A40818" w:rsidRPr="009E1BE1" w:rsidRDefault="00A40818" w:rsidP="00943E3F">
            <w:pPr>
              <w:rPr>
                <w:rFonts w:ascii="Times New Roman" w:hAnsi="Times New Roman" w:cs="Times New Roman"/>
                <w:sz w:val="24"/>
                <w:szCs w:val="24"/>
              </w:rPr>
            </w:pPr>
          </w:p>
        </w:tc>
        <w:tc>
          <w:tcPr>
            <w:tcW w:w="1560" w:type="dxa"/>
            <w:vMerge/>
          </w:tcPr>
          <w:p w14:paraId="2CBC9A3C" w14:textId="77777777" w:rsidR="00A40818" w:rsidRPr="009E1BE1" w:rsidRDefault="00A40818" w:rsidP="00943E3F">
            <w:pPr>
              <w:rPr>
                <w:rFonts w:ascii="Times New Roman" w:hAnsi="Times New Roman" w:cs="Times New Roman"/>
                <w:sz w:val="24"/>
                <w:szCs w:val="24"/>
              </w:rPr>
            </w:pPr>
          </w:p>
        </w:tc>
        <w:tc>
          <w:tcPr>
            <w:tcW w:w="2268" w:type="dxa"/>
            <w:vMerge/>
          </w:tcPr>
          <w:p w14:paraId="5A75BA80" w14:textId="77777777" w:rsidR="00A40818" w:rsidRPr="009E1BE1" w:rsidRDefault="00A40818" w:rsidP="00943E3F">
            <w:pPr>
              <w:rPr>
                <w:rFonts w:ascii="Times New Roman" w:hAnsi="Times New Roman" w:cs="Times New Roman"/>
                <w:sz w:val="24"/>
                <w:szCs w:val="24"/>
              </w:rPr>
            </w:pPr>
          </w:p>
        </w:tc>
        <w:tc>
          <w:tcPr>
            <w:tcW w:w="2846" w:type="dxa"/>
          </w:tcPr>
          <w:p w14:paraId="71809E02"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Siswa tidak mengetahui tangga nada</w:t>
            </w:r>
          </w:p>
        </w:tc>
        <w:tc>
          <w:tcPr>
            <w:tcW w:w="804" w:type="dxa"/>
          </w:tcPr>
          <w:p w14:paraId="6E3AA6F0"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1</w:t>
            </w:r>
          </w:p>
        </w:tc>
      </w:tr>
      <w:tr w:rsidR="00A40818" w:rsidRPr="009E1BE1" w14:paraId="773FDCB2" w14:textId="77777777" w:rsidTr="00943E3F">
        <w:tc>
          <w:tcPr>
            <w:tcW w:w="675" w:type="dxa"/>
            <w:vMerge/>
          </w:tcPr>
          <w:p w14:paraId="7197712E" w14:textId="77777777" w:rsidR="00A40818" w:rsidRPr="009E1BE1" w:rsidRDefault="00A40818" w:rsidP="00943E3F">
            <w:pPr>
              <w:rPr>
                <w:rFonts w:ascii="Times New Roman" w:hAnsi="Times New Roman" w:cs="Times New Roman"/>
                <w:sz w:val="24"/>
                <w:szCs w:val="24"/>
              </w:rPr>
            </w:pPr>
          </w:p>
        </w:tc>
        <w:tc>
          <w:tcPr>
            <w:tcW w:w="1560" w:type="dxa"/>
            <w:vMerge/>
          </w:tcPr>
          <w:p w14:paraId="59DDD391" w14:textId="77777777" w:rsidR="00A40818" w:rsidRPr="009E1BE1" w:rsidRDefault="00A40818" w:rsidP="00943E3F">
            <w:pPr>
              <w:rPr>
                <w:rFonts w:ascii="Times New Roman" w:hAnsi="Times New Roman" w:cs="Times New Roman"/>
                <w:sz w:val="24"/>
                <w:szCs w:val="24"/>
              </w:rPr>
            </w:pPr>
          </w:p>
        </w:tc>
        <w:tc>
          <w:tcPr>
            <w:tcW w:w="2268" w:type="dxa"/>
            <w:vMerge w:val="restart"/>
          </w:tcPr>
          <w:p w14:paraId="2E0A4435"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Membaca not balok</w:t>
            </w:r>
          </w:p>
        </w:tc>
        <w:tc>
          <w:tcPr>
            <w:tcW w:w="2846" w:type="dxa"/>
          </w:tcPr>
          <w:p w14:paraId="5AE7799F"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Siswa mampu membaca not balok dengan baik dan benar</w:t>
            </w:r>
          </w:p>
        </w:tc>
        <w:tc>
          <w:tcPr>
            <w:tcW w:w="804" w:type="dxa"/>
          </w:tcPr>
          <w:p w14:paraId="7D31B6D4"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4</w:t>
            </w:r>
          </w:p>
        </w:tc>
      </w:tr>
      <w:tr w:rsidR="00A40818" w:rsidRPr="009E1BE1" w14:paraId="185942A6" w14:textId="77777777" w:rsidTr="00943E3F">
        <w:tc>
          <w:tcPr>
            <w:tcW w:w="675" w:type="dxa"/>
            <w:vMerge/>
          </w:tcPr>
          <w:p w14:paraId="68029844" w14:textId="77777777" w:rsidR="00A40818" w:rsidRPr="009E1BE1" w:rsidRDefault="00A40818" w:rsidP="00943E3F">
            <w:pPr>
              <w:rPr>
                <w:rFonts w:ascii="Times New Roman" w:hAnsi="Times New Roman" w:cs="Times New Roman"/>
                <w:sz w:val="24"/>
                <w:szCs w:val="24"/>
              </w:rPr>
            </w:pPr>
          </w:p>
        </w:tc>
        <w:tc>
          <w:tcPr>
            <w:tcW w:w="1560" w:type="dxa"/>
            <w:vMerge/>
          </w:tcPr>
          <w:p w14:paraId="46984F6E" w14:textId="77777777" w:rsidR="00A40818" w:rsidRPr="009E1BE1" w:rsidRDefault="00A40818" w:rsidP="00943E3F">
            <w:pPr>
              <w:rPr>
                <w:rFonts w:ascii="Times New Roman" w:hAnsi="Times New Roman" w:cs="Times New Roman"/>
                <w:sz w:val="24"/>
                <w:szCs w:val="24"/>
              </w:rPr>
            </w:pPr>
          </w:p>
        </w:tc>
        <w:tc>
          <w:tcPr>
            <w:tcW w:w="2268" w:type="dxa"/>
            <w:vMerge/>
          </w:tcPr>
          <w:p w14:paraId="5C2C09EC" w14:textId="77777777" w:rsidR="00A40818" w:rsidRPr="009E1BE1" w:rsidRDefault="00A40818" w:rsidP="00943E3F">
            <w:pPr>
              <w:rPr>
                <w:rFonts w:ascii="Times New Roman" w:hAnsi="Times New Roman" w:cs="Times New Roman"/>
                <w:sz w:val="24"/>
                <w:szCs w:val="24"/>
              </w:rPr>
            </w:pPr>
          </w:p>
        </w:tc>
        <w:tc>
          <w:tcPr>
            <w:tcW w:w="2846" w:type="dxa"/>
          </w:tcPr>
          <w:p w14:paraId="20859035"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Siswa mampu membaca not balok dengan baik namun melakukan sedikit kesalahan</w:t>
            </w:r>
          </w:p>
        </w:tc>
        <w:tc>
          <w:tcPr>
            <w:tcW w:w="804" w:type="dxa"/>
          </w:tcPr>
          <w:p w14:paraId="3EFA0331"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3</w:t>
            </w:r>
          </w:p>
        </w:tc>
      </w:tr>
      <w:tr w:rsidR="00A40818" w:rsidRPr="009E1BE1" w14:paraId="0E4853E8" w14:textId="77777777" w:rsidTr="00943E3F">
        <w:tc>
          <w:tcPr>
            <w:tcW w:w="675" w:type="dxa"/>
            <w:vMerge/>
          </w:tcPr>
          <w:p w14:paraId="335E9799" w14:textId="77777777" w:rsidR="00A40818" w:rsidRPr="009E1BE1" w:rsidRDefault="00A40818" w:rsidP="00943E3F">
            <w:pPr>
              <w:rPr>
                <w:rFonts w:ascii="Times New Roman" w:hAnsi="Times New Roman" w:cs="Times New Roman"/>
                <w:sz w:val="24"/>
                <w:szCs w:val="24"/>
              </w:rPr>
            </w:pPr>
          </w:p>
        </w:tc>
        <w:tc>
          <w:tcPr>
            <w:tcW w:w="1560" w:type="dxa"/>
            <w:vMerge/>
          </w:tcPr>
          <w:p w14:paraId="4EEA9263" w14:textId="77777777" w:rsidR="00A40818" w:rsidRPr="009E1BE1" w:rsidRDefault="00A40818" w:rsidP="00943E3F">
            <w:pPr>
              <w:rPr>
                <w:rFonts w:ascii="Times New Roman" w:hAnsi="Times New Roman" w:cs="Times New Roman"/>
                <w:sz w:val="24"/>
                <w:szCs w:val="24"/>
              </w:rPr>
            </w:pPr>
          </w:p>
        </w:tc>
        <w:tc>
          <w:tcPr>
            <w:tcW w:w="2268" w:type="dxa"/>
            <w:vMerge/>
          </w:tcPr>
          <w:p w14:paraId="17FEB696" w14:textId="77777777" w:rsidR="00A40818" w:rsidRPr="009E1BE1" w:rsidRDefault="00A40818" w:rsidP="00943E3F">
            <w:pPr>
              <w:rPr>
                <w:rFonts w:ascii="Times New Roman" w:hAnsi="Times New Roman" w:cs="Times New Roman"/>
                <w:sz w:val="24"/>
                <w:szCs w:val="24"/>
              </w:rPr>
            </w:pPr>
          </w:p>
        </w:tc>
        <w:tc>
          <w:tcPr>
            <w:tcW w:w="2846" w:type="dxa"/>
          </w:tcPr>
          <w:p w14:paraId="21AF4B12"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Siswa mampu membaca not balok namun melakukan banyak kesalahan</w:t>
            </w:r>
          </w:p>
        </w:tc>
        <w:tc>
          <w:tcPr>
            <w:tcW w:w="804" w:type="dxa"/>
          </w:tcPr>
          <w:p w14:paraId="5CDFBC51"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2</w:t>
            </w:r>
          </w:p>
        </w:tc>
      </w:tr>
      <w:tr w:rsidR="00A40818" w:rsidRPr="009E1BE1" w14:paraId="5242E5B0" w14:textId="77777777" w:rsidTr="00943E3F">
        <w:tc>
          <w:tcPr>
            <w:tcW w:w="675" w:type="dxa"/>
            <w:vMerge/>
          </w:tcPr>
          <w:p w14:paraId="07C7B504" w14:textId="77777777" w:rsidR="00A40818" w:rsidRPr="009E1BE1" w:rsidRDefault="00A40818" w:rsidP="00943E3F">
            <w:pPr>
              <w:rPr>
                <w:rFonts w:ascii="Times New Roman" w:hAnsi="Times New Roman" w:cs="Times New Roman"/>
                <w:sz w:val="24"/>
                <w:szCs w:val="24"/>
              </w:rPr>
            </w:pPr>
          </w:p>
        </w:tc>
        <w:tc>
          <w:tcPr>
            <w:tcW w:w="1560" w:type="dxa"/>
            <w:vMerge/>
          </w:tcPr>
          <w:p w14:paraId="137803BE" w14:textId="77777777" w:rsidR="00A40818" w:rsidRPr="009E1BE1" w:rsidRDefault="00A40818" w:rsidP="00943E3F">
            <w:pPr>
              <w:rPr>
                <w:rFonts w:ascii="Times New Roman" w:hAnsi="Times New Roman" w:cs="Times New Roman"/>
                <w:sz w:val="24"/>
                <w:szCs w:val="24"/>
              </w:rPr>
            </w:pPr>
          </w:p>
        </w:tc>
        <w:tc>
          <w:tcPr>
            <w:tcW w:w="2268" w:type="dxa"/>
            <w:vMerge/>
          </w:tcPr>
          <w:p w14:paraId="7E3446B8" w14:textId="77777777" w:rsidR="00A40818" w:rsidRPr="009E1BE1" w:rsidRDefault="00A40818" w:rsidP="00943E3F">
            <w:pPr>
              <w:rPr>
                <w:rFonts w:ascii="Times New Roman" w:hAnsi="Times New Roman" w:cs="Times New Roman"/>
                <w:sz w:val="24"/>
                <w:szCs w:val="24"/>
              </w:rPr>
            </w:pPr>
          </w:p>
        </w:tc>
        <w:tc>
          <w:tcPr>
            <w:tcW w:w="2846" w:type="dxa"/>
          </w:tcPr>
          <w:p w14:paraId="3689F19D"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Siswa belum mampu membaca not balok</w:t>
            </w:r>
          </w:p>
        </w:tc>
        <w:tc>
          <w:tcPr>
            <w:tcW w:w="804" w:type="dxa"/>
          </w:tcPr>
          <w:p w14:paraId="6506D5BF"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1</w:t>
            </w:r>
          </w:p>
        </w:tc>
      </w:tr>
      <w:tr w:rsidR="00A40818" w:rsidRPr="009E1BE1" w14:paraId="33CAF006" w14:textId="77777777" w:rsidTr="00943E3F">
        <w:tc>
          <w:tcPr>
            <w:tcW w:w="675" w:type="dxa"/>
            <w:vMerge w:val="restart"/>
          </w:tcPr>
          <w:p w14:paraId="6B7280F4"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 xml:space="preserve">        3</w:t>
            </w:r>
          </w:p>
        </w:tc>
        <w:tc>
          <w:tcPr>
            <w:tcW w:w="1560" w:type="dxa"/>
            <w:vMerge w:val="restart"/>
          </w:tcPr>
          <w:p w14:paraId="22C9FFB0"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Keterampilan berfikir orisinal</w:t>
            </w:r>
          </w:p>
        </w:tc>
        <w:tc>
          <w:tcPr>
            <w:tcW w:w="2268" w:type="dxa"/>
            <w:vMerge w:val="restart"/>
          </w:tcPr>
          <w:p w14:paraId="3A62BDE8"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Pemahaman chord</w:t>
            </w:r>
          </w:p>
        </w:tc>
        <w:tc>
          <w:tcPr>
            <w:tcW w:w="2846" w:type="dxa"/>
          </w:tcPr>
          <w:p w14:paraId="791C453E"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Siswa mampu memahami chord dengan sangat baik</w:t>
            </w:r>
          </w:p>
        </w:tc>
        <w:tc>
          <w:tcPr>
            <w:tcW w:w="804" w:type="dxa"/>
          </w:tcPr>
          <w:p w14:paraId="4C99652B"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4</w:t>
            </w:r>
          </w:p>
        </w:tc>
      </w:tr>
      <w:tr w:rsidR="00A40818" w:rsidRPr="009E1BE1" w14:paraId="099EF622" w14:textId="77777777" w:rsidTr="00943E3F">
        <w:tc>
          <w:tcPr>
            <w:tcW w:w="675" w:type="dxa"/>
            <w:vMerge/>
          </w:tcPr>
          <w:p w14:paraId="0B66E203" w14:textId="77777777" w:rsidR="00A40818" w:rsidRPr="009E1BE1" w:rsidRDefault="00A40818" w:rsidP="00943E3F">
            <w:pPr>
              <w:rPr>
                <w:rFonts w:ascii="Times New Roman" w:hAnsi="Times New Roman" w:cs="Times New Roman"/>
                <w:sz w:val="24"/>
                <w:szCs w:val="24"/>
              </w:rPr>
            </w:pPr>
          </w:p>
        </w:tc>
        <w:tc>
          <w:tcPr>
            <w:tcW w:w="1560" w:type="dxa"/>
            <w:vMerge/>
          </w:tcPr>
          <w:p w14:paraId="04F939AD" w14:textId="77777777" w:rsidR="00A40818" w:rsidRPr="009E1BE1" w:rsidRDefault="00A40818" w:rsidP="00943E3F">
            <w:pPr>
              <w:rPr>
                <w:rFonts w:ascii="Times New Roman" w:hAnsi="Times New Roman" w:cs="Times New Roman"/>
                <w:sz w:val="24"/>
                <w:szCs w:val="24"/>
              </w:rPr>
            </w:pPr>
          </w:p>
        </w:tc>
        <w:tc>
          <w:tcPr>
            <w:tcW w:w="2268" w:type="dxa"/>
            <w:vMerge/>
          </w:tcPr>
          <w:p w14:paraId="6826583E" w14:textId="77777777" w:rsidR="00A40818" w:rsidRPr="009E1BE1" w:rsidRDefault="00A40818" w:rsidP="00943E3F">
            <w:pPr>
              <w:rPr>
                <w:rFonts w:ascii="Times New Roman" w:hAnsi="Times New Roman" w:cs="Times New Roman"/>
                <w:sz w:val="24"/>
                <w:szCs w:val="24"/>
              </w:rPr>
            </w:pPr>
          </w:p>
        </w:tc>
        <w:tc>
          <w:tcPr>
            <w:tcW w:w="2846" w:type="dxa"/>
          </w:tcPr>
          <w:p w14:paraId="22143DC8"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Siswa mampu memahami chord dengan baik</w:t>
            </w:r>
          </w:p>
        </w:tc>
        <w:tc>
          <w:tcPr>
            <w:tcW w:w="804" w:type="dxa"/>
          </w:tcPr>
          <w:p w14:paraId="7D92F3C6"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3</w:t>
            </w:r>
          </w:p>
        </w:tc>
      </w:tr>
      <w:tr w:rsidR="00A40818" w:rsidRPr="009E1BE1" w14:paraId="2E32AFA7" w14:textId="77777777" w:rsidTr="00943E3F">
        <w:tc>
          <w:tcPr>
            <w:tcW w:w="675" w:type="dxa"/>
            <w:vMerge/>
          </w:tcPr>
          <w:p w14:paraId="32552BED" w14:textId="77777777" w:rsidR="00A40818" w:rsidRPr="009E1BE1" w:rsidRDefault="00A40818" w:rsidP="00943E3F">
            <w:pPr>
              <w:rPr>
                <w:rFonts w:ascii="Times New Roman" w:hAnsi="Times New Roman" w:cs="Times New Roman"/>
                <w:sz w:val="24"/>
                <w:szCs w:val="24"/>
              </w:rPr>
            </w:pPr>
          </w:p>
        </w:tc>
        <w:tc>
          <w:tcPr>
            <w:tcW w:w="1560" w:type="dxa"/>
            <w:vMerge/>
          </w:tcPr>
          <w:p w14:paraId="0882F812" w14:textId="77777777" w:rsidR="00A40818" w:rsidRPr="009E1BE1" w:rsidRDefault="00A40818" w:rsidP="00943E3F">
            <w:pPr>
              <w:rPr>
                <w:rFonts w:ascii="Times New Roman" w:hAnsi="Times New Roman" w:cs="Times New Roman"/>
                <w:sz w:val="24"/>
                <w:szCs w:val="24"/>
              </w:rPr>
            </w:pPr>
          </w:p>
        </w:tc>
        <w:tc>
          <w:tcPr>
            <w:tcW w:w="2268" w:type="dxa"/>
            <w:vMerge/>
          </w:tcPr>
          <w:p w14:paraId="23737D45" w14:textId="77777777" w:rsidR="00A40818" w:rsidRPr="009E1BE1" w:rsidRDefault="00A40818" w:rsidP="00943E3F">
            <w:pPr>
              <w:rPr>
                <w:rFonts w:ascii="Times New Roman" w:hAnsi="Times New Roman" w:cs="Times New Roman"/>
                <w:sz w:val="24"/>
                <w:szCs w:val="24"/>
              </w:rPr>
            </w:pPr>
          </w:p>
        </w:tc>
        <w:tc>
          <w:tcPr>
            <w:tcW w:w="2846" w:type="dxa"/>
          </w:tcPr>
          <w:p w14:paraId="2099726C"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Siswa mampu memahami chord tetapi melakukan kesalahan</w:t>
            </w:r>
          </w:p>
        </w:tc>
        <w:tc>
          <w:tcPr>
            <w:tcW w:w="804" w:type="dxa"/>
          </w:tcPr>
          <w:p w14:paraId="39C74F1C"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2</w:t>
            </w:r>
          </w:p>
        </w:tc>
      </w:tr>
      <w:tr w:rsidR="00A40818" w:rsidRPr="009E1BE1" w14:paraId="7AEB3FDF" w14:textId="77777777" w:rsidTr="00943E3F">
        <w:tc>
          <w:tcPr>
            <w:tcW w:w="675" w:type="dxa"/>
            <w:vMerge/>
          </w:tcPr>
          <w:p w14:paraId="69896245" w14:textId="77777777" w:rsidR="00A40818" w:rsidRPr="009E1BE1" w:rsidRDefault="00A40818" w:rsidP="00943E3F">
            <w:pPr>
              <w:rPr>
                <w:rFonts w:ascii="Times New Roman" w:hAnsi="Times New Roman" w:cs="Times New Roman"/>
                <w:sz w:val="24"/>
                <w:szCs w:val="24"/>
              </w:rPr>
            </w:pPr>
          </w:p>
        </w:tc>
        <w:tc>
          <w:tcPr>
            <w:tcW w:w="1560" w:type="dxa"/>
            <w:vMerge/>
          </w:tcPr>
          <w:p w14:paraId="568BF1A4" w14:textId="77777777" w:rsidR="00A40818" w:rsidRPr="009E1BE1" w:rsidRDefault="00A40818" w:rsidP="00943E3F">
            <w:pPr>
              <w:rPr>
                <w:rFonts w:ascii="Times New Roman" w:hAnsi="Times New Roman" w:cs="Times New Roman"/>
                <w:sz w:val="24"/>
                <w:szCs w:val="24"/>
              </w:rPr>
            </w:pPr>
          </w:p>
        </w:tc>
        <w:tc>
          <w:tcPr>
            <w:tcW w:w="2268" w:type="dxa"/>
            <w:vMerge/>
          </w:tcPr>
          <w:p w14:paraId="51C21517" w14:textId="77777777" w:rsidR="00A40818" w:rsidRPr="009E1BE1" w:rsidRDefault="00A40818" w:rsidP="00943E3F">
            <w:pPr>
              <w:rPr>
                <w:rFonts w:ascii="Times New Roman" w:hAnsi="Times New Roman" w:cs="Times New Roman"/>
                <w:sz w:val="24"/>
                <w:szCs w:val="24"/>
              </w:rPr>
            </w:pPr>
          </w:p>
        </w:tc>
        <w:tc>
          <w:tcPr>
            <w:tcW w:w="2846" w:type="dxa"/>
          </w:tcPr>
          <w:p w14:paraId="1DAFFE81"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Siswa belum mampu memahami chord</w:t>
            </w:r>
          </w:p>
        </w:tc>
        <w:tc>
          <w:tcPr>
            <w:tcW w:w="804" w:type="dxa"/>
          </w:tcPr>
          <w:p w14:paraId="03C36AF7"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1</w:t>
            </w:r>
          </w:p>
        </w:tc>
      </w:tr>
      <w:tr w:rsidR="00A40818" w:rsidRPr="009E1BE1" w14:paraId="10A7538A" w14:textId="77777777" w:rsidTr="00943E3F">
        <w:tc>
          <w:tcPr>
            <w:tcW w:w="675" w:type="dxa"/>
            <w:vMerge/>
          </w:tcPr>
          <w:p w14:paraId="2DFE4C6B" w14:textId="77777777" w:rsidR="00A40818" w:rsidRPr="009E1BE1" w:rsidRDefault="00A40818" w:rsidP="00943E3F">
            <w:pPr>
              <w:rPr>
                <w:rFonts w:ascii="Times New Roman" w:hAnsi="Times New Roman" w:cs="Times New Roman"/>
                <w:sz w:val="24"/>
                <w:szCs w:val="24"/>
              </w:rPr>
            </w:pPr>
          </w:p>
        </w:tc>
        <w:tc>
          <w:tcPr>
            <w:tcW w:w="1560" w:type="dxa"/>
            <w:vMerge/>
          </w:tcPr>
          <w:p w14:paraId="0FC668D6" w14:textId="77777777" w:rsidR="00A40818" w:rsidRPr="009E1BE1" w:rsidRDefault="00A40818" w:rsidP="00943E3F">
            <w:pPr>
              <w:rPr>
                <w:rFonts w:ascii="Times New Roman" w:hAnsi="Times New Roman" w:cs="Times New Roman"/>
                <w:sz w:val="24"/>
                <w:szCs w:val="24"/>
              </w:rPr>
            </w:pPr>
          </w:p>
        </w:tc>
        <w:tc>
          <w:tcPr>
            <w:tcW w:w="2268" w:type="dxa"/>
            <w:vMerge w:val="restart"/>
          </w:tcPr>
          <w:p w14:paraId="49B0838D"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Rentang ketukan</w:t>
            </w:r>
          </w:p>
        </w:tc>
        <w:tc>
          <w:tcPr>
            <w:tcW w:w="2846" w:type="dxa"/>
          </w:tcPr>
          <w:p w14:paraId="13B39FB4"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Siswa mampu memahami rentang ketukan dengan baik dan benar</w:t>
            </w:r>
          </w:p>
        </w:tc>
        <w:tc>
          <w:tcPr>
            <w:tcW w:w="804" w:type="dxa"/>
          </w:tcPr>
          <w:p w14:paraId="6D0269F2"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4</w:t>
            </w:r>
          </w:p>
        </w:tc>
      </w:tr>
      <w:tr w:rsidR="00A40818" w:rsidRPr="009E1BE1" w14:paraId="1C17CCE6" w14:textId="77777777" w:rsidTr="00943E3F">
        <w:tc>
          <w:tcPr>
            <w:tcW w:w="675" w:type="dxa"/>
            <w:vMerge/>
          </w:tcPr>
          <w:p w14:paraId="7E3C9AE3" w14:textId="77777777" w:rsidR="00A40818" w:rsidRPr="009E1BE1" w:rsidRDefault="00A40818" w:rsidP="00943E3F">
            <w:pPr>
              <w:rPr>
                <w:rFonts w:ascii="Times New Roman" w:hAnsi="Times New Roman" w:cs="Times New Roman"/>
                <w:sz w:val="24"/>
                <w:szCs w:val="24"/>
              </w:rPr>
            </w:pPr>
          </w:p>
        </w:tc>
        <w:tc>
          <w:tcPr>
            <w:tcW w:w="1560" w:type="dxa"/>
            <w:vMerge/>
          </w:tcPr>
          <w:p w14:paraId="760EFAC9" w14:textId="77777777" w:rsidR="00A40818" w:rsidRPr="009E1BE1" w:rsidRDefault="00A40818" w:rsidP="00943E3F">
            <w:pPr>
              <w:rPr>
                <w:rFonts w:ascii="Times New Roman" w:hAnsi="Times New Roman" w:cs="Times New Roman"/>
                <w:sz w:val="24"/>
                <w:szCs w:val="24"/>
              </w:rPr>
            </w:pPr>
          </w:p>
        </w:tc>
        <w:tc>
          <w:tcPr>
            <w:tcW w:w="2268" w:type="dxa"/>
            <w:vMerge/>
          </w:tcPr>
          <w:p w14:paraId="37B7E8D5" w14:textId="77777777" w:rsidR="00A40818" w:rsidRPr="009E1BE1" w:rsidRDefault="00A40818" w:rsidP="00943E3F">
            <w:pPr>
              <w:rPr>
                <w:rFonts w:ascii="Times New Roman" w:hAnsi="Times New Roman" w:cs="Times New Roman"/>
                <w:sz w:val="24"/>
                <w:szCs w:val="24"/>
              </w:rPr>
            </w:pPr>
          </w:p>
        </w:tc>
        <w:tc>
          <w:tcPr>
            <w:tcW w:w="2846" w:type="dxa"/>
          </w:tcPr>
          <w:p w14:paraId="256BF7F1"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Siswa mampu memahami rentang ketukan namun melakukan sedikit kesalahan</w:t>
            </w:r>
          </w:p>
        </w:tc>
        <w:tc>
          <w:tcPr>
            <w:tcW w:w="804" w:type="dxa"/>
          </w:tcPr>
          <w:p w14:paraId="3A1393BF"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3</w:t>
            </w:r>
          </w:p>
        </w:tc>
      </w:tr>
      <w:tr w:rsidR="00A40818" w:rsidRPr="009E1BE1" w14:paraId="7B8F660E" w14:textId="77777777" w:rsidTr="00943E3F">
        <w:tc>
          <w:tcPr>
            <w:tcW w:w="675" w:type="dxa"/>
            <w:vMerge/>
          </w:tcPr>
          <w:p w14:paraId="581C441B" w14:textId="77777777" w:rsidR="00A40818" w:rsidRPr="009E1BE1" w:rsidRDefault="00A40818" w:rsidP="00943E3F">
            <w:pPr>
              <w:rPr>
                <w:rFonts w:ascii="Times New Roman" w:hAnsi="Times New Roman" w:cs="Times New Roman"/>
                <w:sz w:val="24"/>
                <w:szCs w:val="24"/>
              </w:rPr>
            </w:pPr>
          </w:p>
        </w:tc>
        <w:tc>
          <w:tcPr>
            <w:tcW w:w="1560" w:type="dxa"/>
            <w:vMerge/>
          </w:tcPr>
          <w:p w14:paraId="4F6DB49F" w14:textId="77777777" w:rsidR="00A40818" w:rsidRPr="009E1BE1" w:rsidRDefault="00A40818" w:rsidP="00943E3F">
            <w:pPr>
              <w:rPr>
                <w:rFonts w:ascii="Times New Roman" w:hAnsi="Times New Roman" w:cs="Times New Roman"/>
                <w:sz w:val="24"/>
                <w:szCs w:val="24"/>
              </w:rPr>
            </w:pPr>
          </w:p>
        </w:tc>
        <w:tc>
          <w:tcPr>
            <w:tcW w:w="2268" w:type="dxa"/>
            <w:vMerge/>
          </w:tcPr>
          <w:p w14:paraId="3EB7186B" w14:textId="77777777" w:rsidR="00A40818" w:rsidRPr="009E1BE1" w:rsidRDefault="00A40818" w:rsidP="00943E3F">
            <w:pPr>
              <w:rPr>
                <w:rFonts w:ascii="Times New Roman" w:hAnsi="Times New Roman" w:cs="Times New Roman"/>
                <w:sz w:val="24"/>
                <w:szCs w:val="24"/>
              </w:rPr>
            </w:pPr>
          </w:p>
        </w:tc>
        <w:tc>
          <w:tcPr>
            <w:tcW w:w="2846" w:type="dxa"/>
          </w:tcPr>
          <w:p w14:paraId="1130A6DA"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Siswa mampu memahami rentang ketukan namun melaukan banyak kesalahan</w:t>
            </w:r>
          </w:p>
        </w:tc>
        <w:tc>
          <w:tcPr>
            <w:tcW w:w="804" w:type="dxa"/>
          </w:tcPr>
          <w:p w14:paraId="127DB4D7"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2</w:t>
            </w:r>
          </w:p>
        </w:tc>
      </w:tr>
      <w:tr w:rsidR="00A40818" w:rsidRPr="009E1BE1" w14:paraId="0B76BAE0" w14:textId="77777777" w:rsidTr="00943E3F">
        <w:tc>
          <w:tcPr>
            <w:tcW w:w="675" w:type="dxa"/>
            <w:vMerge/>
          </w:tcPr>
          <w:p w14:paraId="474B3201" w14:textId="77777777" w:rsidR="00A40818" w:rsidRPr="009E1BE1" w:rsidRDefault="00A40818" w:rsidP="00943E3F">
            <w:pPr>
              <w:rPr>
                <w:rFonts w:ascii="Times New Roman" w:hAnsi="Times New Roman" w:cs="Times New Roman"/>
                <w:sz w:val="24"/>
                <w:szCs w:val="24"/>
              </w:rPr>
            </w:pPr>
          </w:p>
        </w:tc>
        <w:tc>
          <w:tcPr>
            <w:tcW w:w="1560" w:type="dxa"/>
            <w:vMerge/>
          </w:tcPr>
          <w:p w14:paraId="2ACA2136" w14:textId="77777777" w:rsidR="00A40818" w:rsidRPr="009E1BE1" w:rsidRDefault="00A40818" w:rsidP="00943E3F">
            <w:pPr>
              <w:rPr>
                <w:rFonts w:ascii="Times New Roman" w:hAnsi="Times New Roman" w:cs="Times New Roman"/>
                <w:sz w:val="24"/>
                <w:szCs w:val="24"/>
              </w:rPr>
            </w:pPr>
          </w:p>
        </w:tc>
        <w:tc>
          <w:tcPr>
            <w:tcW w:w="2268" w:type="dxa"/>
            <w:vMerge/>
          </w:tcPr>
          <w:p w14:paraId="2768EE15" w14:textId="77777777" w:rsidR="00A40818" w:rsidRPr="009E1BE1" w:rsidRDefault="00A40818" w:rsidP="00943E3F">
            <w:pPr>
              <w:rPr>
                <w:rFonts w:ascii="Times New Roman" w:hAnsi="Times New Roman" w:cs="Times New Roman"/>
                <w:sz w:val="24"/>
                <w:szCs w:val="24"/>
              </w:rPr>
            </w:pPr>
          </w:p>
        </w:tc>
        <w:tc>
          <w:tcPr>
            <w:tcW w:w="2846" w:type="dxa"/>
          </w:tcPr>
          <w:p w14:paraId="7F8270D2"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Siswa belum mampu memahami rentang ketukan</w:t>
            </w:r>
          </w:p>
        </w:tc>
        <w:tc>
          <w:tcPr>
            <w:tcW w:w="804" w:type="dxa"/>
          </w:tcPr>
          <w:p w14:paraId="4A2F1649"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1</w:t>
            </w:r>
          </w:p>
        </w:tc>
      </w:tr>
      <w:tr w:rsidR="00A40818" w:rsidRPr="009E1BE1" w14:paraId="2A6F1D60" w14:textId="77777777" w:rsidTr="00943E3F">
        <w:tc>
          <w:tcPr>
            <w:tcW w:w="675" w:type="dxa"/>
            <w:vMerge/>
          </w:tcPr>
          <w:p w14:paraId="64EBDA5F" w14:textId="77777777" w:rsidR="00A40818" w:rsidRPr="009E1BE1" w:rsidRDefault="00A40818" w:rsidP="00943E3F">
            <w:pPr>
              <w:rPr>
                <w:rFonts w:ascii="Times New Roman" w:hAnsi="Times New Roman" w:cs="Times New Roman"/>
                <w:sz w:val="24"/>
                <w:szCs w:val="24"/>
              </w:rPr>
            </w:pPr>
          </w:p>
        </w:tc>
        <w:tc>
          <w:tcPr>
            <w:tcW w:w="1560" w:type="dxa"/>
            <w:vMerge/>
          </w:tcPr>
          <w:p w14:paraId="472554CA" w14:textId="77777777" w:rsidR="00A40818" w:rsidRPr="009E1BE1" w:rsidRDefault="00A40818" w:rsidP="00943E3F">
            <w:pPr>
              <w:rPr>
                <w:rFonts w:ascii="Times New Roman" w:hAnsi="Times New Roman" w:cs="Times New Roman"/>
                <w:sz w:val="24"/>
                <w:szCs w:val="24"/>
              </w:rPr>
            </w:pPr>
          </w:p>
        </w:tc>
        <w:tc>
          <w:tcPr>
            <w:tcW w:w="2268" w:type="dxa"/>
          </w:tcPr>
          <w:p w14:paraId="7E32A0E5"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Membaca notasi</w:t>
            </w:r>
          </w:p>
        </w:tc>
        <w:tc>
          <w:tcPr>
            <w:tcW w:w="2846" w:type="dxa"/>
          </w:tcPr>
          <w:p w14:paraId="77537763"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Siswa mampu membaca notasi dengan baik dan benar</w:t>
            </w:r>
          </w:p>
        </w:tc>
        <w:tc>
          <w:tcPr>
            <w:tcW w:w="804" w:type="dxa"/>
          </w:tcPr>
          <w:p w14:paraId="5817F717"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2</w:t>
            </w:r>
          </w:p>
        </w:tc>
      </w:tr>
      <w:tr w:rsidR="00A40818" w:rsidRPr="009E1BE1" w14:paraId="6B7E69B7" w14:textId="77777777" w:rsidTr="00943E3F">
        <w:tc>
          <w:tcPr>
            <w:tcW w:w="675" w:type="dxa"/>
            <w:vMerge w:val="restart"/>
          </w:tcPr>
          <w:p w14:paraId="03C6B48F" w14:textId="77777777" w:rsidR="00A40818" w:rsidRPr="009E1BE1" w:rsidRDefault="00A40818" w:rsidP="00943E3F">
            <w:pPr>
              <w:rPr>
                <w:rFonts w:ascii="Times New Roman" w:hAnsi="Times New Roman" w:cs="Times New Roman"/>
                <w:sz w:val="24"/>
                <w:szCs w:val="24"/>
              </w:rPr>
            </w:pPr>
          </w:p>
        </w:tc>
        <w:tc>
          <w:tcPr>
            <w:tcW w:w="1560" w:type="dxa"/>
            <w:vMerge w:val="restart"/>
          </w:tcPr>
          <w:p w14:paraId="79098CC4" w14:textId="77777777" w:rsidR="00A40818" w:rsidRPr="009E1BE1" w:rsidRDefault="00A40818" w:rsidP="00943E3F">
            <w:pPr>
              <w:rPr>
                <w:rFonts w:ascii="Times New Roman" w:hAnsi="Times New Roman" w:cs="Times New Roman"/>
                <w:sz w:val="24"/>
                <w:szCs w:val="24"/>
              </w:rPr>
            </w:pPr>
          </w:p>
        </w:tc>
        <w:tc>
          <w:tcPr>
            <w:tcW w:w="2268" w:type="dxa"/>
            <w:vMerge w:val="restart"/>
          </w:tcPr>
          <w:p w14:paraId="7E6A2B98" w14:textId="77777777" w:rsidR="00A40818" w:rsidRPr="009E1BE1" w:rsidRDefault="00A40818" w:rsidP="00943E3F">
            <w:pPr>
              <w:rPr>
                <w:rFonts w:ascii="Times New Roman" w:hAnsi="Times New Roman" w:cs="Times New Roman"/>
                <w:sz w:val="24"/>
                <w:szCs w:val="24"/>
              </w:rPr>
            </w:pPr>
          </w:p>
        </w:tc>
        <w:tc>
          <w:tcPr>
            <w:tcW w:w="2846" w:type="dxa"/>
          </w:tcPr>
          <w:p w14:paraId="4A1751BE"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Siswa mampu membaca notasi namun melakukan sedikit kesalahan</w:t>
            </w:r>
          </w:p>
        </w:tc>
        <w:tc>
          <w:tcPr>
            <w:tcW w:w="804" w:type="dxa"/>
          </w:tcPr>
          <w:p w14:paraId="7BA7B2AC"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3</w:t>
            </w:r>
          </w:p>
        </w:tc>
      </w:tr>
      <w:tr w:rsidR="00A40818" w:rsidRPr="009E1BE1" w14:paraId="165AFF76" w14:textId="77777777" w:rsidTr="00943E3F">
        <w:tc>
          <w:tcPr>
            <w:tcW w:w="675" w:type="dxa"/>
            <w:vMerge/>
          </w:tcPr>
          <w:p w14:paraId="6BAA8DC9" w14:textId="77777777" w:rsidR="00A40818" w:rsidRPr="009E1BE1" w:rsidRDefault="00A40818" w:rsidP="00943E3F">
            <w:pPr>
              <w:rPr>
                <w:rFonts w:ascii="Times New Roman" w:hAnsi="Times New Roman" w:cs="Times New Roman"/>
                <w:sz w:val="24"/>
                <w:szCs w:val="24"/>
              </w:rPr>
            </w:pPr>
          </w:p>
        </w:tc>
        <w:tc>
          <w:tcPr>
            <w:tcW w:w="1560" w:type="dxa"/>
            <w:vMerge/>
          </w:tcPr>
          <w:p w14:paraId="090E3F0D" w14:textId="77777777" w:rsidR="00A40818" w:rsidRPr="009E1BE1" w:rsidRDefault="00A40818" w:rsidP="00943E3F">
            <w:pPr>
              <w:rPr>
                <w:rFonts w:ascii="Times New Roman" w:hAnsi="Times New Roman" w:cs="Times New Roman"/>
                <w:sz w:val="24"/>
                <w:szCs w:val="24"/>
              </w:rPr>
            </w:pPr>
          </w:p>
        </w:tc>
        <w:tc>
          <w:tcPr>
            <w:tcW w:w="2268" w:type="dxa"/>
            <w:vMerge/>
          </w:tcPr>
          <w:p w14:paraId="02957FE9" w14:textId="77777777" w:rsidR="00A40818" w:rsidRPr="009E1BE1" w:rsidRDefault="00A40818" w:rsidP="00943E3F">
            <w:pPr>
              <w:rPr>
                <w:rFonts w:ascii="Times New Roman" w:hAnsi="Times New Roman" w:cs="Times New Roman"/>
                <w:sz w:val="24"/>
                <w:szCs w:val="24"/>
              </w:rPr>
            </w:pPr>
          </w:p>
        </w:tc>
        <w:tc>
          <w:tcPr>
            <w:tcW w:w="2846" w:type="dxa"/>
          </w:tcPr>
          <w:p w14:paraId="3C58CB3C"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Siswa mampu membaca notasi namun melakukan banyak kesalahan</w:t>
            </w:r>
          </w:p>
        </w:tc>
        <w:tc>
          <w:tcPr>
            <w:tcW w:w="804" w:type="dxa"/>
          </w:tcPr>
          <w:p w14:paraId="3579A27A"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2</w:t>
            </w:r>
          </w:p>
        </w:tc>
      </w:tr>
      <w:tr w:rsidR="00A40818" w:rsidRPr="009E1BE1" w14:paraId="1C74FF0C" w14:textId="77777777" w:rsidTr="00943E3F">
        <w:tc>
          <w:tcPr>
            <w:tcW w:w="675" w:type="dxa"/>
            <w:vMerge/>
          </w:tcPr>
          <w:p w14:paraId="3C06FCE0" w14:textId="77777777" w:rsidR="00A40818" w:rsidRPr="009E1BE1" w:rsidRDefault="00A40818" w:rsidP="00943E3F">
            <w:pPr>
              <w:rPr>
                <w:rFonts w:ascii="Times New Roman" w:hAnsi="Times New Roman" w:cs="Times New Roman"/>
                <w:sz w:val="24"/>
                <w:szCs w:val="24"/>
              </w:rPr>
            </w:pPr>
          </w:p>
        </w:tc>
        <w:tc>
          <w:tcPr>
            <w:tcW w:w="1560" w:type="dxa"/>
            <w:vMerge/>
          </w:tcPr>
          <w:p w14:paraId="73200140" w14:textId="77777777" w:rsidR="00A40818" w:rsidRPr="009E1BE1" w:rsidRDefault="00A40818" w:rsidP="00943E3F">
            <w:pPr>
              <w:rPr>
                <w:rFonts w:ascii="Times New Roman" w:hAnsi="Times New Roman" w:cs="Times New Roman"/>
                <w:sz w:val="24"/>
                <w:szCs w:val="24"/>
              </w:rPr>
            </w:pPr>
          </w:p>
        </w:tc>
        <w:tc>
          <w:tcPr>
            <w:tcW w:w="2268" w:type="dxa"/>
            <w:vMerge/>
          </w:tcPr>
          <w:p w14:paraId="2DDCF953" w14:textId="77777777" w:rsidR="00A40818" w:rsidRPr="009E1BE1" w:rsidRDefault="00A40818" w:rsidP="00943E3F">
            <w:pPr>
              <w:rPr>
                <w:rFonts w:ascii="Times New Roman" w:hAnsi="Times New Roman" w:cs="Times New Roman"/>
                <w:sz w:val="24"/>
                <w:szCs w:val="24"/>
              </w:rPr>
            </w:pPr>
          </w:p>
        </w:tc>
        <w:tc>
          <w:tcPr>
            <w:tcW w:w="2846" w:type="dxa"/>
          </w:tcPr>
          <w:p w14:paraId="1155AF69"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Siswa belum mampu membaca notasi</w:t>
            </w:r>
          </w:p>
        </w:tc>
        <w:tc>
          <w:tcPr>
            <w:tcW w:w="804" w:type="dxa"/>
          </w:tcPr>
          <w:p w14:paraId="1F3702D9"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1</w:t>
            </w:r>
          </w:p>
        </w:tc>
      </w:tr>
      <w:tr w:rsidR="00A40818" w:rsidRPr="009E1BE1" w14:paraId="0AF17C39" w14:textId="77777777" w:rsidTr="00943E3F">
        <w:tc>
          <w:tcPr>
            <w:tcW w:w="675" w:type="dxa"/>
            <w:vMerge w:val="restart"/>
          </w:tcPr>
          <w:p w14:paraId="4F693C63"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4</w:t>
            </w:r>
          </w:p>
        </w:tc>
        <w:tc>
          <w:tcPr>
            <w:tcW w:w="1560" w:type="dxa"/>
            <w:vMerge w:val="restart"/>
          </w:tcPr>
          <w:p w14:paraId="133E7151"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 xml:space="preserve">Keterampilan merinci/ </w:t>
            </w:r>
            <w:r w:rsidRPr="009E1BE1">
              <w:rPr>
                <w:rFonts w:ascii="Times New Roman" w:hAnsi="Times New Roman" w:cs="Times New Roman"/>
                <w:sz w:val="24"/>
                <w:szCs w:val="24"/>
              </w:rPr>
              <w:lastRenderedPageBreak/>
              <w:t>mengelaborasi</w:t>
            </w:r>
          </w:p>
        </w:tc>
        <w:tc>
          <w:tcPr>
            <w:tcW w:w="2268" w:type="dxa"/>
            <w:vMerge w:val="restart"/>
          </w:tcPr>
          <w:p w14:paraId="5D8DF19D"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lastRenderedPageBreak/>
              <w:t>Tebak nada</w:t>
            </w:r>
          </w:p>
        </w:tc>
        <w:tc>
          <w:tcPr>
            <w:tcW w:w="2846" w:type="dxa"/>
          </w:tcPr>
          <w:p w14:paraId="297AEEED"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Siswa mampu menebak nada dengan benar dan tepat</w:t>
            </w:r>
          </w:p>
        </w:tc>
        <w:tc>
          <w:tcPr>
            <w:tcW w:w="804" w:type="dxa"/>
          </w:tcPr>
          <w:p w14:paraId="6C2CBA3C"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4</w:t>
            </w:r>
          </w:p>
        </w:tc>
      </w:tr>
      <w:tr w:rsidR="00A40818" w:rsidRPr="009E1BE1" w14:paraId="224C1C9F" w14:textId="77777777" w:rsidTr="00943E3F">
        <w:tc>
          <w:tcPr>
            <w:tcW w:w="675" w:type="dxa"/>
            <w:vMerge/>
          </w:tcPr>
          <w:p w14:paraId="6D3743E3" w14:textId="77777777" w:rsidR="00A40818" w:rsidRPr="009E1BE1" w:rsidRDefault="00A40818" w:rsidP="00943E3F">
            <w:pPr>
              <w:rPr>
                <w:rFonts w:ascii="Times New Roman" w:hAnsi="Times New Roman" w:cs="Times New Roman"/>
                <w:sz w:val="24"/>
                <w:szCs w:val="24"/>
              </w:rPr>
            </w:pPr>
          </w:p>
        </w:tc>
        <w:tc>
          <w:tcPr>
            <w:tcW w:w="1560" w:type="dxa"/>
            <w:vMerge/>
          </w:tcPr>
          <w:p w14:paraId="7C34499B" w14:textId="77777777" w:rsidR="00A40818" w:rsidRPr="009E1BE1" w:rsidRDefault="00A40818" w:rsidP="00943E3F">
            <w:pPr>
              <w:rPr>
                <w:rFonts w:ascii="Times New Roman" w:hAnsi="Times New Roman" w:cs="Times New Roman"/>
                <w:sz w:val="24"/>
                <w:szCs w:val="24"/>
              </w:rPr>
            </w:pPr>
          </w:p>
        </w:tc>
        <w:tc>
          <w:tcPr>
            <w:tcW w:w="2268" w:type="dxa"/>
            <w:vMerge/>
          </w:tcPr>
          <w:p w14:paraId="7CF8C01B" w14:textId="77777777" w:rsidR="00A40818" w:rsidRPr="009E1BE1" w:rsidRDefault="00A40818" w:rsidP="00943E3F">
            <w:pPr>
              <w:rPr>
                <w:rFonts w:ascii="Times New Roman" w:hAnsi="Times New Roman" w:cs="Times New Roman"/>
                <w:sz w:val="24"/>
                <w:szCs w:val="24"/>
              </w:rPr>
            </w:pPr>
          </w:p>
        </w:tc>
        <w:tc>
          <w:tcPr>
            <w:tcW w:w="2846" w:type="dxa"/>
          </w:tcPr>
          <w:p w14:paraId="6DEED54D"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Siswa mampu menebak nada namun melakukan sedikit kesalahan</w:t>
            </w:r>
          </w:p>
        </w:tc>
        <w:tc>
          <w:tcPr>
            <w:tcW w:w="804" w:type="dxa"/>
          </w:tcPr>
          <w:p w14:paraId="7E79D0CC"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3</w:t>
            </w:r>
          </w:p>
        </w:tc>
      </w:tr>
      <w:tr w:rsidR="00A40818" w:rsidRPr="009E1BE1" w14:paraId="32F0993A" w14:textId="77777777" w:rsidTr="00943E3F">
        <w:tc>
          <w:tcPr>
            <w:tcW w:w="675" w:type="dxa"/>
            <w:vMerge/>
          </w:tcPr>
          <w:p w14:paraId="5CF2B2A3" w14:textId="77777777" w:rsidR="00A40818" w:rsidRPr="009E1BE1" w:rsidRDefault="00A40818" w:rsidP="00943E3F">
            <w:pPr>
              <w:rPr>
                <w:rFonts w:ascii="Times New Roman" w:hAnsi="Times New Roman" w:cs="Times New Roman"/>
                <w:sz w:val="24"/>
                <w:szCs w:val="24"/>
              </w:rPr>
            </w:pPr>
          </w:p>
        </w:tc>
        <w:tc>
          <w:tcPr>
            <w:tcW w:w="1560" w:type="dxa"/>
            <w:vMerge/>
          </w:tcPr>
          <w:p w14:paraId="65BBFDDD" w14:textId="77777777" w:rsidR="00A40818" w:rsidRPr="009E1BE1" w:rsidRDefault="00A40818" w:rsidP="00943E3F">
            <w:pPr>
              <w:rPr>
                <w:rFonts w:ascii="Times New Roman" w:hAnsi="Times New Roman" w:cs="Times New Roman"/>
                <w:sz w:val="24"/>
                <w:szCs w:val="24"/>
              </w:rPr>
            </w:pPr>
          </w:p>
        </w:tc>
        <w:tc>
          <w:tcPr>
            <w:tcW w:w="2268" w:type="dxa"/>
            <w:vMerge/>
          </w:tcPr>
          <w:p w14:paraId="780701A4" w14:textId="77777777" w:rsidR="00A40818" w:rsidRPr="009E1BE1" w:rsidRDefault="00A40818" w:rsidP="00943E3F">
            <w:pPr>
              <w:rPr>
                <w:rFonts w:ascii="Times New Roman" w:hAnsi="Times New Roman" w:cs="Times New Roman"/>
                <w:sz w:val="24"/>
                <w:szCs w:val="24"/>
              </w:rPr>
            </w:pPr>
          </w:p>
        </w:tc>
        <w:tc>
          <w:tcPr>
            <w:tcW w:w="2846" w:type="dxa"/>
          </w:tcPr>
          <w:p w14:paraId="3FD6E22B"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Siswa mampu menebak nada namun melakukan banyak kesalahan</w:t>
            </w:r>
          </w:p>
        </w:tc>
        <w:tc>
          <w:tcPr>
            <w:tcW w:w="804" w:type="dxa"/>
          </w:tcPr>
          <w:p w14:paraId="31AF738C"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2</w:t>
            </w:r>
          </w:p>
        </w:tc>
      </w:tr>
      <w:tr w:rsidR="00A40818" w:rsidRPr="009E1BE1" w14:paraId="4E25E7A1" w14:textId="77777777" w:rsidTr="00943E3F">
        <w:tc>
          <w:tcPr>
            <w:tcW w:w="675" w:type="dxa"/>
            <w:vMerge/>
          </w:tcPr>
          <w:p w14:paraId="533317F7" w14:textId="77777777" w:rsidR="00A40818" w:rsidRPr="009E1BE1" w:rsidRDefault="00A40818" w:rsidP="00943E3F">
            <w:pPr>
              <w:rPr>
                <w:rFonts w:ascii="Times New Roman" w:hAnsi="Times New Roman" w:cs="Times New Roman"/>
                <w:sz w:val="24"/>
                <w:szCs w:val="24"/>
              </w:rPr>
            </w:pPr>
          </w:p>
        </w:tc>
        <w:tc>
          <w:tcPr>
            <w:tcW w:w="1560" w:type="dxa"/>
            <w:vMerge/>
          </w:tcPr>
          <w:p w14:paraId="6A2B4D06" w14:textId="77777777" w:rsidR="00A40818" w:rsidRPr="009E1BE1" w:rsidRDefault="00A40818" w:rsidP="00943E3F">
            <w:pPr>
              <w:rPr>
                <w:rFonts w:ascii="Times New Roman" w:hAnsi="Times New Roman" w:cs="Times New Roman"/>
                <w:sz w:val="24"/>
                <w:szCs w:val="24"/>
              </w:rPr>
            </w:pPr>
          </w:p>
        </w:tc>
        <w:tc>
          <w:tcPr>
            <w:tcW w:w="2268" w:type="dxa"/>
            <w:vMerge/>
          </w:tcPr>
          <w:p w14:paraId="1A36C768" w14:textId="77777777" w:rsidR="00A40818" w:rsidRPr="009E1BE1" w:rsidRDefault="00A40818" w:rsidP="00943E3F">
            <w:pPr>
              <w:rPr>
                <w:rFonts w:ascii="Times New Roman" w:hAnsi="Times New Roman" w:cs="Times New Roman"/>
                <w:sz w:val="24"/>
                <w:szCs w:val="24"/>
              </w:rPr>
            </w:pPr>
          </w:p>
        </w:tc>
        <w:tc>
          <w:tcPr>
            <w:tcW w:w="2846" w:type="dxa"/>
          </w:tcPr>
          <w:p w14:paraId="428CADA8"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Siswa belum mampu menebak nada</w:t>
            </w:r>
          </w:p>
        </w:tc>
        <w:tc>
          <w:tcPr>
            <w:tcW w:w="804" w:type="dxa"/>
          </w:tcPr>
          <w:p w14:paraId="29EEEDCF"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1</w:t>
            </w:r>
          </w:p>
        </w:tc>
      </w:tr>
      <w:tr w:rsidR="00A40818" w:rsidRPr="009E1BE1" w14:paraId="3181FF79" w14:textId="77777777" w:rsidTr="00943E3F">
        <w:tc>
          <w:tcPr>
            <w:tcW w:w="675" w:type="dxa"/>
            <w:vMerge/>
          </w:tcPr>
          <w:p w14:paraId="1F33E5A1" w14:textId="77777777" w:rsidR="00A40818" w:rsidRPr="009E1BE1" w:rsidRDefault="00A40818" w:rsidP="00943E3F">
            <w:pPr>
              <w:rPr>
                <w:rFonts w:ascii="Times New Roman" w:hAnsi="Times New Roman" w:cs="Times New Roman"/>
                <w:sz w:val="24"/>
                <w:szCs w:val="24"/>
              </w:rPr>
            </w:pPr>
          </w:p>
        </w:tc>
        <w:tc>
          <w:tcPr>
            <w:tcW w:w="1560" w:type="dxa"/>
            <w:vMerge/>
          </w:tcPr>
          <w:p w14:paraId="24FD18AC" w14:textId="77777777" w:rsidR="00A40818" w:rsidRPr="009E1BE1" w:rsidRDefault="00A40818" w:rsidP="00943E3F">
            <w:pPr>
              <w:rPr>
                <w:rFonts w:ascii="Times New Roman" w:hAnsi="Times New Roman" w:cs="Times New Roman"/>
                <w:sz w:val="24"/>
                <w:szCs w:val="24"/>
              </w:rPr>
            </w:pPr>
          </w:p>
        </w:tc>
        <w:tc>
          <w:tcPr>
            <w:tcW w:w="2268" w:type="dxa"/>
            <w:vMerge w:val="restart"/>
          </w:tcPr>
          <w:p w14:paraId="1CA84764"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Memainkan lagu pop</w:t>
            </w:r>
          </w:p>
        </w:tc>
        <w:tc>
          <w:tcPr>
            <w:tcW w:w="2846" w:type="dxa"/>
          </w:tcPr>
          <w:p w14:paraId="7EC7970C"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Siswa mampu memainkan lagu pop dengan baik dan lancar</w:t>
            </w:r>
          </w:p>
        </w:tc>
        <w:tc>
          <w:tcPr>
            <w:tcW w:w="804" w:type="dxa"/>
          </w:tcPr>
          <w:p w14:paraId="49FAB1C0"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4</w:t>
            </w:r>
          </w:p>
        </w:tc>
      </w:tr>
      <w:tr w:rsidR="00A40818" w:rsidRPr="009E1BE1" w14:paraId="789DF9E9" w14:textId="77777777" w:rsidTr="00943E3F">
        <w:tc>
          <w:tcPr>
            <w:tcW w:w="675" w:type="dxa"/>
            <w:vMerge/>
          </w:tcPr>
          <w:p w14:paraId="63328DEF" w14:textId="77777777" w:rsidR="00A40818" w:rsidRPr="009E1BE1" w:rsidRDefault="00A40818" w:rsidP="00943E3F">
            <w:pPr>
              <w:rPr>
                <w:rFonts w:ascii="Times New Roman" w:hAnsi="Times New Roman" w:cs="Times New Roman"/>
                <w:sz w:val="24"/>
                <w:szCs w:val="24"/>
              </w:rPr>
            </w:pPr>
          </w:p>
        </w:tc>
        <w:tc>
          <w:tcPr>
            <w:tcW w:w="1560" w:type="dxa"/>
            <w:vMerge/>
          </w:tcPr>
          <w:p w14:paraId="257C06E2" w14:textId="77777777" w:rsidR="00A40818" w:rsidRPr="009E1BE1" w:rsidRDefault="00A40818" w:rsidP="00943E3F">
            <w:pPr>
              <w:rPr>
                <w:rFonts w:ascii="Times New Roman" w:hAnsi="Times New Roman" w:cs="Times New Roman"/>
                <w:sz w:val="24"/>
                <w:szCs w:val="24"/>
              </w:rPr>
            </w:pPr>
          </w:p>
        </w:tc>
        <w:tc>
          <w:tcPr>
            <w:tcW w:w="2268" w:type="dxa"/>
            <w:vMerge/>
          </w:tcPr>
          <w:p w14:paraId="2220C5A6" w14:textId="77777777" w:rsidR="00A40818" w:rsidRPr="009E1BE1" w:rsidRDefault="00A40818" w:rsidP="00943E3F">
            <w:pPr>
              <w:rPr>
                <w:rFonts w:ascii="Times New Roman" w:hAnsi="Times New Roman" w:cs="Times New Roman"/>
                <w:sz w:val="24"/>
                <w:szCs w:val="24"/>
              </w:rPr>
            </w:pPr>
          </w:p>
        </w:tc>
        <w:tc>
          <w:tcPr>
            <w:tcW w:w="2846" w:type="dxa"/>
          </w:tcPr>
          <w:p w14:paraId="5E4B37F6"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Siswa mampu memainkan lagu pop namun melakuakn sedikit kesalahan</w:t>
            </w:r>
          </w:p>
        </w:tc>
        <w:tc>
          <w:tcPr>
            <w:tcW w:w="804" w:type="dxa"/>
          </w:tcPr>
          <w:p w14:paraId="06AEBD39"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3</w:t>
            </w:r>
          </w:p>
        </w:tc>
      </w:tr>
      <w:tr w:rsidR="00A40818" w:rsidRPr="009E1BE1" w14:paraId="00C37274" w14:textId="77777777" w:rsidTr="00943E3F">
        <w:tc>
          <w:tcPr>
            <w:tcW w:w="675" w:type="dxa"/>
            <w:vMerge/>
          </w:tcPr>
          <w:p w14:paraId="5F89676A" w14:textId="77777777" w:rsidR="00A40818" w:rsidRPr="009E1BE1" w:rsidRDefault="00A40818" w:rsidP="00943E3F">
            <w:pPr>
              <w:rPr>
                <w:rFonts w:ascii="Times New Roman" w:hAnsi="Times New Roman" w:cs="Times New Roman"/>
                <w:sz w:val="24"/>
                <w:szCs w:val="24"/>
              </w:rPr>
            </w:pPr>
          </w:p>
        </w:tc>
        <w:tc>
          <w:tcPr>
            <w:tcW w:w="1560" w:type="dxa"/>
            <w:vMerge/>
          </w:tcPr>
          <w:p w14:paraId="35512C71" w14:textId="77777777" w:rsidR="00A40818" w:rsidRPr="009E1BE1" w:rsidRDefault="00A40818" w:rsidP="00943E3F">
            <w:pPr>
              <w:rPr>
                <w:rFonts w:ascii="Times New Roman" w:hAnsi="Times New Roman" w:cs="Times New Roman"/>
                <w:sz w:val="24"/>
                <w:szCs w:val="24"/>
              </w:rPr>
            </w:pPr>
          </w:p>
        </w:tc>
        <w:tc>
          <w:tcPr>
            <w:tcW w:w="2268" w:type="dxa"/>
            <w:vMerge/>
          </w:tcPr>
          <w:p w14:paraId="0622CA37" w14:textId="77777777" w:rsidR="00A40818" w:rsidRPr="009E1BE1" w:rsidRDefault="00A40818" w:rsidP="00943E3F">
            <w:pPr>
              <w:rPr>
                <w:rFonts w:ascii="Times New Roman" w:hAnsi="Times New Roman" w:cs="Times New Roman"/>
                <w:sz w:val="24"/>
                <w:szCs w:val="24"/>
              </w:rPr>
            </w:pPr>
          </w:p>
        </w:tc>
        <w:tc>
          <w:tcPr>
            <w:tcW w:w="2846" w:type="dxa"/>
          </w:tcPr>
          <w:p w14:paraId="7FB44750"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Siswa mampu memainkan lagu pop namun melakukan banyak kesalahan</w:t>
            </w:r>
          </w:p>
        </w:tc>
        <w:tc>
          <w:tcPr>
            <w:tcW w:w="804" w:type="dxa"/>
          </w:tcPr>
          <w:p w14:paraId="4220D620"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2</w:t>
            </w:r>
          </w:p>
        </w:tc>
      </w:tr>
      <w:tr w:rsidR="00A40818" w:rsidRPr="009E1BE1" w14:paraId="215D7CC9" w14:textId="77777777" w:rsidTr="00943E3F">
        <w:tc>
          <w:tcPr>
            <w:tcW w:w="675" w:type="dxa"/>
            <w:vMerge/>
          </w:tcPr>
          <w:p w14:paraId="650A8409" w14:textId="77777777" w:rsidR="00A40818" w:rsidRPr="009E1BE1" w:rsidRDefault="00A40818" w:rsidP="00943E3F">
            <w:pPr>
              <w:rPr>
                <w:rFonts w:ascii="Times New Roman" w:hAnsi="Times New Roman" w:cs="Times New Roman"/>
                <w:sz w:val="24"/>
                <w:szCs w:val="24"/>
              </w:rPr>
            </w:pPr>
          </w:p>
        </w:tc>
        <w:tc>
          <w:tcPr>
            <w:tcW w:w="1560" w:type="dxa"/>
            <w:vMerge/>
          </w:tcPr>
          <w:p w14:paraId="5F783A71" w14:textId="77777777" w:rsidR="00A40818" w:rsidRPr="009E1BE1" w:rsidRDefault="00A40818" w:rsidP="00943E3F">
            <w:pPr>
              <w:rPr>
                <w:rFonts w:ascii="Times New Roman" w:hAnsi="Times New Roman" w:cs="Times New Roman"/>
                <w:sz w:val="24"/>
                <w:szCs w:val="24"/>
              </w:rPr>
            </w:pPr>
          </w:p>
        </w:tc>
        <w:tc>
          <w:tcPr>
            <w:tcW w:w="2268" w:type="dxa"/>
            <w:vMerge/>
          </w:tcPr>
          <w:p w14:paraId="2266D8F2" w14:textId="77777777" w:rsidR="00A40818" w:rsidRPr="009E1BE1" w:rsidRDefault="00A40818" w:rsidP="00943E3F">
            <w:pPr>
              <w:rPr>
                <w:rFonts w:ascii="Times New Roman" w:hAnsi="Times New Roman" w:cs="Times New Roman"/>
                <w:sz w:val="24"/>
                <w:szCs w:val="24"/>
              </w:rPr>
            </w:pPr>
          </w:p>
        </w:tc>
        <w:tc>
          <w:tcPr>
            <w:tcW w:w="2846" w:type="dxa"/>
          </w:tcPr>
          <w:p w14:paraId="5E9D71DC"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Siswa belum mampu memainkan lagu pop</w:t>
            </w:r>
          </w:p>
        </w:tc>
        <w:tc>
          <w:tcPr>
            <w:tcW w:w="804" w:type="dxa"/>
          </w:tcPr>
          <w:p w14:paraId="5925FCBB" w14:textId="77777777" w:rsidR="00A40818" w:rsidRPr="009E1BE1" w:rsidRDefault="00A40818" w:rsidP="00943E3F">
            <w:pPr>
              <w:rPr>
                <w:rFonts w:ascii="Times New Roman" w:hAnsi="Times New Roman" w:cs="Times New Roman"/>
                <w:sz w:val="24"/>
                <w:szCs w:val="24"/>
              </w:rPr>
            </w:pPr>
            <w:r w:rsidRPr="009E1BE1">
              <w:rPr>
                <w:rFonts w:ascii="Times New Roman" w:hAnsi="Times New Roman" w:cs="Times New Roman"/>
                <w:sz w:val="24"/>
                <w:szCs w:val="24"/>
              </w:rPr>
              <w:t>1</w:t>
            </w:r>
          </w:p>
        </w:tc>
      </w:tr>
      <w:tr w:rsidR="00A40818" w:rsidRPr="009E1BE1" w14:paraId="02102480" w14:textId="77777777" w:rsidTr="00943E3F">
        <w:tc>
          <w:tcPr>
            <w:tcW w:w="7349" w:type="dxa"/>
            <w:gridSpan w:val="4"/>
          </w:tcPr>
          <w:p w14:paraId="1A88DF3F" w14:textId="77777777" w:rsidR="00A40818" w:rsidRPr="009E1BE1" w:rsidRDefault="00A40818" w:rsidP="00943E3F">
            <w:pPr>
              <w:jc w:val="center"/>
              <w:rPr>
                <w:rFonts w:ascii="Times New Roman" w:hAnsi="Times New Roman" w:cs="Times New Roman"/>
                <w:b/>
                <w:sz w:val="24"/>
                <w:szCs w:val="24"/>
              </w:rPr>
            </w:pPr>
            <w:r w:rsidRPr="009E1BE1">
              <w:rPr>
                <w:rFonts w:ascii="Times New Roman" w:hAnsi="Times New Roman" w:cs="Times New Roman"/>
                <w:b/>
                <w:sz w:val="24"/>
                <w:szCs w:val="24"/>
              </w:rPr>
              <w:t>Jumlah Skor Maximal</w:t>
            </w:r>
          </w:p>
        </w:tc>
        <w:tc>
          <w:tcPr>
            <w:tcW w:w="804" w:type="dxa"/>
          </w:tcPr>
          <w:p w14:paraId="0FE93E85" w14:textId="77777777" w:rsidR="00A40818" w:rsidRPr="009E1BE1" w:rsidRDefault="00A40818" w:rsidP="00943E3F">
            <w:pPr>
              <w:jc w:val="center"/>
              <w:rPr>
                <w:rFonts w:ascii="Times New Roman" w:hAnsi="Times New Roman" w:cs="Times New Roman"/>
                <w:b/>
                <w:sz w:val="24"/>
                <w:szCs w:val="24"/>
              </w:rPr>
            </w:pPr>
            <w:r w:rsidRPr="009E1BE1">
              <w:rPr>
                <w:rFonts w:ascii="Times New Roman" w:hAnsi="Times New Roman" w:cs="Times New Roman"/>
                <w:b/>
                <w:sz w:val="24"/>
                <w:szCs w:val="24"/>
              </w:rPr>
              <w:t>40</w:t>
            </w:r>
          </w:p>
        </w:tc>
      </w:tr>
    </w:tbl>
    <w:p w14:paraId="4054EE1C" w14:textId="77777777" w:rsidR="00A40818" w:rsidRPr="009E1BE1" w:rsidRDefault="00A40818" w:rsidP="00A40818">
      <w:pPr>
        <w:rPr>
          <w:rFonts w:ascii="Times New Roman" w:hAnsi="Times New Roman" w:cs="Times New Roman"/>
          <w:b/>
          <w:sz w:val="24"/>
          <w:szCs w:val="24"/>
        </w:rPr>
      </w:pPr>
    </w:p>
    <w:p w14:paraId="153F7714" w14:textId="77777777" w:rsidR="00A40818" w:rsidRPr="009E1BE1" w:rsidRDefault="00A40818" w:rsidP="00A40818">
      <w:pPr>
        <w:rPr>
          <w:rFonts w:ascii="Times New Roman" w:eastAsiaTheme="minorEastAsia" w:hAnsi="Times New Roman" w:cs="Times New Roman"/>
          <w:sz w:val="24"/>
          <w:szCs w:val="24"/>
        </w:rPr>
      </w:pPr>
      <w:r w:rsidRPr="009E1BE1">
        <w:rPr>
          <w:rFonts w:ascii="Times New Roman" w:hAnsi="Times New Roman" w:cs="Times New Roman"/>
          <w:sz w:val="24"/>
          <w:szCs w:val="24"/>
        </w:rPr>
        <w:t xml:space="preserve">Skor Akhir = </w:t>
      </w:r>
      <m:oMath>
        <m:f>
          <m:fPr>
            <m:ctrlPr>
              <w:rPr>
                <w:rFonts w:ascii="Cambria Math" w:hAnsi="Cambria Math" w:cs="Times New Roman"/>
                <w:i/>
                <w:sz w:val="24"/>
                <w:szCs w:val="24"/>
              </w:rPr>
            </m:ctrlPr>
          </m:fPr>
          <m:num>
            <m:r>
              <w:rPr>
                <w:rFonts w:ascii="Cambria Math" w:hAnsi="Cambria Math" w:cs="Times New Roman"/>
                <w:sz w:val="24"/>
                <w:szCs w:val="24"/>
              </w:rPr>
              <m:t>total skor perolehan</m:t>
            </m:r>
          </m:num>
          <m:den>
            <m:r>
              <w:rPr>
                <w:rFonts w:ascii="Cambria Math" w:hAnsi="Cambria Math" w:cs="Times New Roman"/>
                <w:sz w:val="24"/>
                <w:szCs w:val="24"/>
              </w:rPr>
              <m:t>total skor maksimal</m:t>
            </m:r>
          </m:den>
        </m:f>
        <m:r>
          <w:rPr>
            <w:rFonts w:ascii="Cambria Math" w:hAnsi="Cambria Math" w:cs="Times New Roman"/>
            <w:sz w:val="24"/>
            <w:szCs w:val="24"/>
          </w:rPr>
          <m:t xml:space="preserve"> </m:t>
        </m:r>
      </m:oMath>
      <w:r w:rsidRPr="009E1BE1">
        <w:rPr>
          <w:rFonts w:ascii="Times New Roman" w:eastAsiaTheme="minorEastAsia" w:hAnsi="Times New Roman" w:cs="Times New Roman"/>
          <w:sz w:val="24"/>
          <w:szCs w:val="24"/>
        </w:rPr>
        <w:t>x 10</w:t>
      </w:r>
    </w:p>
    <w:p w14:paraId="3EC7E8A6" w14:textId="77777777" w:rsidR="00A40818" w:rsidRPr="009E1BE1" w:rsidRDefault="00A40818" w:rsidP="00A40818">
      <w:pPr>
        <w:rPr>
          <w:rFonts w:ascii="Times New Roman" w:eastAsia="Times New Roman" w:hAnsi="Times New Roman" w:cs="Times New Roman"/>
          <w:b/>
          <w:bCs/>
          <w:sz w:val="24"/>
          <w:szCs w:val="24"/>
          <w:lang w:val="id-ID"/>
        </w:rPr>
      </w:pPr>
    </w:p>
    <w:p w14:paraId="1634EC7E" w14:textId="77777777" w:rsidR="00A40818" w:rsidRPr="009E1BE1" w:rsidRDefault="00A40818" w:rsidP="00A40818">
      <w:pPr>
        <w:pStyle w:val="TOC1"/>
        <w:rPr>
          <w:rFonts w:ascii="Times New Roman" w:hAnsi="Times New Roman" w:cs="Times New Roman"/>
          <w:lang w:eastAsia="id-ID"/>
        </w:rPr>
      </w:pPr>
    </w:p>
    <w:p w14:paraId="07615C7E" w14:textId="77777777" w:rsidR="00A40818" w:rsidRPr="009E1BE1" w:rsidRDefault="00A40818" w:rsidP="00A40818">
      <w:pPr>
        <w:pStyle w:val="TOC1"/>
        <w:rPr>
          <w:rFonts w:ascii="Times New Roman" w:hAnsi="Times New Roman" w:cs="Times New Roman"/>
        </w:rPr>
        <w:sectPr w:rsidR="00A40818" w:rsidRPr="009E1BE1" w:rsidSect="00A40818">
          <w:pgSz w:w="11906" w:h="16838"/>
          <w:pgMar w:top="1701" w:right="2268" w:bottom="1701" w:left="1701" w:header="709" w:footer="709" w:gutter="0"/>
          <w:cols w:space="708"/>
          <w:docGrid w:linePitch="360"/>
        </w:sectPr>
      </w:pPr>
    </w:p>
    <w:p w14:paraId="3D260286" w14:textId="77777777" w:rsidR="00A40818" w:rsidRPr="009E1BE1" w:rsidRDefault="00A40818" w:rsidP="00A40818">
      <w:pPr>
        <w:pStyle w:val="TOC1"/>
        <w:rPr>
          <w:rFonts w:ascii="Times New Roman" w:hAnsi="Times New Roman" w:cs="Times New Roman"/>
        </w:rPr>
      </w:pPr>
    </w:p>
    <w:p w14:paraId="763BA3B8" w14:textId="77777777" w:rsidR="00A40818" w:rsidRPr="009E1BE1" w:rsidRDefault="00A40818" w:rsidP="00A40818">
      <w:pPr>
        <w:pStyle w:val="TOC1"/>
        <w:rPr>
          <w:rFonts w:ascii="Times New Roman" w:hAnsi="Times New Roman" w:cs="Times New Roman"/>
        </w:rPr>
      </w:pPr>
    </w:p>
    <w:p w14:paraId="6904D043" w14:textId="77777777" w:rsidR="00A40818" w:rsidRPr="009E1BE1" w:rsidRDefault="00A40818" w:rsidP="00A40818">
      <w:pPr>
        <w:pStyle w:val="TOC1"/>
        <w:rPr>
          <w:rFonts w:ascii="Times New Roman" w:hAnsi="Times New Roman" w:cs="Times New Roman"/>
        </w:rPr>
      </w:pPr>
    </w:p>
    <w:p w14:paraId="78B69572" w14:textId="77777777" w:rsidR="00A40818" w:rsidRPr="009E1BE1" w:rsidRDefault="00A40818" w:rsidP="00A40818">
      <w:pPr>
        <w:pStyle w:val="TOC1"/>
        <w:rPr>
          <w:rFonts w:ascii="Times New Roman" w:hAnsi="Times New Roman" w:cs="Times New Roman"/>
        </w:rPr>
      </w:pPr>
    </w:p>
    <w:p w14:paraId="0F9020F7" w14:textId="77777777" w:rsidR="00A40818" w:rsidRPr="009E1BE1" w:rsidRDefault="00A40818" w:rsidP="00A40818">
      <w:pPr>
        <w:pStyle w:val="TOC1"/>
        <w:rPr>
          <w:rFonts w:ascii="Times New Roman" w:hAnsi="Times New Roman" w:cs="Times New Roman"/>
        </w:rPr>
      </w:pPr>
    </w:p>
    <w:p w14:paraId="274D6299" w14:textId="77777777" w:rsidR="00A40818" w:rsidRPr="009E1BE1" w:rsidRDefault="00A40818" w:rsidP="00A40818">
      <w:pPr>
        <w:pStyle w:val="TOC1"/>
        <w:rPr>
          <w:rFonts w:ascii="Times New Roman" w:hAnsi="Times New Roman" w:cs="Times New Roman"/>
        </w:rPr>
      </w:pPr>
    </w:p>
    <w:p w14:paraId="5ECC4A44" w14:textId="77777777" w:rsidR="00A40818" w:rsidRPr="009E1BE1" w:rsidRDefault="00A40818" w:rsidP="00A40818">
      <w:pPr>
        <w:pStyle w:val="TOC1"/>
        <w:rPr>
          <w:rFonts w:ascii="Times New Roman" w:hAnsi="Times New Roman" w:cs="Times New Roman"/>
        </w:rPr>
      </w:pPr>
    </w:p>
    <w:p w14:paraId="5E4A05DE" w14:textId="77777777" w:rsidR="00A40818" w:rsidRPr="009E1BE1" w:rsidRDefault="00A40818" w:rsidP="00A40818">
      <w:pPr>
        <w:pStyle w:val="TOC1"/>
        <w:rPr>
          <w:rFonts w:ascii="Times New Roman" w:hAnsi="Times New Roman" w:cs="Times New Roman"/>
        </w:rPr>
      </w:pPr>
    </w:p>
    <w:p w14:paraId="58CFF674" w14:textId="77777777" w:rsidR="00A40818" w:rsidRPr="009E1BE1" w:rsidRDefault="00A40818" w:rsidP="00A40818">
      <w:pPr>
        <w:pStyle w:val="TOC1"/>
        <w:rPr>
          <w:rFonts w:ascii="Times New Roman" w:hAnsi="Times New Roman" w:cs="Times New Roman"/>
        </w:rPr>
      </w:pPr>
    </w:p>
    <w:p w14:paraId="3D2EB40E" w14:textId="77777777" w:rsidR="00A40818" w:rsidRPr="009E1BE1" w:rsidRDefault="00A40818" w:rsidP="00A40818">
      <w:pPr>
        <w:pStyle w:val="Judul1"/>
        <w:jc w:val="center"/>
        <w:rPr>
          <w:rFonts w:ascii="Times New Roman" w:hAnsi="Times New Roman" w:cs="Times New Roman"/>
          <w:color w:val="auto"/>
        </w:rPr>
      </w:pPr>
      <w:bookmarkStart w:id="367" w:name="_Toc219319025"/>
      <w:bookmarkStart w:id="368" w:name="_Toc219323340"/>
      <w:bookmarkStart w:id="369" w:name="_Toc219319943"/>
      <w:bookmarkStart w:id="370" w:name="_Toc219323479"/>
      <w:r w:rsidRPr="009E1BE1">
        <w:rPr>
          <w:rFonts w:ascii="Times New Roman" w:hAnsi="Times New Roman" w:cs="Times New Roman"/>
          <w:color w:val="auto"/>
        </w:rPr>
        <w:t>LAMPIRAN B</w:t>
      </w:r>
      <w:bookmarkEnd w:id="367"/>
      <w:bookmarkEnd w:id="368"/>
      <w:bookmarkEnd w:id="369"/>
      <w:bookmarkEnd w:id="370"/>
    </w:p>
    <w:p w14:paraId="43BE56DA" w14:textId="77777777" w:rsidR="00A40818" w:rsidRPr="009E1BE1" w:rsidRDefault="00A40818" w:rsidP="00A40818">
      <w:pPr>
        <w:pStyle w:val="Judul1"/>
        <w:jc w:val="center"/>
        <w:rPr>
          <w:rFonts w:ascii="Times New Roman" w:hAnsi="Times New Roman" w:cs="Times New Roman"/>
          <w:color w:val="auto"/>
        </w:rPr>
      </w:pPr>
      <w:bookmarkStart w:id="371" w:name="_Toc219323480"/>
      <w:bookmarkStart w:id="372" w:name="_Toc219323341"/>
      <w:bookmarkStart w:id="373" w:name="_Toc219319944"/>
      <w:bookmarkStart w:id="374" w:name="_Toc219319026"/>
      <w:r w:rsidRPr="009E1BE1">
        <w:rPr>
          <w:rFonts w:ascii="Times New Roman" w:hAnsi="Times New Roman" w:cs="Times New Roman"/>
          <w:color w:val="auto"/>
        </w:rPr>
        <w:t>ANALISIS HASIL UJI COBA SOAL</w:t>
      </w:r>
      <w:bookmarkEnd w:id="371"/>
      <w:bookmarkEnd w:id="372"/>
      <w:bookmarkEnd w:id="373"/>
      <w:bookmarkEnd w:id="374"/>
    </w:p>
    <w:p w14:paraId="7816B3E5" w14:textId="77777777" w:rsidR="00A40818" w:rsidRPr="009E1BE1" w:rsidRDefault="00A40818" w:rsidP="00A40818">
      <w:pPr>
        <w:rPr>
          <w:rFonts w:ascii="Times New Roman" w:hAnsi="Times New Roman" w:cs="Times New Roman"/>
          <w:b/>
          <w:lang w:val="id-ID"/>
        </w:rPr>
        <w:sectPr w:rsidR="00A40818" w:rsidRPr="009E1BE1" w:rsidSect="00A40818">
          <w:pgSz w:w="11906" w:h="16838"/>
          <w:pgMar w:top="1701" w:right="1701" w:bottom="1701" w:left="2268" w:header="709" w:footer="709" w:gutter="0"/>
          <w:cols w:space="708"/>
          <w:docGrid w:linePitch="360"/>
        </w:sectPr>
      </w:pPr>
    </w:p>
    <w:p w14:paraId="1A005C11" w14:textId="77777777" w:rsidR="00A40818" w:rsidRPr="009E1BE1" w:rsidRDefault="00A40818" w:rsidP="00A40818">
      <w:pPr>
        <w:pStyle w:val="Judul2"/>
        <w:rPr>
          <w:rFonts w:ascii="Times New Roman" w:hAnsi="Times New Roman" w:cs="Times New Roman"/>
          <w:color w:val="auto"/>
        </w:rPr>
      </w:pPr>
      <w:bookmarkStart w:id="375" w:name="_Toc219323342"/>
      <w:bookmarkStart w:id="376" w:name="_Toc219323481"/>
      <w:bookmarkStart w:id="377" w:name="_Toc219319945"/>
      <w:bookmarkStart w:id="378" w:name="_Toc219319027"/>
      <w:r w:rsidRPr="009E1BE1">
        <w:rPr>
          <w:rFonts w:ascii="Times New Roman" w:hAnsi="Times New Roman" w:cs="Times New Roman"/>
          <w:color w:val="auto"/>
        </w:rPr>
        <w:lastRenderedPageBreak/>
        <w:t>B.1 Data Hasil Uji Coba Instrumen</w:t>
      </w:r>
      <w:bookmarkEnd w:id="375"/>
      <w:bookmarkEnd w:id="376"/>
      <w:bookmarkEnd w:id="377"/>
      <w:bookmarkEnd w:id="378"/>
    </w:p>
    <w:p w14:paraId="1AD8C607" w14:textId="77777777" w:rsidR="00A40818" w:rsidRPr="009E1BE1" w:rsidRDefault="00A40818" w:rsidP="00A40818">
      <w:pPr>
        <w:pStyle w:val="Judul3"/>
        <w:jc w:val="center"/>
        <w:rPr>
          <w:rFonts w:ascii="Times New Roman" w:hAnsi="Times New Roman" w:cs="Times New Roman"/>
          <w:color w:val="auto"/>
        </w:rPr>
      </w:pPr>
      <w:bookmarkStart w:id="379" w:name="_Toc219319946"/>
      <w:bookmarkStart w:id="380" w:name="_Toc219323482"/>
      <w:bookmarkStart w:id="381" w:name="_Toc219323343"/>
      <w:bookmarkStart w:id="382" w:name="_Toc219319028"/>
      <w:r w:rsidRPr="009E1BE1">
        <w:rPr>
          <w:rFonts w:ascii="Times New Roman" w:hAnsi="Times New Roman" w:cs="Times New Roman"/>
          <w:color w:val="auto"/>
        </w:rPr>
        <w:t>Tabel B.1 Hasil Uji Coba Instrumen Angket</w:t>
      </w:r>
      <w:bookmarkEnd w:id="379"/>
      <w:bookmarkEnd w:id="380"/>
      <w:bookmarkEnd w:id="381"/>
      <w:bookmarkEnd w:id="382"/>
    </w:p>
    <w:tbl>
      <w:tblPr>
        <w:tblW w:w="832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
        <w:gridCol w:w="960"/>
        <w:gridCol w:w="520"/>
        <w:gridCol w:w="520"/>
        <w:gridCol w:w="520"/>
        <w:gridCol w:w="520"/>
        <w:gridCol w:w="520"/>
        <w:gridCol w:w="520"/>
        <w:gridCol w:w="520"/>
        <w:gridCol w:w="520"/>
        <w:gridCol w:w="520"/>
        <w:gridCol w:w="520"/>
        <w:gridCol w:w="520"/>
        <w:gridCol w:w="520"/>
        <w:gridCol w:w="852"/>
      </w:tblGrid>
      <w:tr w:rsidR="00A40818" w:rsidRPr="009E1BE1" w14:paraId="5165B775" w14:textId="77777777" w:rsidTr="00943E3F">
        <w:trPr>
          <w:trHeight w:val="288"/>
        </w:trPr>
        <w:tc>
          <w:tcPr>
            <w:tcW w:w="460" w:type="dxa"/>
            <w:shd w:val="clear" w:color="auto" w:fill="auto"/>
            <w:noWrap/>
            <w:vAlign w:val="bottom"/>
          </w:tcPr>
          <w:p w14:paraId="0931C9D2" w14:textId="77777777" w:rsidR="00A40818" w:rsidRPr="009E1BE1" w:rsidRDefault="00A40818" w:rsidP="00943E3F">
            <w:pPr>
              <w:spacing w:after="0" w:line="240" w:lineRule="auto"/>
              <w:rPr>
                <w:rFonts w:ascii="Times New Roman" w:eastAsia="Times New Roman" w:hAnsi="Times New Roman" w:cs="Times New Roman"/>
                <w:lang w:val="id-ID" w:eastAsia="id-ID"/>
              </w:rPr>
            </w:pPr>
            <w:proofErr w:type="spellStart"/>
            <w:r w:rsidRPr="009E1BE1">
              <w:rPr>
                <w:rFonts w:ascii="Times New Roman" w:eastAsia="Times New Roman" w:hAnsi="Times New Roman" w:cs="Times New Roman"/>
                <w:lang w:val="id-ID" w:eastAsia="id-ID"/>
              </w:rPr>
              <w:t>No</w:t>
            </w:r>
            <w:proofErr w:type="spellEnd"/>
          </w:p>
        </w:tc>
        <w:tc>
          <w:tcPr>
            <w:tcW w:w="960" w:type="dxa"/>
            <w:shd w:val="clear" w:color="auto" w:fill="auto"/>
            <w:noWrap/>
            <w:vAlign w:val="bottom"/>
          </w:tcPr>
          <w:p w14:paraId="56183782"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Siswa</w:t>
            </w:r>
          </w:p>
        </w:tc>
        <w:tc>
          <w:tcPr>
            <w:tcW w:w="520" w:type="dxa"/>
            <w:shd w:val="clear" w:color="auto" w:fill="auto"/>
            <w:noWrap/>
            <w:vAlign w:val="bottom"/>
          </w:tcPr>
          <w:p w14:paraId="7A16553B"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1</w:t>
            </w:r>
          </w:p>
        </w:tc>
        <w:tc>
          <w:tcPr>
            <w:tcW w:w="520" w:type="dxa"/>
            <w:shd w:val="clear" w:color="auto" w:fill="auto"/>
            <w:noWrap/>
            <w:vAlign w:val="bottom"/>
          </w:tcPr>
          <w:p w14:paraId="45D0C4ED"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520" w:type="dxa"/>
            <w:shd w:val="clear" w:color="auto" w:fill="auto"/>
            <w:noWrap/>
            <w:vAlign w:val="bottom"/>
          </w:tcPr>
          <w:p w14:paraId="751F81C0"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520" w:type="dxa"/>
            <w:shd w:val="clear" w:color="auto" w:fill="auto"/>
            <w:noWrap/>
            <w:vAlign w:val="bottom"/>
          </w:tcPr>
          <w:p w14:paraId="54C191CB"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520" w:type="dxa"/>
            <w:shd w:val="clear" w:color="auto" w:fill="auto"/>
            <w:noWrap/>
            <w:vAlign w:val="bottom"/>
          </w:tcPr>
          <w:p w14:paraId="2102FA15"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5</w:t>
            </w:r>
          </w:p>
        </w:tc>
        <w:tc>
          <w:tcPr>
            <w:tcW w:w="520" w:type="dxa"/>
            <w:shd w:val="clear" w:color="auto" w:fill="auto"/>
            <w:noWrap/>
            <w:vAlign w:val="bottom"/>
          </w:tcPr>
          <w:p w14:paraId="0A40A93C"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6</w:t>
            </w:r>
          </w:p>
        </w:tc>
        <w:tc>
          <w:tcPr>
            <w:tcW w:w="520" w:type="dxa"/>
            <w:shd w:val="clear" w:color="auto" w:fill="auto"/>
            <w:noWrap/>
            <w:vAlign w:val="bottom"/>
          </w:tcPr>
          <w:p w14:paraId="6DA91FB6"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7</w:t>
            </w:r>
          </w:p>
        </w:tc>
        <w:tc>
          <w:tcPr>
            <w:tcW w:w="520" w:type="dxa"/>
            <w:shd w:val="clear" w:color="auto" w:fill="auto"/>
            <w:noWrap/>
            <w:vAlign w:val="bottom"/>
          </w:tcPr>
          <w:p w14:paraId="0C327CCF"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8</w:t>
            </w:r>
          </w:p>
        </w:tc>
        <w:tc>
          <w:tcPr>
            <w:tcW w:w="520" w:type="dxa"/>
            <w:shd w:val="clear" w:color="auto" w:fill="auto"/>
            <w:noWrap/>
            <w:vAlign w:val="bottom"/>
          </w:tcPr>
          <w:p w14:paraId="07EAD610"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9</w:t>
            </w:r>
          </w:p>
        </w:tc>
        <w:tc>
          <w:tcPr>
            <w:tcW w:w="520" w:type="dxa"/>
            <w:shd w:val="clear" w:color="auto" w:fill="auto"/>
            <w:noWrap/>
            <w:vAlign w:val="bottom"/>
          </w:tcPr>
          <w:p w14:paraId="5722D484"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10</w:t>
            </w:r>
          </w:p>
        </w:tc>
        <w:tc>
          <w:tcPr>
            <w:tcW w:w="520" w:type="dxa"/>
            <w:shd w:val="clear" w:color="auto" w:fill="auto"/>
            <w:noWrap/>
            <w:vAlign w:val="bottom"/>
          </w:tcPr>
          <w:p w14:paraId="6E3FA856"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11</w:t>
            </w:r>
          </w:p>
        </w:tc>
        <w:tc>
          <w:tcPr>
            <w:tcW w:w="520" w:type="dxa"/>
            <w:shd w:val="clear" w:color="auto" w:fill="auto"/>
            <w:noWrap/>
            <w:vAlign w:val="bottom"/>
          </w:tcPr>
          <w:p w14:paraId="1B29EA06"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12</w:t>
            </w:r>
          </w:p>
        </w:tc>
        <w:tc>
          <w:tcPr>
            <w:tcW w:w="663" w:type="dxa"/>
            <w:shd w:val="clear" w:color="auto" w:fill="auto"/>
            <w:noWrap/>
            <w:vAlign w:val="bottom"/>
          </w:tcPr>
          <w:p w14:paraId="3203A88B"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Jumlah</w:t>
            </w:r>
          </w:p>
        </w:tc>
      </w:tr>
      <w:tr w:rsidR="00A40818" w:rsidRPr="009E1BE1" w14:paraId="3CF80441" w14:textId="77777777" w:rsidTr="00943E3F">
        <w:trPr>
          <w:trHeight w:val="288"/>
        </w:trPr>
        <w:tc>
          <w:tcPr>
            <w:tcW w:w="460" w:type="dxa"/>
            <w:shd w:val="clear" w:color="auto" w:fill="auto"/>
            <w:noWrap/>
            <w:vAlign w:val="bottom"/>
          </w:tcPr>
          <w:p w14:paraId="463BF0F9"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1</w:t>
            </w:r>
          </w:p>
        </w:tc>
        <w:tc>
          <w:tcPr>
            <w:tcW w:w="960" w:type="dxa"/>
            <w:shd w:val="clear" w:color="auto" w:fill="auto"/>
            <w:noWrap/>
            <w:vAlign w:val="bottom"/>
          </w:tcPr>
          <w:p w14:paraId="049868C3"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Siswa 1</w:t>
            </w:r>
          </w:p>
        </w:tc>
        <w:tc>
          <w:tcPr>
            <w:tcW w:w="520" w:type="dxa"/>
            <w:shd w:val="clear" w:color="auto" w:fill="auto"/>
            <w:noWrap/>
            <w:vAlign w:val="bottom"/>
          </w:tcPr>
          <w:p w14:paraId="65F7AE52"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520" w:type="dxa"/>
            <w:shd w:val="clear" w:color="auto" w:fill="auto"/>
            <w:noWrap/>
            <w:vAlign w:val="bottom"/>
          </w:tcPr>
          <w:p w14:paraId="69E76371"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520" w:type="dxa"/>
            <w:shd w:val="clear" w:color="auto" w:fill="auto"/>
            <w:noWrap/>
            <w:vAlign w:val="bottom"/>
          </w:tcPr>
          <w:p w14:paraId="6CDED637"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520" w:type="dxa"/>
            <w:shd w:val="clear" w:color="auto" w:fill="auto"/>
            <w:noWrap/>
            <w:vAlign w:val="bottom"/>
          </w:tcPr>
          <w:p w14:paraId="3BCCF8F6"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520" w:type="dxa"/>
            <w:shd w:val="clear" w:color="auto" w:fill="auto"/>
            <w:noWrap/>
            <w:vAlign w:val="bottom"/>
          </w:tcPr>
          <w:p w14:paraId="4177CE4F"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520" w:type="dxa"/>
            <w:shd w:val="clear" w:color="auto" w:fill="auto"/>
            <w:noWrap/>
            <w:vAlign w:val="bottom"/>
          </w:tcPr>
          <w:p w14:paraId="2C32777B"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520" w:type="dxa"/>
            <w:shd w:val="clear" w:color="auto" w:fill="auto"/>
            <w:noWrap/>
            <w:vAlign w:val="bottom"/>
          </w:tcPr>
          <w:p w14:paraId="271E67CD"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520" w:type="dxa"/>
            <w:shd w:val="clear" w:color="auto" w:fill="auto"/>
            <w:noWrap/>
            <w:vAlign w:val="bottom"/>
          </w:tcPr>
          <w:p w14:paraId="5480ED33"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520" w:type="dxa"/>
            <w:shd w:val="clear" w:color="auto" w:fill="auto"/>
            <w:noWrap/>
            <w:vAlign w:val="bottom"/>
          </w:tcPr>
          <w:p w14:paraId="7118B389"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520" w:type="dxa"/>
            <w:shd w:val="clear" w:color="auto" w:fill="auto"/>
            <w:noWrap/>
            <w:vAlign w:val="bottom"/>
          </w:tcPr>
          <w:p w14:paraId="5BAC9231"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520" w:type="dxa"/>
            <w:shd w:val="clear" w:color="auto" w:fill="auto"/>
            <w:noWrap/>
            <w:vAlign w:val="bottom"/>
          </w:tcPr>
          <w:p w14:paraId="067152B9"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520" w:type="dxa"/>
            <w:shd w:val="clear" w:color="auto" w:fill="auto"/>
            <w:noWrap/>
            <w:vAlign w:val="bottom"/>
          </w:tcPr>
          <w:p w14:paraId="447F2C6B"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663" w:type="dxa"/>
            <w:shd w:val="clear" w:color="auto" w:fill="auto"/>
            <w:noWrap/>
            <w:vAlign w:val="bottom"/>
          </w:tcPr>
          <w:p w14:paraId="5DD7DAF6"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30</w:t>
            </w:r>
          </w:p>
        </w:tc>
      </w:tr>
      <w:tr w:rsidR="00A40818" w:rsidRPr="009E1BE1" w14:paraId="40F086C1" w14:textId="77777777" w:rsidTr="00943E3F">
        <w:trPr>
          <w:trHeight w:val="288"/>
        </w:trPr>
        <w:tc>
          <w:tcPr>
            <w:tcW w:w="460" w:type="dxa"/>
            <w:shd w:val="clear" w:color="auto" w:fill="auto"/>
            <w:noWrap/>
            <w:vAlign w:val="bottom"/>
          </w:tcPr>
          <w:p w14:paraId="11C8193E"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960" w:type="dxa"/>
            <w:shd w:val="clear" w:color="auto" w:fill="auto"/>
            <w:noWrap/>
            <w:vAlign w:val="bottom"/>
          </w:tcPr>
          <w:p w14:paraId="447D1B04"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Siswa 2</w:t>
            </w:r>
          </w:p>
        </w:tc>
        <w:tc>
          <w:tcPr>
            <w:tcW w:w="520" w:type="dxa"/>
            <w:shd w:val="clear" w:color="auto" w:fill="auto"/>
            <w:noWrap/>
            <w:vAlign w:val="bottom"/>
          </w:tcPr>
          <w:p w14:paraId="0E824AD6"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520" w:type="dxa"/>
            <w:shd w:val="clear" w:color="auto" w:fill="auto"/>
            <w:noWrap/>
            <w:vAlign w:val="bottom"/>
          </w:tcPr>
          <w:p w14:paraId="377DBA2D"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520" w:type="dxa"/>
            <w:shd w:val="clear" w:color="auto" w:fill="auto"/>
            <w:noWrap/>
            <w:vAlign w:val="bottom"/>
          </w:tcPr>
          <w:p w14:paraId="6D5C204B"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520" w:type="dxa"/>
            <w:shd w:val="clear" w:color="auto" w:fill="auto"/>
            <w:noWrap/>
            <w:vAlign w:val="bottom"/>
          </w:tcPr>
          <w:p w14:paraId="024FD62F"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520" w:type="dxa"/>
            <w:shd w:val="clear" w:color="auto" w:fill="auto"/>
            <w:noWrap/>
            <w:vAlign w:val="bottom"/>
          </w:tcPr>
          <w:p w14:paraId="4BD88325"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520" w:type="dxa"/>
            <w:shd w:val="clear" w:color="auto" w:fill="auto"/>
            <w:noWrap/>
            <w:vAlign w:val="bottom"/>
          </w:tcPr>
          <w:p w14:paraId="4C2BF384"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520" w:type="dxa"/>
            <w:shd w:val="clear" w:color="auto" w:fill="auto"/>
            <w:noWrap/>
            <w:vAlign w:val="bottom"/>
          </w:tcPr>
          <w:p w14:paraId="4D29EDF6"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520" w:type="dxa"/>
            <w:shd w:val="clear" w:color="auto" w:fill="auto"/>
            <w:noWrap/>
            <w:vAlign w:val="bottom"/>
          </w:tcPr>
          <w:p w14:paraId="5C9ADC7E"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520" w:type="dxa"/>
            <w:shd w:val="clear" w:color="auto" w:fill="auto"/>
            <w:noWrap/>
            <w:vAlign w:val="bottom"/>
          </w:tcPr>
          <w:p w14:paraId="3C09BDB8"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520" w:type="dxa"/>
            <w:shd w:val="clear" w:color="auto" w:fill="auto"/>
            <w:noWrap/>
            <w:vAlign w:val="bottom"/>
          </w:tcPr>
          <w:p w14:paraId="5CBFFD8E"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520" w:type="dxa"/>
            <w:shd w:val="clear" w:color="auto" w:fill="auto"/>
            <w:noWrap/>
            <w:vAlign w:val="bottom"/>
          </w:tcPr>
          <w:p w14:paraId="4C6F15E3"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520" w:type="dxa"/>
            <w:shd w:val="clear" w:color="auto" w:fill="auto"/>
            <w:noWrap/>
            <w:vAlign w:val="bottom"/>
          </w:tcPr>
          <w:p w14:paraId="5CA7957B"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663" w:type="dxa"/>
            <w:shd w:val="clear" w:color="auto" w:fill="auto"/>
            <w:noWrap/>
            <w:vAlign w:val="bottom"/>
          </w:tcPr>
          <w:p w14:paraId="241E7EBB"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36</w:t>
            </w:r>
          </w:p>
        </w:tc>
      </w:tr>
      <w:tr w:rsidR="00A40818" w:rsidRPr="009E1BE1" w14:paraId="5E38441E" w14:textId="77777777" w:rsidTr="00943E3F">
        <w:trPr>
          <w:trHeight w:val="288"/>
        </w:trPr>
        <w:tc>
          <w:tcPr>
            <w:tcW w:w="460" w:type="dxa"/>
            <w:shd w:val="clear" w:color="auto" w:fill="auto"/>
            <w:noWrap/>
            <w:vAlign w:val="bottom"/>
          </w:tcPr>
          <w:p w14:paraId="666E6424"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960" w:type="dxa"/>
            <w:shd w:val="clear" w:color="auto" w:fill="auto"/>
            <w:noWrap/>
            <w:vAlign w:val="bottom"/>
          </w:tcPr>
          <w:p w14:paraId="3404A49A"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Siswa 3</w:t>
            </w:r>
          </w:p>
        </w:tc>
        <w:tc>
          <w:tcPr>
            <w:tcW w:w="520" w:type="dxa"/>
            <w:shd w:val="clear" w:color="auto" w:fill="auto"/>
            <w:noWrap/>
            <w:vAlign w:val="bottom"/>
          </w:tcPr>
          <w:p w14:paraId="312B7486"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520" w:type="dxa"/>
            <w:shd w:val="clear" w:color="auto" w:fill="auto"/>
            <w:noWrap/>
            <w:vAlign w:val="bottom"/>
          </w:tcPr>
          <w:p w14:paraId="6B220494"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520" w:type="dxa"/>
            <w:shd w:val="clear" w:color="auto" w:fill="auto"/>
            <w:noWrap/>
            <w:vAlign w:val="bottom"/>
          </w:tcPr>
          <w:p w14:paraId="1316A20C"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520" w:type="dxa"/>
            <w:shd w:val="clear" w:color="auto" w:fill="auto"/>
            <w:noWrap/>
            <w:vAlign w:val="bottom"/>
          </w:tcPr>
          <w:p w14:paraId="665358A2"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520" w:type="dxa"/>
            <w:shd w:val="clear" w:color="auto" w:fill="auto"/>
            <w:noWrap/>
            <w:vAlign w:val="bottom"/>
          </w:tcPr>
          <w:p w14:paraId="267C3A7C"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520" w:type="dxa"/>
            <w:shd w:val="clear" w:color="auto" w:fill="auto"/>
            <w:noWrap/>
            <w:vAlign w:val="bottom"/>
          </w:tcPr>
          <w:p w14:paraId="06DC75A7"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520" w:type="dxa"/>
            <w:shd w:val="clear" w:color="auto" w:fill="auto"/>
            <w:noWrap/>
            <w:vAlign w:val="bottom"/>
          </w:tcPr>
          <w:p w14:paraId="529A2989"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520" w:type="dxa"/>
            <w:shd w:val="clear" w:color="auto" w:fill="auto"/>
            <w:noWrap/>
            <w:vAlign w:val="bottom"/>
          </w:tcPr>
          <w:p w14:paraId="7F384A80"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520" w:type="dxa"/>
            <w:shd w:val="clear" w:color="auto" w:fill="auto"/>
            <w:noWrap/>
            <w:vAlign w:val="bottom"/>
          </w:tcPr>
          <w:p w14:paraId="2D8F199F"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520" w:type="dxa"/>
            <w:shd w:val="clear" w:color="auto" w:fill="auto"/>
            <w:noWrap/>
            <w:vAlign w:val="bottom"/>
          </w:tcPr>
          <w:p w14:paraId="65D6ABD2"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520" w:type="dxa"/>
            <w:shd w:val="clear" w:color="auto" w:fill="auto"/>
            <w:noWrap/>
            <w:vAlign w:val="bottom"/>
          </w:tcPr>
          <w:p w14:paraId="778A86EE"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520" w:type="dxa"/>
            <w:shd w:val="clear" w:color="auto" w:fill="auto"/>
            <w:noWrap/>
            <w:vAlign w:val="bottom"/>
          </w:tcPr>
          <w:p w14:paraId="18674B07"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663" w:type="dxa"/>
            <w:shd w:val="clear" w:color="auto" w:fill="auto"/>
            <w:noWrap/>
            <w:vAlign w:val="bottom"/>
          </w:tcPr>
          <w:p w14:paraId="4DB61B0B"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40</w:t>
            </w:r>
          </w:p>
        </w:tc>
      </w:tr>
      <w:tr w:rsidR="00A40818" w:rsidRPr="009E1BE1" w14:paraId="6E4D711A" w14:textId="77777777" w:rsidTr="00943E3F">
        <w:trPr>
          <w:trHeight w:val="288"/>
        </w:trPr>
        <w:tc>
          <w:tcPr>
            <w:tcW w:w="460" w:type="dxa"/>
            <w:shd w:val="clear" w:color="auto" w:fill="auto"/>
            <w:noWrap/>
            <w:vAlign w:val="bottom"/>
          </w:tcPr>
          <w:p w14:paraId="2F9A2BE9"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960" w:type="dxa"/>
            <w:shd w:val="clear" w:color="auto" w:fill="auto"/>
            <w:noWrap/>
            <w:vAlign w:val="bottom"/>
          </w:tcPr>
          <w:p w14:paraId="48934A88"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Siswa 4</w:t>
            </w:r>
          </w:p>
        </w:tc>
        <w:tc>
          <w:tcPr>
            <w:tcW w:w="520" w:type="dxa"/>
            <w:shd w:val="clear" w:color="auto" w:fill="auto"/>
            <w:noWrap/>
            <w:vAlign w:val="bottom"/>
          </w:tcPr>
          <w:p w14:paraId="559F28C9"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520" w:type="dxa"/>
            <w:shd w:val="clear" w:color="auto" w:fill="auto"/>
            <w:noWrap/>
            <w:vAlign w:val="bottom"/>
          </w:tcPr>
          <w:p w14:paraId="55EC77A4"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520" w:type="dxa"/>
            <w:shd w:val="clear" w:color="auto" w:fill="auto"/>
            <w:noWrap/>
            <w:vAlign w:val="bottom"/>
          </w:tcPr>
          <w:p w14:paraId="6BB6B980"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520" w:type="dxa"/>
            <w:shd w:val="clear" w:color="auto" w:fill="auto"/>
            <w:noWrap/>
            <w:vAlign w:val="bottom"/>
          </w:tcPr>
          <w:p w14:paraId="5BF7450E"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520" w:type="dxa"/>
            <w:shd w:val="clear" w:color="auto" w:fill="auto"/>
            <w:noWrap/>
            <w:vAlign w:val="bottom"/>
          </w:tcPr>
          <w:p w14:paraId="3821171B"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520" w:type="dxa"/>
            <w:shd w:val="clear" w:color="auto" w:fill="auto"/>
            <w:noWrap/>
            <w:vAlign w:val="bottom"/>
          </w:tcPr>
          <w:p w14:paraId="68804BA9"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520" w:type="dxa"/>
            <w:shd w:val="clear" w:color="auto" w:fill="auto"/>
            <w:noWrap/>
            <w:vAlign w:val="bottom"/>
          </w:tcPr>
          <w:p w14:paraId="1CE37EF8"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520" w:type="dxa"/>
            <w:shd w:val="clear" w:color="auto" w:fill="auto"/>
            <w:noWrap/>
            <w:vAlign w:val="bottom"/>
          </w:tcPr>
          <w:p w14:paraId="5E8AAB23"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520" w:type="dxa"/>
            <w:shd w:val="clear" w:color="auto" w:fill="auto"/>
            <w:noWrap/>
            <w:vAlign w:val="bottom"/>
          </w:tcPr>
          <w:p w14:paraId="08D43CA7"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520" w:type="dxa"/>
            <w:shd w:val="clear" w:color="auto" w:fill="auto"/>
            <w:noWrap/>
            <w:vAlign w:val="bottom"/>
          </w:tcPr>
          <w:p w14:paraId="51278B77"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520" w:type="dxa"/>
            <w:shd w:val="clear" w:color="auto" w:fill="auto"/>
            <w:noWrap/>
            <w:vAlign w:val="bottom"/>
          </w:tcPr>
          <w:p w14:paraId="751E21EE"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520" w:type="dxa"/>
            <w:shd w:val="clear" w:color="auto" w:fill="auto"/>
            <w:noWrap/>
            <w:vAlign w:val="bottom"/>
          </w:tcPr>
          <w:p w14:paraId="20088F2A"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663" w:type="dxa"/>
            <w:shd w:val="clear" w:color="auto" w:fill="auto"/>
            <w:noWrap/>
            <w:vAlign w:val="bottom"/>
          </w:tcPr>
          <w:p w14:paraId="036900B9"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33</w:t>
            </w:r>
          </w:p>
        </w:tc>
      </w:tr>
      <w:tr w:rsidR="00A40818" w:rsidRPr="009E1BE1" w14:paraId="070267CF" w14:textId="77777777" w:rsidTr="00943E3F">
        <w:trPr>
          <w:trHeight w:val="288"/>
        </w:trPr>
        <w:tc>
          <w:tcPr>
            <w:tcW w:w="460" w:type="dxa"/>
            <w:shd w:val="clear" w:color="auto" w:fill="auto"/>
            <w:noWrap/>
            <w:vAlign w:val="bottom"/>
          </w:tcPr>
          <w:p w14:paraId="2BF8DF9E"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5</w:t>
            </w:r>
          </w:p>
        </w:tc>
        <w:tc>
          <w:tcPr>
            <w:tcW w:w="960" w:type="dxa"/>
            <w:shd w:val="clear" w:color="auto" w:fill="auto"/>
            <w:noWrap/>
            <w:vAlign w:val="bottom"/>
          </w:tcPr>
          <w:p w14:paraId="05A77CE7"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Siswa 5</w:t>
            </w:r>
          </w:p>
        </w:tc>
        <w:tc>
          <w:tcPr>
            <w:tcW w:w="520" w:type="dxa"/>
            <w:shd w:val="clear" w:color="auto" w:fill="auto"/>
            <w:noWrap/>
            <w:vAlign w:val="bottom"/>
          </w:tcPr>
          <w:p w14:paraId="056F6EDB"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520" w:type="dxa"/>
            <w:shd w:val="clear" w:color="auto" w:fill="auto"/>
            <w:noWrap/>
            <w:vAlign w:val="bottom"/>
          </w:tcPr>
          <w:p w14:paraId="1EFC7F3C"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520" w:type="dxa"/>
            <w:shd w:val="clear" w:color="auto" w:fill="auto"/>
            <w:noWrap/>
            <w:vAlign w:val="bottom"/>
          </w:tcPr>
          <w:p w14:paraId="57A9D2B3"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520" w:type="dxa"/>
            <w:shd w:val="clear" w:color="auto" w:fill="auto"/>
            <w:noWrap/>
            <w:vAlign w:val="bottom"/>
          </w:tcPr>
          <w:p w14:paraId="2904F5D2"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520" w:type="dxa"/>
            <w:shd w:val="clear" w:color="auto" w:fill="auto"/>
            <w:noWrap/>
            <w:vAlign w:val="bottom"/>
          </w:tcPr>
          <w:p w14:paraId="3E573622"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520" w:type="dxa"/>
            <w:shd w:val="clear" w:color="auto" w:fill="auto"/>
            <w:noWrap/>
            <w:vAlign w:val="bottom"/>
          </w:tcPr>
          <w:p w14:paraId="32C47CB6"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520" w:type="dxa"/>
            <w:shd w:val="clear" w:color="auto" w:fill="auto"/>
            <w:noWrap/>
            <w:vAlign w:val="bottom"/>
          </w:tcPr>
          <w:p w14:paraId="36F11B19"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520" w:type="dxa"/>
            <w:shd w:val="clear" w:color="auto" w:fill="auto"/>
            <w:noWrap/>
            <w:vAlign w:val="bottom"/>
          </w:tcPr>
          <w:p w14:paraId="5AA964C6"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520" w:type="dxa"/>
            <w:shd w:val="clear" w:color="auto" w:fill="auto"/>
            <w:noWrap/>
            <w:vAlign w:val="bottom"/>
          </w:tcPr>
          <w:p w14:paraId="2F8BDFD7"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1</w:t>
            </w:r>
          </w:p>
        </w:tc>
        <w:tc>
          <w:tcPr>
            <w:tcW w:w="520" w:type="dxa"/>
            <w:shd w:val="clear" w:color="auto" w:fill="auto"/>
            <w:noWrap/>
            <w:vAlign w:val="bottom"/>
          </w:tcPr>
          <w:p w14:paraId="241701C4"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520" w:type="dxa"/>
            <w:shd w:val="clear" w:color="auto" w:fill="auto"/>
            <w:noWrap/>
            <w:vAlign w:val="bottom"/>
          </w:tcPr>
          <w:p w14:paraId="21AB7AB2"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520" w:type="dxa"/>
            <w:shd w:val="clear" w:color="auto" w:fill="auto"/>
            <w:noWrap/>
            <w:vAlign w:val="bottom"/>
          </w:tcPr>
          <w:p w14:paraId="4A8EC4DF"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663" w:type="dxa"/>
            <w:shd w:val="clear" w:color="auto" w:fill="auto"/>
            <w:noWrap/>
            <w:vAlign w:val="bottom"/>
          </w:tcPr>
          <w:p w14:paraId="6223806B"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31</w:t>
            </w:r>
          </w:p>
        </w:tc>
      </w:tr>
      <w:tr w:rsidR="00A40818" w:rsidRPr="009E1BE1" w14:paraId="3A446A92" w14:textId="77777777" w:rsidTr="00943E3F">
        <w:trPr>
          <w:trHeight w:val="288"/>
        </w:trPr>
        <w:tc>
          <w:tcPr>
            <w:tcW w:w="460" w:type="dxa"/>
            <w:shd w:val="clear" w:color="auto" w:fill="auto"/>
            <w:noWrap/>
            <w:vAlign w:val="bottom"/>
          </w:tcPr>
          <w:p w14:paraId="02552900"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6</w:t>
            </w:r>
          </w:p>
        </w:tc>
        <w:tc>
          <w:tcPr>
            <w:tcW w:w="960" w:type="dxa"/>
            <w:shd w:val="clear" w:color="auto" w:fill="auto"/>
            <w:noWrap/>
            <w:vAlign w:val="bottom"/>
          </w:tcPr>
          <w:p w14:paraId="18128C57"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Siswa 6</w:t>
            </w:r>
          </w:p>
        </w:tc>
        <w:tc>
          <w:tcPr>
            <w:tcW w:w="520" w:type="dxa"/>
            <w:shd w:val="clear" w:color="auto" w:fill="auto"/>
            <w:noWrap/>
            <w:vAlign w:val="bottom"/>
          </w:tcPr>
          <w:p w14:paraId="1A9EA6F3"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520" w:type="dxa"/>
            <w:shd w:val="clear" w:color="auto" w:fill="auto"/>
            <w:noWrap/>
            <w:vAlign w:val="bottom"/>
          </w:tcPr>
          <w:p w14:paraId="53776B61"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520" w:type="dxa"/>
            <w:shd w:val="clear" w:color="auto" w:fill="auto"/>
            <w:noWrap/>
            <w:vAlign w:val="bottom"/>
          </w:tcPr>
          <w:p w14:paraId="275F3D6F"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520" w:type="dxa"/>
            <w:shd w:val="clear" w:color="auto" w:fill="auto"/>
            <w:noWrap/>
            <w:vAlign w:val="bottom"/>
          </w:tcPr>
          <w:p w14:paraId="0BC492F6"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520" w:type="dxa"/>
            <w:shd w:val="clear" w:color="auto" w:fill="auto"/>
            <w:noWrap/>
            <w:vAlign w:val="bottom"/>
          </w:tcPr>
          <w:p w14:paraId="0F468D5C"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520" w:type="dxa"/>
            <w:shd w:val="clear" w:color="auto" w:fill="auto"/>
            <w:noWrap/>
            <w:vAlign w:val="bottom"/>
          </w:tcPr>
          <w:p w14:paraId="20A9B96C"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520" w:type="dxa"/>
            <w:shd w:val="clear" w:color="auto" w:fill="auto"/>
            <w:noWrap/>
            <w:vAlign w:val="bottom"/>
          </w:tcPr>
          <w:p w14:paraId="2A3B2426"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520" w:type="dxa"/>
            <w:shd w:val="clear" w:color="auto" w:fill="auto"/>
            <w:noWrap/>
            <w:vAlign w:val="bottom"/>
          </w:tcPr>
          <w:p w14:paraId="39E69D52"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520" w:type="dxa"/>
            <w:shd w:val="clear" w:color="auto" w:fill="auto"/>
            <w:noWrap/>
            <w:vAlign w:val="bottom"/>
          </w:tcPr>
          <w:p w14:paraId="5F2E329F"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520" w:type="dxa"/>
            <w:shd w:val="clear" w:color="auto" w:fill="auto"/>
            <w:noWrap/>
            <w:vAlign w:val="bottom"/>
          </w:tcPr>
          <w:p w14:paraId="0A58E3D1"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520" w:type="dxa"/>
            <w:shd w:val="clear" w:color="auto" w:fill="auto"/>
            <w:noWrap/>
            <w:vAlign w:val="bottom"/>
          </w:tcPr>
          <w:p w14:paraId="0F288B8A"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520" w:type="dxa"/>
            <w:shd w:val="clear" w:color="auto" w:fill="auto"/>
            <w:noWrap/>
            <w:vAlign w:val="bottom"/>
          </w:tcPr>
          <w:p w14:paraId="217DF2F8"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663" w:type="dxa"/>
            <w:shd w:val="clear" w:color="auto" w:fill="auto"/>
            <w:noWrap/>
            <w:vAlign w:val="bottom"/>
          </w:tcPr>
          <w:p w14:paraId="77DED2A8"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39</w:t>
            </w:r>
          </w:p>
        </w:tc>
      </w:tr>
      <w:tr w:rsidR="00A40818" w:rsidRPr="009E1BE1" w14:paraId="17E78B30" w14:textId="77777777" w:rsidTr="00943E3F">
        <w:trPr>
          <w:trHeight w:val="288"/>
        </w:trPr>
        <w:tc>
          <w:tcPr>
            <w:tcW w:w="460" w:type="dxa"/>
            <w:shd w:val="clear" w:color="auto" w:fill="auto"/>
            <w:noWrap/>
            <w:vAlign w:val="bottom"/>
          </w:tcPr>
          <w:p w14:paraId="6DB94079"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7</w:t>
            </w:r>
          </w:p>
        </w:tc>
        <w:tc>
          <w:tcPr>
            <w:tcW w:w="960" w:type="dxa"/>
            <w:shd w:val="clear" w:color="auto" w:fill="auto"/>
            <w:noWrap/>
            <w:vAlign w:val="bottom"/>
          </w:tcPr>
          <w:p w14:paraId="76EB4F33"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Siswa 7</w:t>
            </w:r>
          </w:p>
        </w:tc>
        <w:tc>
          <w:tcPr>
            <w:tcW w:w="520" w:type="dxa"/>
            <w:shd w:val="clear" w:color="auto" w:fill="auto"/>
            <w:noWrap/>
            <w:vAlign w:val="bottom"/>
          </w:tcPr>
          <w:p w14:paraId="3C4A5170"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520" w:type="dxa"/>
            <w:shd w:val="clear" w:color="auto" w:fill="auto"/>
            <w:noWrap/>
            <w:vAlign w:val="bottom"/>
          </w:tcPr>
          <w:p w14:paraId="0A22FD8C"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520" w:type="dxa"/>
            <w:shd w:val="clear" w:color="auto" w:fill="auto"/>
            <w:noWrap/>
            <w:vAlign w:val="bottom"/>
          </w:tcPr>
          <w:p w14:paraId="7B659EC0"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520" w:type="dxa"/>
            <w:shd w:val="clear" w:color="auto" w:fill="auto"/>
            <w:noWrap/>
            <w:vAlign w:val="bottom"/>
          </w:tcPr>
          <w:p w14:paraId="0488231D"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520" w:type="dxa"/>
            <w:shd w:val="clear" w:color="auto" w:fill="auto"/>
            <w:noWrap/>
            <w:vAlign w:val="bottom"/>
          </w:tcPr>
          <w:p w14:paraId="75B7D0A5"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520" w:type="dxa"/>
            <w:shd w:val="clear" w:color="auto" w:fill="auto"/>
            <w:noWrap/>
            <w:vAlign w:val="bottom"/>
          </w:tcPr>
          <w:p w14:paraId="27CC443A"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520" w:type="dxa"/>
            <w:shd w:val="clear" w:color="auto" w:fill="auto"/>
            <w:noWrap/>
            <w:vAlign w:val="bottom"/>
          </w:tcPr>
          <w:p w14:paraId="62622954"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520" w:type="dxa"/>
            <w:shd w:val="clear" w:color="auto" w:fill="auto"/>
            <w:noWrap/>
            <w:vAlign w:val="bottom"/>
          </w:tcPr>
          <w:p w14:paraId="6AD8678F"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520" w:type="dxa"/>
            <w:shd w:val="clear" w:color="auto" w:fill="auto"/>
            <w:noWrap/>
            <w:vAlign w:val="bottom"/>
          </w:tcPr>
          <w:p w14:paraId="0B09D64F"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1</w:t>
            </w:r>
          </w:p>
        </w:tc>
        <w:tc>
          <w:tcPr>
            <w:tcW w:w="520" w:type="dxa"/>
            <w:shd w:val="clear" w:color="auto" w:fill="auto"/>
            <w:noWrap/>
            <w:vAlign w:val="bottom"/>
          </w:tcPr>
          <w:p w14:paraId="136F43D5"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520" w:type="dxa"/>
            <w:shd w:val="clear" w:color="auto" w:fill="auto"/>
            <w:noWrap/>
            <w:vAlign w:val="bottom"/>
          </w:tcPr>
          <w:p w14:paraId="2E89FF86"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520" w:type="dxa"/>
            <w:shd w:val="clear" w:color="auto" w:fill="auto"/>
            <w:noWrap/>
            <w:vAlign w:val="bottom"/>
          </w:tcPr>
          <w:p w14:paraId="7F1C738B"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663" w:type="dxa"/>
            <w:shd w:val="clear" w:color="auto" w:fill="auto"/>
            <w:noWrap/>
            <w:vAlign w:val="bottom"/>
          </w:tcPr>
          <w:p w14:paraId="0189A0B9"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34</w:t>
            </w:r>
          </w:p>
        </w:tc>
      </w:tr>
      <w:tr w:rsidR="00A40818" w:rsidRPr="009E1BE1" w14:paraId="35E669E0" w14:textId="77777777" w:rsidTr="00943E3F">
        <w:trPr>
          <w:trHeight w:val="288"/>
        </w:trPr>
        <w:tc>
          <w:tcPr>
            <w:tcW w:w="460" w:type="dxa"/>
            <w:shd w:val="clear" w:color="auto" w:fill="auto"/>
            <w:noWrap/>
            <w:vAlign w:val="bottom"/>
          </w:tcPr>
          <w:p w14:paraId="28D369D6"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8</w:t>
            </w:r>
          </w:p>
        </w:tc>
        <w:tc>
          <w:tcPr>
            <w:tcW w:w="960" w:type="dxa"/>
            <w:shd w:val="clear" w:color="auto" w:fill="auto"/>
            <w:noWrap/>
            <w:vAlign w:val="bottom"/>
          </w:tcPr>
          <w:p w14:paraId="518FFAF7"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Siswa 8</w:t>
            </w:r>
          </w:p>
        </w:tc>
        <w:tc>
          <w:tcPr>
            <w:tcW w:w="520" w:type="dxa"/>
            <w:shd w:val="clear" w:color="auto" w:fill="auto"/>
            <w:noWrap/>
            <w:vAlign w:val="bottom"/>
          </w:tcPr>
          <w:p w14:paraId="1B9BAB1D"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520" w:type="dxa"/>
            <w:shd w:val="clear" w:color="auto" w:fill="auto"/>
            <w:noWrap/>
            <w:vAlign w:val="bottom"/>
          </w:tcPr>
          <w:p w14:paraId="3E003D5E"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520" w:type="dxa"/>
            <w:shd w:val="clear" w:color="auto" w:fill="auto"/>
            <w:noWrap/>
            <w:vAlign w:val="bottom"/>
          </w:tcPr>
          <w:p w14:paraId="2A3F2414"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520" w:type="dxa"/>
            <w:shd w:val="clear" w:color="auto" w:fill="auto"/>
            <w:noWrap/>
            <w:vAlign w:val="bottom"/>
          </w:tcPr>
          <w:p w14:paraId="5357E071"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520" w:type="dxa"/>
            <w:shd w:val="clear" w:color="auto" w:fill="auto"/>
            <w:noWrap/>
            <w:vAlign w:val="bottom"/>
          </w:tcPr>
          <w:p w14:paraId="6D4A2C56"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520" w:type="dxa"/>
            <w:shd w:val="clear" w:color="auto" w:fill="auto"/>
            <w:noWrap/>
            <w:vAlign w:val="bottom"/>
          </w:tcPr>
          <w:p w14:paraId="5193BE8D"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520" w:type="dxa"/>
            <w:shd w:val="clear" w:color="auto" w:fill="auto"/>
            <w:noWrap/>
            <w:vAlign w:val="bottom"/>
          </w:tcPr>
          <w:p w14:paraId="2C0202DD"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520" w:type="dxa"/>
            <w:shd w:val="clear" w:color="auto" w:fill="auto"/>
            <w:noWrap/>
            <w:vAlign w:val="bottom"/>
          </w:tcPr>
          <w:p w14:paraId="64349161"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520" w:type="dxa"/>
            <w:shd w:val="clear" w:color="auto" w:fill="auto"/>
            <w:noWrap/>
            <w:vAlign w:val="bottom"/>
          </w:tcPr>
          <w:p w14:paraId="4FBA1FD0"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520" w:type="dxa"/>
            <w:shd w:val="clear" w:color="auto" w:fill="auto"/>
            <w:noWrap/>
            <w:vAlign w:val="bottom"/>
          </w:tcPr>
          <w:p w14:paraId="326345C8"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1</w:t>
            </w:r>
          </w:p>
        </w:tc>
        <w:tc>
          <w:tcPr>
            <w:tcW w:w="520" w:type="dxa"/>
            <w:shd w:val="clear" w:color="auto" w:fill="auto"/>
            <w:noWrap/>
            <w:vAlign w:val="bottom"/>
          </w:tcPr>
          <w:p w14:paraId="2578CD9E"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520" w:type="dxa"/>
            <w:shd w:val="clear" w:color="auto" w:fill="auto"/>
            <w:noWrap/>
            <w:vAlign w:val="bottom"/>
          </w:tcPr>
          <w:p w14:paraId="2674F693"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663" w:type="dxa"/>
            <w:shd w:val="clear" w:color="auto" w:fill="auto"/>
            <w:noWrap/>
            <w:vAlign w:val="bottom"/>
          </w:tcPr>
          <w:p w14:paraId="70242683"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39</w:t>
            </w:r>
          </w:p>
        </w:tc>
      </w:tr>
      <w:tr w:rsidR="00A40818" w:rsidRPr="009E1BE1" w14:paraId="4568B756" w14:textId="77777777" w:rsidTr="00943E3F">
        <w:trPr>
          <w:trHeight w:val="288"/>
        </w:trPr>
        <w:tc>
          <w:tcPr>
            <w:tcW w:w="460" w:type="dxa"/>
            <w:shd w:val="clear" w:color="auto" w:fill="auto"/>
            <w:noWrap/>
            <w:vAlign w:val="bottom"/>
          </w:tcPr>
          <w:p w14:paraId="63787AA2"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9</w:t>
            </w:r>
          </w:p>
        </w:tc>
        <w:tc>
          <w:tcPr>
            <w:tcW w:w="960" w:type="dxa"/>
            <w:shd w:val="clear" w:color="auto" w:fill="auto"/>
            <w:noWrap/>
            <w:vAlign w:val="bottom"/>
          </w:tcPr>
          <w:p w14:paraId="200584E7"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Siswa 9</w:t>
            </w:r>
          </w:p>
        </w:tc>
        <w:tc>
          <w:tcPr>
            <w:tcW w:w="520" w:type="dxa"/>
            <w:shd w:val="clear" w:color="auto" w:fill="auto"/>
            <w:noWrap/>
            <w:vAlign w:val="bottom"/>
          </w:tcPr>
          <w:p w14:paraId="0EC8428D"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520" w:type="dxa"/>
            <w:shd w:val="clear" w:color="auto" w:fill="auto"/>
            <w:noWrap/>
            <w:vAlign w:val="bottom"/>
          </w:tcPr>
          <w:p w14:paraId="33ADCA47"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520" w:type="dxa"/>
            <w:shd w:val="clear" w:color="auto" w:fill="auto"/>
            <w:noWrap/>
            <w:vAlign w:val="bottom"/>
          </w:tcPr>
          <w:p w14:paraId="2D35E255"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520" w:type="dxa"/>
            <w:shd w:val="clear" w:color="auto" w:fill="auto"/>
            <w:noWrap/>
            <w:vAlign w:val="bottom"/>
          </w:tcPr>
          <w:p w14:paraId="073896DF"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520" w:type="dxa"/>
            <w:shd w:val="clear" w:color="auto" w:fill="auto"/>
            <w:noWrap/>
            <w:vAlign w:val="bottom"/>
          </w:tcPr>
          <w:p w14:paraId="2100A123"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520" w:type="dxa"/>
            <w:shd w:val="clear" w:color="auto" w:fill="auto"/>
            <w:noWrap/>
            <w:vAlign w:val="bottom"/>
          </w:tcPr>
          <w:p w14:paraId="30327111"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520" w:type="dxa"/>
            <w:shd w:val="clear" w:color="auto" w:fill="auto"/>
            <w:noWrap/>
            <w:vAlign w:val="bottom"/>
          </w:tcPr>
          <w:p w14:paraId="1A28593E"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520" w:type="dxa"/>
            <w:shd w:val="clear" w:color="auto" w:fill="auto"/>
            <w:noWrap/>
            <w:vAlign w:val="bottom"/>
          </w:tcPr>
          <w:p w14:paraId="18F45E9E"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520" w:type="dxa"/>
            <w:shd w:val="clear" w:color="auto" w:fill="auto"/>
            <w:noWrap/>
            <w:vAlign w:val="bottom"/>
          </w:tcPr>
          <w:p w14:paraId="71DE84A0"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520" w:type="dxa"/>
            <w:shd w:val="clear" w:color="auto" w:fill="auto"/>
            <w:noWrap/>
            <w:vAlign w:val="bottom"/>
          </w:tcPr>
          <w:p w14:paraId="0092D4EE"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520" w:type="dxa"/>
            <w:shd w:val="clear" w:color="auto" w:fill="auto"/>
            <w:noWrap/>
            <w:vAlign w:val="bottom"/>
          </w:tcPr>
          <w:p w14:paraId="1BFF6A08"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520" w:type="dxa"/>
            <w:shd w:val="clear" w:color="auto" w:fill="auto"/>
            <w:noWrap/>
            <w:vAlign w:val="bottom"/>
          </w:tcPr>
          <w:p w14:paraId="309377E5"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663" w:type="dxa"/>
            <w:shd w:val="clear" w:color="auto" w:fill="auto"/>
            <w:noWrap/>
            <w:vAlign w:val="bottom"/>
          </w:tcPr>
          <w:p w14:paraId="246B5A02"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40</w:t>
            </w:r>
          </w:p>
        </w:tc>
      </w:tr>
      <w:tr w:rsidR="00A40818" w:rsidRPr="009E1BE1" w14:paraId="7C4B2CE4" w14:textId="77777777" w:rsidTr="00943E3F">
        <w:trPr>
          <w:trHeight w:val="288"/>
        </w:trPr>
        <w:tc>
          <w:tcPr>
            <w:tcW w:w="460" w:type="dxa"/>
            <w:shd w:val="clear" w:color="auto" w:fill="auto"/>
            <w:noWrap/>
            <w:vAlign w:val="bottom"/>
          </w:tcPr>
          <w:p w14:paraId="5D4E2DB4"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10</w:t>
            </w:r>
          </w:p>
        </w:tc>
        <w:tc>
          <w:tcPr>
            <w:tcW w:w="960" w:type="dxa"/>
            <w:shd w:val="clear" w:color="auto" w:fill="auto"/>
            <w:noWrap/>
            <w:vAlign w:val="bottom"/>
          </w:tcPr>
          <w:p w14:paraId="1B3C3141"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Siswa 10</w:t>
            </w:r>
          </w:p>
        </w:tc>
        <w:tc>
          <w:tcPr>
            <w:tcW w:w="520" w:type="dxa"/>
            <w:shd w:val="clear" w:color="auto" w:fill="auto"/>
            <w:noWrap/>
            <w:vAlign w:val="bottom"/>
          </w:tcPr>
          <w:p w14:paraId="6F3A3C70"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520" w:type="dxa"/>
            <w:shd w:val="clear" w:color="auto" w:fill="auto"/>
            <w:noWrap/>
            <w:vAlign w:val="bottom"/>
          </w:tcPr>
          <w:p w14:paraId="282D8CE0"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520" w:type="dxa"/>
            <w:shd w:val="clear" w:color="auto" w:fill="auto"/>
            <w:noWrap/>
            <w:vAlign w:val="bottom"/>
          </w:tcPr>
          <w:p w14:paraId="76822E56"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520" w:type="dxa"/>
            <w:shd w:val="clear" w:color="auto" w:fill="auto"/>
            <w:noWrap/>
            <w:vAlign w:val="bottom"/>
          </w:tcPr>
          <w:p w14:paraId="7B388596"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520" w:type="dxa"/>
            <w:shd w:val="clear" w:color="auto" w:fill="auto"/>
            <w:noWrap/>
            <w:vAlign w:val="bottom"/>
          </w:tcPr>
          <w:p w14:paraId="4269BE82"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520" w:type="dxa"/>
            <w:shd w:val="clear" w:color="auto" w:fill="auto"/>
            <w:noWrap/>
            <w:vAlign w:val="bottom"/>
          </w:tcPr>
          <w:p w14:paraId="6DBE542B"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520" w:type="dxa"/>
            <w:shd w:val="clear" w:color="auto" w:fill="auto"/>
            <w:noWrap/>
            <w:vAlign w:val="bottom"/>
          </w:tcPr>
          <w:p w14:paraId="39AFF8BF"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520" w:type="dxa"/>
            <w:shd w:val="clear" w:color="auto" w:fill="auto"/>
            <w:noWrap/>
            <w:vAlign w:val="bottom"/>
          </w:tcPr>
          <w:p w14:paraId="2EE68C6F"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520" w:type="dxa"/>
            <w:shd w:val="clear" w:color="auto" w:fill="auto"/>
            <w:noWrap/>
            <w:vAlign w:val="bottom"/>
          </w:tcPr>
          <w:p w14:paraId="5DA63804"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520" w:type="dxa"/>
            <w:shd w:val="clear" w:color="auto" w:fill="auto"/>
            <w:noWrap/>
            <w:vAlign w:val="bottom"/>
          </w:tcPr>
          <w:p w14:paraId="4CBFEC69"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520" w:type="dxa"/>
            <w:shd w:val="clear" w:color="auto" w:fill="auto"/>
            <w:noWrap/>
            <w:vAlign w:val="bottom"/>
          </w:tcPr>
          <w:p w14:paraId="79DD54C1"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520" w:type="dxa"/>
            <w:shd w:val="clear" w:color="auto" w:fill="auto"/>
            <w:noWrap/>
            <w:vAlign w:val="bottom"/>
          </w:tcPr>
          <w:p w14:paraId="3B095D6F"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663" w:type="dxa"/>
            <w:shd w:val="clear" w:color="auto" w:fill="auto"/>
            <w:noWrap/>
            <w:vAlign w:val="bottom"/>
          </w:tcPr>
          <w:p w14:paraId="715245C3"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45</w:t>
            </w:r>
          </w:p>
        </w:tc>
      </w:tr>
    </w:tbl>
    <w:p w14:paraId="6B062C20" w14:textId="77777777" w:rsidR="00A40818" w:rsidRPr="009E1BE1" w:rsidRDefault="00A40818" w:rsidP="00A40818">
      <w:pPr>
        <w:rPr>
          <w:rFonts w:ascii="Times New Roman" w:hAnsi="Times New Roman" w:cs="Times New Roman"/>
          <w:b/>
          <w:lang w:val="id-ID"/>
        </w:rPr>
      </w:pPr>
    </w:p>
    <w:p w14:paraId="66D7A6DB" w14:textId="77777777" w:rsidR="00A40818" w:rsidRPr="009E1BE1" w:rsidRDefault="00A40818" w:rsidP="00A40818">
      <w:pPr>
        <w:rPr>
          <w:rFonts w:ascii="Times New Roman" w:hAnsi="Times New Roman" w:cs="Times New Roman"/>
          <w:b/>
          <w:lang w:val="id-ID"/>
        </w:rPr>
        <w:sectPr w:rsidR="00A40818" w:rsidRPr="009E1BE1" w:rsidSect="00A40818">
          <w:pgSz w:w="11906" w:h="16838"/>
          <w:pgMar w:top="1701" w:right="1701" w:bottom="1701" w:left="2268" w:header="709" w:footer="709" w:gutter="0"/>
          <w:cols w:space="708"/>
          <w:docGrid w:linePitch="360"/>
        </w:sectPr>
      </w:pPr>
    </w:p>
    <w:p w14:paraId="7A291AAA" w14:textId="77777777" w:rsidR="00A40818" w:rsidRPr="009E1BE1" w:rsidRDefault="00A40818" w:rsidP="00A40818">
      <w:pPr>
        <w:pStyle w:val="Judul2"/>
        <w:rPr>
          <w:rFonts w:ascii="Times New Roman" w:hAnsi="Times New Roman" w:cs="Times New Roman"/>
          <w:color w:val="auto"/>
        </w:rPr>
      </w:pPr>
      <w:bookmarkStart w:id="383" w:name="_Toc219323344"/>
      <w:bookmarkStart w:id="384" w:name="_Toc219319947"/>
      <w:bookmarkStart w:id="385" w:name="_Toc219323483"/>
      <w:bookmarkStart w:id="386" w:name="_Toc219319029"/>
      <w:r w:rsidRPr="009E1BE1">
        <w:rPr>
          <w:rFonts w:ascii="Times New Roman" w:hAnsi="Times New Roman" w:cs="Times New Roman"/>
          <w:color w:val="auto"/>
        </w:rPr>
        <w:lastRenderedPageBreak/>
        <w:t>B.2 Uji Validitas</w:t>
      </w:r>
      <w:bookmarkEnd w:id="383"/>
      <w:bookmarkEnd w:id="384"/>
      <w:bookmarkEnd w:id="385"/>
      <w:bookmarkEnd w:id="386"/>
    </w:p>
    <w:p w14:paraId="15F0D64F" w14:textId="77777777" w:rsidR="00A40818" w:rsidRPr="009E1BE1" w:rsidRDefault="00A40818" w:rsidP="00A40818">
      <w:pPr>
        <w:pStyle w:val="Judul3"/>
        <w:jc w:val="center"/>
        <w:rPr>
          <w:rFonts w:ascii="Times New Roman" w:hAnsi="Times New Roman" w:cs="Times New Roman"/>
          <w:color w:val="auto"/>
        </w:rPr>
      </w:pPr>
      <w:bookmarkStart w:id="387" w:name="_Toc219319030"/>
      <w:bookmarkStart w:id="388" w:name="_Toc219319948"/>
      <w:bookmarkStart w:id="389" w:name="_Toc219323484"/>
      <w:bookmarkStart w:id="390" w:name="_Toc219323345"/>
      <w:r w:rsidRPr="009E1BE1">
        <w:rPr>
          <w:rFonts w:ascii="Times New Roman" w:hAnsi="Times New Roman" w:cs="Times New Roman"/>
          <w:color w:val="auto"/>
        </w:rPr>
        <w:t>Tabel B.2 Hasil Uji Validitas Angket</w:t>
      </w:r>
      <w:bookmarkEnd w:id="387"/>
      <w:bookmarkEnd w:id="388"/>
      <w:bookmarkEnd w:id="389"/>
      <w:bookmarkEnd w:id="390"/>
    </w:p>
    <w:tbl>
      <w:tblPr>
        <w:tblW w:w="68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
        <w:gridCol w:w="902"/>
        <w:gridCol w:w="470"/>
        <w:gridCol w:w="469"/>
        <w:gridCol w:w="469"/>
        <w:gridCol w:w="469"/>
        <w:gridCol w:w="469"/>
        <w:gridCol w:w="469"/>
        <w:gridCol w:w="469"/>
        <w:gridCol w:w="469"/>
        <w:gridCol w:w="469"/>
        <w:gridCol w:w="487"/>
        <w:gridCol w:w="469"/>
        <w:gridCol w:w="487"/>
        <w:gridCol w:w="802"/>
      </w:tblGrid>
      <w:tr w:rsidR="00A40818" w:rsidRPr="009E1BE1" w14:paraId="38DAD375" w14:textId="77777777" w:rsidTr="00943E3F">
        <w:trPr>
          <w:trHeight w:val="288"/>
        </w:trPr>
        <w:tc>
          <w:tcPr>
            <w:tcW w:w="460" w:type="dxa"/>
            <w:shd w:val="clear" w:color="auto" w:fill="auto"/>
            <w:noWrap/>
            <w:vAlign w:val="bottom"/>
          </w:tcPr>
          <w:p w14:paraId="535A5390" w14:textId="77777777" w:rsidR="00A40818" w:rsidRPr="009E1BE1" w:rsidRDefault="00A40818" w:rsidP="00943E3F">
            <w:pPr>
              <w:spacing w:after="0" w:line="240" w:lineRule="auto"/>
              <w:rPr>
                <w:rFonts w:ascii="Times New Roman" w:eastAsia="Times New Roman" w:hAnsi="Times New Roman" w:cs="Times New Roman"/>
                <w:lang w:val="id-ID" w:eastAsia="id-ID"/>
              </w:rPr>
            </w:pPr>
            <w:proofErr w:type="spellStart"/>
            <w:r w:rsidRPr="009E1BE1">
              <w:rPr>
                <w:rFonts w:ascii="Times New Roman" w:eastAsia="Times New Roman" w:hAnsi="Times New Roman" w:cs="Times New Roman"/>
                <w:lang w:val="id-ID" w:eastAsia="id-ID"/>
              </w:rPr>
              <w:t>No</w:t>
            </w:r>
            <w:proofErr w:type="spellEnd"/>
          </w:p>
        </w:tc>
        <w:tc>
          <w:tcPr>
            <w:tcW w:w="960" w:type="dxa"/>
            <w:shd w:val="clear" w:color="auto" w:fill="auto"/>
            <w:noWrap/>
            <w:vAlign w:val="bottom"/>
          </w:tcPr>
          <w:p w14:paraId="4B44A45D"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Siswa</w:t>
            </w:r>
          </w:p>
        </w:tc>
        <w:tc>
          <w:tcPr>
            <w:tcW w:w="400" w:type="dxa"/>
            <w:shd w:val="clear" w:color="auto" w:fill="auto"/>
            <w:noWrap/>
            <w:vAlign w:val="bottom"/>
          </w:tcPr>
          <w:p w14:paraId="23625097"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1</w:t>
            </w:r>
          </w:p>
        </w:tc>
        <w:tc>
          <w:tcPr>
            <w:tcW w:w="400" w:type="dxa"/>
            <w:shd w:val="clear" w:color="auto" w:fill="auto"/>
            <w:noWrap/>
            <w:vAlign w:val="bottom"/>
          </w:tcPr>
          <w:p w14:paraId="0DBA6B4E"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00" w:type="dxa"/>
            <w:shd w:val="clear" w:color="auto" w:fill="auto"/>
            <w:noWrap/>
            <w:vAlign w:val="bottom"/>
          </w:tcPr>
          <w:p w14:paraId="43B33686"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00" w:type="dxa"/>
            <w:shd w:val="clear" w:color="auto" w:fill="auto"/>
            <w:noWrap/>
            <w:vAlign w:val="bottom"/>
          </w:tcPr>
          <w:p w14:paraId="4D3F8C71"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400" w:type="dxa"/>
            <w:shd w:val="clear" w:color="auto" w:fill="auto"/>
            <w:noWrap/>
            <w:vAlign w:val="bottom"/>
          </w:tcPr>
          <w:p w14:paraId="19FBBC1F"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5</w:t>
            </w:r>
          </w:p>
        </w:tc>
        <w:tc>
          <w:tcPr>
            <w:tcW w:w="400" w:type="dxa"/>
            <w:shd w:val="clear" w:color="auto" w:fill="auto"/>
            <w:noWrap/>
            <w:vAlign w:val="bottom"/>
          </w:tcPr>
          <w:p w14:paraId="696CA868"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6</w:t>
            </w:r>
          </w:p>
        </w:tc>
        <w:tc>
          <w:tcPr>
            <w:tcW w:w="400" w:type="dxa"/>
            <w:shd w:val="clear" w:color="auto" w:fill="auto"/>
            <w:noWrap/>
            <w:vAlign w:val="bottom"/>
          </w:tcPr>
          <w:p w14:paraId="08859200"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7</w:t>
            </w:r>
          </w:p>
        </w:tc>
        <w:tc>
          <w:tcPr>
            <w:tcW w:w="400" w:type="dxa"/>
            <w:shd w:val="clear" w:color="auto" w:fill="auto"/>
            <w:noWrap/>
            <w:vAlign w:val="bottom"/>
          </w:tcPr>
          <w:p w14:paraId="073EB2EA"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8</w:t>
            </w:r>
          </w:p>
        </w:tc>
        <w:tc>
          <w:tcPr>
            <w:tcW w:w="400" w:type="dxa"/>
            <w:shd w:val="clear" w:color="auto" w:fill="auto"/>
            <w:noWrap/>
            <w:vAlign w:val="bottom"/>
          </w:tcPr>
          <w:p w14:paraId="0B62753B"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9</w:t>
            </w:r>
          </w:p>
        </w:tc>
        <w:tc>
          <w:tcPr>
            <w:tcW w:w="400" w:type="dxa"/>
            <w:shd w:val="clear" w:color="auto" w:fill="auto"/>
            <w:noWrap/>
            <w:vAlign w:val="bottom"/>
          </w:tcPr>
          <w:p w14:paraId="5B381114"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10</w:t>
            </w:r>
          </w:p>
        </w:tc>
        <w:tc>
          <w:tcPr>
            <w:tcW w:w="400" w:type="dxa"/>
            <w:shd w:val="clear" w:color="auto" w:fill="auto"/>
            <w:noWrap/>
            <w:vAlign w:val="bottom"/>
          </w:tcPr>
          <w:p w14:paraId="10F41265"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11</w:t>
            </w:r>
          </w:p>
        </w:tc>
        <w:tc>
          <w:tcPr>
            <w:tcW w:w="400" w:type="dxa"/>
            <w:shd w:val="clear" w:color="auto" w:fill="auto"/>
            <w:noWrap/>
            <w:vAlign w:val="bottom"/>
          </w:tcPr>
          <w:p w14:paraId="7E727644"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12</w:t>
            </w:r>
          </w:p>
        </w:tc>
        <w:tc>
          <w:tcPr>
            <w:tcW w:w="663" w:type="dxa"/>
            <w:shd w:val="clear" w:color="auto" w:fill="auto"/>
            <w:noWrap/>
            <w:vAlign w:val="bottom"/>
          </w:tcPr>
          <w:p w14:paraId="08301D25"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Jumlah</w:t>
            </w:r>
          </w:p>
        </w:tc>
      </w:tr>
      <w:tr w:rsidR="00A40818" w:rsidRPr="009E1BE1" w14:paraId="78CB4EDD" w14:textId="77777777" w:rsidTr="00943E3F">
        <w:trPr>
          <w:trHeight w:val="288"/>
        </w:trPr>
        <w:tc>
          <w:tcPr>
            <w:tcW w:w="460" w:type="dxa"/>
            <w:shd w:val="clear" w:color="auto" w:fill="auto"/>
            <w:noWrap/>
            <w:vAlign w:val="bottom"/>
          </w:tcPr>
          <w:p w14:paraId="3DEF0021"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1</w:t>
            </w:r>
          </w:p>
        </w:tc>
        <w:tc>
          <w:tcPr>
            <w:tcW w:w="960" w:type="dxa"/>
            <w:shd w:val="clear" w:color="auto" w:fill="auto"/>
            <w:noWrap/>
            <w:vAlign w:val="bottom"/>
          </w:tcPr>
          <w:p w14:paraId="14E4B68D"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Siswa 1</w:t>
            </w:r>
          </w:p>
        </w:tc>
        <w:tc>
          <w:tcPr>
            <w:tcW w:w="400" w:type="dxa"/>
            <w:shd w:val="clear" w:color="auto" w:fill="auto"/>
            <w:noWrap/>
            <w:vAlign w:val="bottom"/>
          </w:tcPr>
          <w:p w14:paraId="253BFA6B"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00" w:type="dxa"/>
            <w:shd w:val="clear" w:color="auto" w:fill="auto"/>
            <w:noWrap/>
            <w:vAlign w:val="bottom"/>
          </w:tcPr>
          <w:p w14:paraId="0902A162"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00" w:type="dxa"/>
            <w:shd w:val="clear" w:color="auto" w:fill="auto"/>
            <w:noWrap/>
            <w:vAlign w:val="bottom"/>
          </w:tcPr>
          <w:p w14:paraId="44F5DD28"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00" w:type="dxa"/>
            <w:shd w:val="clear" w:color="auto" w:fill="auto"/>
            <w:noWrap/>
            <w:vAlign w:val="bottom"/>
          </w:tcPr>
          <w:p w14:paraId="273215FC"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00" w:type="dxa"/>
            <w:shd w:val="clear" w:color="auto" w:fill="auto"/>
            <w:noWrap/>
            <w:vAlign w:val="bottom"/>
          </w:tcPr>
          <w:p w14:paraId="47821ED7"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00" w:type="dxa"/>
            <w:shd w:val="clear" w:color="auto" w:fill="auto"/>
            <w:noWrap/>
            <w:vAlign w:val="bottom"/>
          </w:tcPr>
          <w:p w14:paraId="65E60415"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00" w:type="dxa"/>
            <w:shd w:val="clear" w:color="auto" w:fill="auto"/>
            <w:noWrap/>
            <w:vAlign w:val="bottom"/>
          </w:tcPr>
          <w:p w14:paraId="44377BA3"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00" w:type="dxa"/>
            <w:shd w:val="clear" w:color="auto" w:fill="auto"/>
            <w:noWrap/>
            <w:vAlign w:val="bottom"/>
          </w:tcPr>
          <w:p w14:paraId="1F8EE62C"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00" w:type="dxa"/>
            <w:shd w:val="clear" w:color="auto" w:fill="auto"/>
            <w:noWrap/>
            <w:vAlign w:val="bottom"/>
          </w:tcPr>
          <w:p w14:paraId="4820E42D"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00" w:type="dxa"/>
            <w:shd w:val="clear" w:color="auto" w:fill="auto"/>
            <w:noWrap/>
            <w:vAlign w:val="bottom"/>
          </w:tcPr>
          <w:p w14:paraId="30DE630C"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00" w:type="dxa"/>
            <w:shd w:val="clear" w:color="auto" w:fill="auto"/>
            <w:noWrap/>
            <w:vAlign w:val="bottom"/>
          </w:tcPr>
          <w:p w14:paraId="5E8A8EE3"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00" w:type="dxa"/>
            <w:shd w:val="clear" w:color="auto" w:fill="auto"/>
            <w:noWrap/>
            <w:vAlign w:val="bottom"/>
          </w:tcPr>
          <w:p w14:paraId="049877E8"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663" w:type="dxa"/>
            <w:shd w:val="clear" w:color="auto" w:fill="auto"/>
            <w:noWrap/>
            <w:vAlign w:val="bottom"/>
          </w:tcPr>
          <w:p w14:paraId="683C9FCC"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30</w:t>
            </w:r>
          </w:p>
        </w:tc>
      </w:tr>
      <w:tr w:rsidR="00A40818" w:rsidRPr="009E1BE1" w14:paraId="757748FC" w14:textId="77777777" w:rsidTr="00943E3F">
        <w:trPr>
          <w:trHeight w:val="288"/>
        </w:trPr>
        <w:tc>
          <w:tcPr>
            <w:tcW w:w="460" w:type="dxa"/>
            <w:shd w:val="clear" w:color="auto" w:fill="auto"/>
            <w:noWrap/>
            <w:vAlign w:val="bottom"/>
          </w:tcPr>
          <w:p w14:paraId="2A9D7ADC"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960" w:type="dxa"/>
            <w:shd w:val="clear" w:color="auto" w:fill="auto"/>
            <w:noWrap/>
            <w:vAlign w:val="bottom"/>
          </w:tcPr>
          <w:p w14:paraId="767F0616"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Siswa 2</w:t>
            </w:r>
          </w:p>
        </w:tc>
        <w:tc>
          <w:tcPr>
            <w:tcW w:w="400" w:type="dxa"/>
            <w:shd w:val="clear" w:color="auto" w:fill="auto"/>
            <w:noWrap/>
            <w:vAlign w:val="bottom"/>
          </w:tcPr>
          <w:p w14:paraId="021974BB"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400" w:type="dxa"/>
            <w:shd w:val="clear" w:color="auto" w:fill="auto"/>
            <w:noWrap/>
            <w:vAlign w:val="bottom"/>
          </w:tcPr>
          <w:p w14:paraId="259FCB6E"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00" w:type="dxa"/>
            <w:shd w:val="clear" w:color="auto" w:fill="auto"/>
            <w:noWrap/>
            <w:vAlign w:val="bottom"/>
          </w:tcPr>
          <w:p w14:paraId="7E4BF5DA"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400" w:type="dxa"/>
            <w:shd w:val="clear" w:color="auto" w:fill="auto"/>
            <w:noWrap/>
            <w:vAlign w:val="bottom"/>
          </w:tcPr>
          <w:p w14:paraId="4323BA8F"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00" w:type="dxa"/>
            <w:shd w:val="clear" w:color="auto" w:fill="auto"/>
            <w:noWrap/>
            <w:vAlign w:val="bottom"/>
          </w:tcPr>
          <w:p w14:paraId="4CB8DE49"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00" w:type="dxa"/>
            <w:shd w:val="clear" w:color="auto" w:fill="auto"/>
            <w:noWrap/>
            <w:vAlign w:val="bottom"/>
          </w:tcPr>
          <w:p w14:paraId="6B34644B"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00" w:type="dxa"/>
            <w:shd w:val="clear" w:color="auto" w:fill="auto"/>
            <w:noWrap/>
            <w:vAlign w:val="bottom"/>
          </w:tcPr>
          <w:p w14:paraId="53F87FEA"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00" w:type="dxa"/>
            <w:shd w:val="clear" w:color="auto" w:fill="auto"/>
            <w:noWrap/>
            <w:vAlign w:val="bottom"/>
          </w:tcPr>
          <w:p w14:paraId="7F5018C8"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400" w:type="dxa"/>
            <w:shd w:val="clear" w:color="auto" w:fill="auto"/>
            <w:noWrap/>
            <w:vAlign w:val="bottom"/>
          </w:tcPr>
          <w:p w14:paraId="3ED3BC9F"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00" w:type="dxa"/>
            <w:shd w:val="clear" w:color="auto" w:fill="auto"/>
            <w:noWrap/>
            <w:vAlign w:val="bottom"/>
          </w:tcPr>
          <w:p w14:paraId="5BF8054A"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00" w:type="dxa"/>
            <w:shd w:val="clear" w:color="auto" w:fill="auto"/>
            <w:noWrap/>
            <w:vAlign w:val="bottom"/>
          </w:tcPr>
          <w:p w14:paraId="54EFC671"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00" w:type="dxa"/>
            <w:shd w:val="clear" w:color="auto" w:fill="auto"/>
            <w:noWrap/>
            <w:vAlign w:val="bottom"/>
          </w:tcPr>
          <w:p w14:paraId="0D9CBFBC"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663" w:type="dxa"/>
            <w:shd w:val="clear" w:color="auto" w:fill="auto"/>
            <w:noWrap/>
            <w:vAlign w:val="bottom"/>
          </w:tcPr>
          <w:p w14:paraId="51744B3D"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36</w:t>
            </w:r>
          </w:p>
        </w:tc>
      </w:tr>
      <w:tr w:rsidR="00A40818" w:rsidRPr="009E1BE1" w14:paraId="63DC851D" w14:textId="77777777" w:rsidTr="00943E3F">
        <w:trPr>
          <w:trHeight w:val="288"/>
        </w:trPr>
        <w:tc>
          <w:tcPr>
            <w:tcW w:w="460" w:type="dxa"/>
            <w:shd w:val="clear" w:color="auto" w:fill="auto"/>
            <w:noWrap/>
            <w:vAlign w:val="bottom"/>
          </w:tcPr>
          <w:p w14:paraId="7C37E5FA"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960" w:type="dxa"/>
            <w:shd w:val="clear" w:color="auto" w:fill="auto"/>
            <w:noWrap/>
            <w:vAlign w:val="bottom"/>
          </w:tcPr>
          <w:p w14:paraId="077EA089"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Siswa 3</w:t>
            </w:r>
          </w:p>
        </w:tc>
        <w:tc>
          <w:tcPr>
            <w:tcW w:w="400" w:type="dxa"/>
            <w:shd w:val="clear" w:color="auto" w:fill="auto"/>
            <w:noWrap/>
            <w:vAlign w:val="bottom"/>
          </w:tcPr>
          <w:p w14:paraId="1FE14CDC"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00" w:type="dxa"/>
            <w:shd w:val="clear" w:color="auto" w:fill="auto"/>
            <w:noWrap/>
            <w:vAlign w:val="bottom"/>
          </w:tcPr>
          <w:p w14:paraId="214E6A64"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400" w:type="dxa"/>
            <w:shd w:val="clear" w:color="auto" w:fill="auto"/>
            <w:noWrap/>
            <w:vAlign w:val="bottom"/>
          </w:tcPr>
          <w:p w14:paraId="58544955"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400" w:type="dxa"/>
            <w:shd w:val="clear" w:color="auto" w:fill="auto"/>
            <w:noWrap/>
            <w:vAlign w:val="bottom"/>
          </w:tcPr>
          <w:p w14:paraId="348E14E7"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400" w:type="dxa"/>
            <w:shd w:val="clear" w:color="auto" w:fill="auto"/>
            <w:noWrap/>
            <w:vAlign w:val="bottom"/>
          </w:tcPr>
          <w:p w14:paraId="49C49F49"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00" w:type="dxa"/>
            <w:shd w:val="clear" w:color="auto" w:fill="auto"/>
            <w:noWrap/>
            <w:vAlign w:val="bottom"/>
          </w:tcPr>
          <w:p w14:paraId="171F844C"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00" w:type="dxa"/>
            <w:shd w:val="clear" w:color="auto" w:fill="auto"/>
            <w:noWrap/>
            <w:vAlign w:val="bottom"/>
          </w:tcPr>
          <w:p w14:paraId="2F2303BE"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00" w:type="dxa"/>
            <w:shd w:val="clear" w:color="auto" w:fill="auto"/>
            <w:noWrap/>
            <w:vAlign w:val="bottom"/>
          </w:tcPr>
          <w:p w14:paraId="6D536956"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400" w:type="dxa"/>
            <w:shd w:val="clear" w:color="auto" w:fill="auto"/>
            <w:noWrap/>
            <w:vAlign w:val="bottom"/>
          </w:tcPr>
          <w:p w14:paraId="33FCF5DD"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00" w:type="dxa"/>
            <w:shd w:val="clear" w:color="auto" w:fill="auto"/>
            <w:noWrap/>
            <w:vAlign w:val="bottom"/>
          </w:tcPr>
          <w:p w14:paraId="0A70EF3D"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00" w:type="dxa"/>
            <w:shd w:val="clear" w:color="auto" w:fill="auto"/>
            <w:noWrap/>
            <w:vAlign w:val="bottom"/>
          </w:tcPr>
          <w:p w14:paraId="2996A35F"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00" w:type="dxa"/>
            <w:shd w:val="clear" w:color="auto" w:fill="auto"/>
            <w:noWrap/>
            <w:vAlign w:val="bottom"/>
          </w:tcPr>
          <w:p w14:paraId="13062D6F"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663" w:type="dxa"/>
            <w:shd w:val="clear" w:color="auto" w:fill="auto"/>
            <w:noWrap/>
            <w:vAlign w:val="bottom"/>
          </w:tcPr>
          <w:p w14:paraId="6F09BE75"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40</w:t>
            </w:r>
          </w:p>
        </w:tc>
      </w:tr>
      <w:tr w:rsidR="00A40818" w:rsidRPr="009E1BE1" w14:paraId="719CEF93" w14:textId="77777777" w:rsidTr="00943E3F">
        <w:trPr>
          <w:trHeight w:val="288"/>
        </w:trPr>
        <w:tc>
          <w:tcPr>
            <w:tcW w:w="460" w:type="dxa"/>
            <w:shd w:val="clear" w:color="auto" w:fill="auto"/>
            <w:noWrap/>
            <w:vAlign w:val="bottom"/>
          </w:tcPr>
          <w:p w14:paraId="1DEB980F"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960" w:type="dxa"/>
            <w:shd w:val="clear" w:color="auto" w:fill="auto"/>
            <w:noWrap/>
            <w:vAlign w:val="bottom"/>
          </w:tcPr>
          <w:p w14:paraId="723527DA"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Siswa 4</w:t>
            </w:r>
          </w:p>
        </w:tc>
        <w:tc>
          <w:tcPr>
            <w:tcW w:w="400" w:type="dxa"/>
            <w:shd w:val="clear" w:color="auto" w:fill="auto"/>
            <w:noWrap/>
            <w:vAlign w:val="bottom"/>
          </w:tcPr>
          <w:p w14:paraId="7C46BD12"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00" w:type="dxa"/>
            <w:shd w:val="clear" w:color="auto" w:fill="auto"/>
            <w:noWrap/>
            <w:vAlign w:val="bottom"/>
          </w:tcPr>
          <w:p w14:paraId="40D04484"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00" w:type="dxa"/>
            <w:shd w:val="clear" w:color="auto" w:fill="auto"/>
            <w:noWrap/>
            <w:vAlign w:val="bottom"/>
          </w:tcPr>
          <w:p w14:paraId="10E141DD"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00" w:type="dxa"/>
            <w:shd w:val="clear" w:color="auto" w:fill="auto"/>
            <w:noWrap/>
            <w:vAlign w:val="bottom"/>
          </w:tcPr>
          <w:p w14:paraId="2CA880D2"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00" w:type="dxa"/>
            <w:shd w:val="clear" w:color="auto" w:fill="auto"/>
            <w:noWrap/>
            <w:vAlign w:val="bottom"/>
          </w:tcPr>
          <w:p w14:paraId="5762C158"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00" w:type="dxa"/>
            <w:shd w:val="clear" w:color="auto" w:fill="auto"/>
            <w:noWrap/>
            <w:vAlign w:val="bottom"/>
          </w:tcPr>
          <w:p w14:paraId="02A02AA2"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00" w:type="dxa"/>
            <w:shd w:val="clear" w:color="auto" w:fill="auto"/>
            <w:noWrap/>
            <w:vAlign w:val="bottom"/>
          </w:tcPr>
          <w:p w14:paraId="55903E46"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00" w:type="dxa"/>
            <w:shd w:val="clear" w:color="auto" w:fill="auto"/>
            <w:noWrap/>
            <w:vAlign w:val="bottom"/>
          </w:tcPr>
          <w:p w14:paraId="19B1F0D4"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00" w:type="dxa"/>
            <w:shd w:val="clear" w:color="auto" w:fill="auto"/>
            <w:noWrap/>
            <w:vAlign w:val="bottom"/>
          </w:tcPr>
          <w:p w14:paraId="5A70C6FC"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00" w:type="dxa"/>
            <w:shd w:val="clear" w:color="auto" w:fill="auto"/>
            <w:noWrap/>
            <w:vAlign w:val="bottom"/>
          </w:tcPr>
          <w:p w14:paraId="338EA6D0"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400" w:type="dxa"/>
            <w:shd w:val="clear" w:color="auto" w:fill="auto"/>
            <w:noWrap/>
            <w:vAlign w:val="bottom"/>
          </w:tcPr>
          <w:p w14:paraId="02A2374F"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00" w:type="dxa"/>
            <w:shd w:val="clear" w:color="auto" w:fill="auto"/>
            <w:noWrap/>
            <w:vAlign w:val="bottom"/>
          </w:tcPr>
          <w:p w14:paraId="24307897"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663" w:type="dxa"/>
            <w:shd w:val="clear" w:color="auto" w:fill="auto"/>
            <w:noWrap/>
            <w:vAlign w:val="bottom"/>
          </w:tcPr>
          <w:p w14:paraId="728EF6BF"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33</w:t>
            </w:r>
          </w:p>
        </w:tc>
      </w:tr>
      <w:tr w:rsidR="00A40818" w:rsidRPr="009E1BE1" w14:paraId="6EFF08FD" w14:textId="77777777" w:rsidTr="00943E3F">
        <w:trPr>
          <w:trHeight w:val="288"/>
        </w:trPr>
        <w:tc>
          <w:tcPr>
            <w:tcW w:w="460" w:type="dxa"/>
            <w:shd w:val="clear" w:color="auto" w:fill="auto"/>
            <w:noWrap/>
            <w:vAlign w:val="bottom"/>
          </w:tcPr>
          <w:p w14:paraId="2C9FD3B6"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5</w:t>
            </w:r>
          </w:p>
        </w:tc>
        <w:tc>
          <w:tcPr>
            <w:tcW w:w="960" w:type="dxa"/>
            <w:shd w:val="clear" w:color="auto" w:fill="auto"/>
            <w:noWrap/>
            <w:vAlign w:val="bottom"/>
          </w:tcPr>
          <w:p w14:paraId="0A89C9F5"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Siswa 5</w:t>
            </w:r>
          </w:p>
        </w:tc>
        <w:tc>
          <w:tcPr>
            <w:tcW w:w="400" w:type="dxa"/>
            <w:shd w:val="clear" w:color="auto" w:fill="auto"/>
            <w:noWrap/>
            <w:vAlign w:val="bottom"/>
          </w:tcPr>
          <w:p w14:paraId="63157180"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00" w:type="dxa"/>
            <w:shd w:val="clear" w:color="auto" w:fill="auto"/>
            <w:noWrap/>
            <w:vAlign w:val="bottom"/>
          </w:tcPr>
          <w:p w14:paraId="48B02FDD"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00" w:type="dxa"/>
            <w:shd w:val="clear" w:color="auto" w:fill="auto"/>
            <w:noWrap/>
            <w:vAlign w:val="bottom"/>
          </w:tcPr>
          <w:p w14:paraId="2A290E7F"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400" w:type="dxa"/>
            <w:shd w:val="clear" w:color="auto" w:fill="auto"/>
            <w:noWrap/>
            <w:vAlign w:val="bottom"/>
          </w:tcPr>
          <w:p w14:paraId="041DF67B"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00" w:type="dxa"/>
            <w:shd w:val="clear" w:color="auto" w:fill="auto"/>
            <w:noWrap/>
            <w:vAlign w:val="bottom"/>
          </w:tcPr>
          <w:p w14:paraId="0C858615"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00" w:type="dxa"/>
            <w:shd w:val="clear" w:color="auto" w:fill="auto"/>
            <w:noWrap/>
            <w:vAlign w:val="bottom"/>
          </w:tcPr>
          <w:p w14:paraId="79758C59"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00" w:type="dxa"/>
            <w:shd w:val="clear" w:color="auto" w:fill="auto"/>
            <w:noWrap/>
            <w:vAlign w:val="bottom"/>
          </w:tcPr>
          <w:p w14:paraId="2D961F6E"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00" w:type="dxa"/>
            <w:shd w:val="clear" w:color="auto" w:fill="auto"/>
            <w:noWrap/>
            <w:vAlign w:val="bottom"/>
          </w:tcPr>
          <w:p w14:paraId="7340846B"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00" w:type="dxa"/>
            <w:shd w:val="clear" w:color="auto" w:fill="auto"/>
            <w:noWrap/>
            <w:vAlign w:val="bottom"/>
          </w:tcPr>
          <w:p w14:paraId="0D24E553"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1</w:t>
            </w:r>
          </w:p>
        </w:tc>
        <w:tc>
          <w:tcPr>
            <w:tcW w:w="400" w:type="dxa"/>
            <w:shd w:val="clear" w:color="auto" w:fill="auto"/>
            <w:noWrap/>
            <w:vAlign w:val="bottom"/>
          </w:tcPr>
          <w:p w14:paraId="5B7E5CB8"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00" w:type="dxa"/>
            <w:shd w:val="clear" w:color="auto" w:fill="auto"/>
            <w:noWrap/>
            <w:vAlign w:val="bottom"/>
          </w:tcPr>
          <w:p w14:paraId="19B7E832"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00" w:type="dxa"/>
            <w:shd w:val="clear" w:color="auto" w:fill="auto"/>
            <w:noWrap/>
            <w:vAlign w:val="bottom"/>
          </w:tcPr>
          <w:p w14:paraId="3F53887A"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663" w:type="dxa"/>
            <w:shd w:val="clear" w:color="auto" w:fill="auto"/>
            <w:noWrap/>
            <w:vAlign w:val="bottom"/>
          </w:tcPr>
          <w:p w14:paraId="02A780A6"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31</w:t>
            </w:r>
          </w:p>
        </w:tc>
      </w:tr>
      <w:tr w:rsidR="00A40818" w:rsidRPr="009E1BE1" w14:paraId="755CF3C0" w14:textId="77777777" w:rsidTr="00943E3F">
        <w:trPr>
          <w:trHeight w:val="288"/>
        </w:trPr>
        <w:tc>
          <w:tcPr>
            <w:tcW w:w="460" w:type="dxa"/>
            <w:shd w:val="clear" w:color="auto" w:fill="auto"/>
            <w:noWrap/>
            <w:vAlign w:val="bottom"/>
          </w:tcPr>
          <w:p w14:paraId="4908C3F4"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6</w:t>
            </w:r>
          </w:p>
        </w:tc>
        <w:tc>
          <w:tcPr>
            <w:tcW w:w="960" w:type="dxa"/>
            <w:shd w:val="clear" w:color="auto" w:fill="auto"/>
            <w:noWrap/>
            <w:vAlign w:val="bottom"/>
          </w:tcPr>
          <w:p w14:paraId="705243BA"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Siswa 6</w:t>
            </w:r>
          </w:p>
        </w:tc>
        <w:tc>
          <w:tcPr>
            <w:tcW w:w="400" w:type="dxa"/>
            <w:shd w:val="clear" w:color="auto" w:fill="auto"/>
            <w:noWrap/>
            <w:vAlign w:val="bottom"/>
          </w:tcPr>
          <w:p w14:paraId="1EFD197A"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400" w:type="dxa"/>
            <w:shd w:val="clear" w:color="auto" w:fill="auto"/>
            <w:noWrap/>
            <w:vAlign w:val="bottom"/>
          </w:tcPr>
          <w:p w14:paraId="6EC72E2A"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00" w:type="dxa"/>
            <w:shd w:val="clear" w:color="auto" w:fill="auto"/>
            <w:noWrap/>
            <w:vAlign w:val="bottom"/>
          </w:tcPr>
          <w:p w14:paraId="6A430115"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400" w:type="dxa"/>
            <w:shd w:val="clear" w:color="auto" w:fill="auto"/>
            <w:noWrap/>
            <w:vAlign w:val="bottom"/>
          </w:tcPr>
          <w:p w14:paraId="278D7E56"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400" w:type="dxa"/>
            <w:shd w:val="clear" w:color="auto" w:fill="auto"/>
            <w:noWrap/>
            <w:vAlign w:val="bottom"/>
          </w:tcPr>
          <w:p w14:paraId="7A347ECF"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400" w:type="dxa"/>
            <w:shd w:val="clear" w:color="auto" w:fill="auto"/>
            <w:noWrap/>
            <w:vAlign w:val="bottom"/>
          </w:tcPr>
          <w:p w14:paraId="4AF1B5AC"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00" w:type="dxa"/>
            <w:shd w:val="clear" w:color="auto" w:fill="auto"/>
            <w:noWrap/>
            <w:vAlign w:val="bottom"/>
          </w:tcPr>
          <w:p w14:paraId="35D365AC"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00" w:type="dxa"/>
            <w:shd w:val="clear" w:color="auto" w:fill="auto"/>
            <w:noWrap/>
            <w:vAlign w:val="bottom"/>
          </w:tcPr>
          <w:p w14:paraId="09F03754"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00" w:type="dxa"/>
            <w:shd w:val="clear" w:color="auto" w:fill="auto"/>
            <w:noWrap/>
            <w:vAlign w:val="bottom"/>
          </w:tcPr>
          <w:p w14:paraId="5F873BB3"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00" w:type="dxa"/>
            <w:shd w:val="clear" w:color="auto" w:fill="auto"/>
            <w:noWrap/>
            <w:vAlign w:val="bottom"/>
          </w:tcPr>
          <w:p w14:paraId="620A25FB"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00" w:type="dxa"/>
            <w:shd w:val="clear" w:color="auto" w:fill="auto"/>
            <w:noWrap/>
            <w:vAlign w:val="bottom"/>
          </w:tcPr>
          <w:p w14:paraId="3A5FF3DD"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00" w:type="dxa"/>
            <w:shd w:val="clear" w:color="auto" w:fill="auto"/>
            <w:noWrap/>
            <w:vAlign w:val="bottom"/>
          </w:tcPr>
          <w:p w14:paraId="0E1B2B6C"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663" w:type="dxa"/>
            <w:shd w:val="clear" w:color="auto" w:fill="auto"/>
            <w:noWrap/>
            <w:vAlign w:val="bottom"/>
          </w:tcPr>
          <w:p w14:paraId="435D824F"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39</w:t>
            </w:r>
          </w:p>
        </w:tc>
      </w:tr>
      <w:tr w:rsidR="00A40818" w:rsidRPr="009E1BE1" w14:paraId="000E7E7B" w14:textId="77777777" w:rsidTr="00943E3F">
        <w:trPr>
          <w:trHeight w:val="288"/>
        </w:trPr>
        <w:tc>
          <w:tcPr>
            <w:tcW w:w="460" w:type="dxa"/>
            <w:shd w:val="clear" w:color="auto" w:fill="auto"/>
            <w:noWrap/>
            <w:vAlign w:val="bottom"/>
          </w:tcPr>
          <w:p w14:paraId="0A0011E7"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7</w:t>
            </w:r>
          </w:p>
        </w:tc>
        <w:tc>
          <w:tcPr>
            <w:tcW w:w="960" w:type="dxa"/>
            <w:shd w:val="clear" w:color="auto" w:fill="auto"/>
            <w:noWrap/>
            <w:vAlign w:val="bottom"/>
          </w:tcPr>
          <w:p w14:paraId="3FBB75DA"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Siswa 7</w:t>
            </w:r>
          </w:p>
        </w:tc>
        <w:tc>
          <w:tcPr>
            <w:tcW w:w="400" w:type="dxa"/>
            <w:shd w:val="clear" w:color="auto" w:fill="auto"/>
            <w:noWrap/>
            <w:vAlign w:val="bottom"/>
          </w:tcPr>
          <w:p w14:paraId="15A5091C"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00" w:type="dxa"/>
            <w:shd w:val="clear" w:color="auto" w:fill="auto"/>
            <w:noWrap/>
            <w:vAlign w:val="bottom"/>
          </w:tcPr>
          <w:p w14:paraId="775B33A3"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00" w:type="dxa"/>
            <w:shd w:val="clear" w:color="auto" w:fill="auto"/>
            <w:noWrap/>
            <w:vAlign w:val="bottom"/>
          </w:tcPr>
          <w:p w14:paraId="00D8E476"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00" w:type="dxa"/>
            <w:shd w:val="clear" w:color="auto" w:fill="auto"/>
            <w:noWrap/>
            <w:vAlign w:val="bottom"/>
          </w:tcPr>
          <w:p w14:paraId="1BC13A3E"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00" w:type="dxa"/>
            <w:shd w:val="clear" w:color="auto" w:fill="auto"/>
            <w:noWrap/>
            <w:vAlign w:val="bottom"/>
          </w:tcPr>
          <w:p w14:paraId="5EE418EA"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00" w:type="dxa"/>
            <w:shd w:val="clear" w:color="auto" w:fill="auto"/>
            <w:noWrap/>
            <w:vAlign w:val="bottom"/>
          </w:tcPr>
          <w:p w14:paraId="6F9CBDC8"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00" w:type="dxa"/>
            <w:shd w:val="clear" w:color="auto" w:fill="auto"/>
            <w:noWrap/>
            <w:vAlign w:val="bottom"/>
          </w:tcPr>
          <w:p w14:paraId="6B29920C"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00" w:type="dxa"/>
            <w:shd w:val="clear" w:color="auto" w:fill="auto"/>
            <w:noWrap/>
            <w:vAlign w:val="bottom"/>
          </w:tcPr>
          <w:p w14:paraId="34D4C1E2"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400" w:type="dxa"/>
            <w:shd w:val="clear" w:color="auto" w:fill="auto"/>
            <w:noWrap/>
            <w:vAlign w:val="bottom"/>
          </w:tcPr>
          <w:p w14:paraId="611EC7C0"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1</w:t>
            </w:r>
          </w:p>
        </w:tc>
        <w:tc>
          <w:tcPr>
            <w:tcW w:w="400" w:type="dxa"/>
            <w:shd w:val="clear" w:color="auto" w:fill="auto"/>
            <w:noWrap/>
            <w:vAlign w:val="bottom"/>
          </w:tcPr>
          <w:p w14:paraId="74E209FB"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400" w:type="dxa"/>
            <w:shd w:val="clear" w:color="auto" w:fill="auto"/>
            <w:noWrap/>
            <w:vAlign w:val="bottom"/>
          </w:tcPr>
          <w:p w14:paraId="1EA5DE58"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00" w:type="dxa"/>
            <w:shd w:val="clear" w:color="auto" w:fill="auto"/>
            <w:noWrap/>
            <w:vAlign w:val="bottom"/>
          </w:tcPr>
          <w:p w14:paraId="5C4F88B2"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663" w:type="dxa"/>
            <w:shd w:val="clear" w:color="auto" w:fill="auto"/>
            <w:noWrap/>
            <w:vAlign w:val="bottom"/>
          </w:tcPr>
          <w:p w14:paraId="723BED60"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34</w:t>
            </w:r>
          </w:p>
        </w:tc>
      </w:tr>
      <w:tr w:rsidR="00A40818" w:rsidRPr="009E1BE1" w14:paraId="626A860F" w14:textId="77777777" w:rsidTr="00943E3F">
        <w:trPr>
          <w:trHeight w:val="288"/>
        </w:trPr>
        <w:tc>
          <w:tcPr>
            <w:tcW w:w="460" w:type="dxa"/>
            <w:shd w:val="clear" w:color="auto" w:fill="auto"/>
            <w:noWrap/>
            <w:vAlign w:val="bottom"/>
          </w:tcPr>
          <w:p w14:paraId="4716D8E0"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8</w:t>
            </w:r>
          </w:p>
        </w:tc>
        <w:tc>
          <w:tcPr>
            <w:tcW w:w="960" w:type="dxa"/>
            <w:shd w:val="clear" w:color="auto" w:fill="auto"/>
            <w:noWrap/>
            <w:vAlign w:val="bottom"/>
          </w:tcPr>
          <w:p w14:paraId="528AD8F3"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Siswa 8</w:t>
            </w:r>
          </w:p>
        </w:tc>
        <w:tc>
          <w:tcPr>
            <w:tcW w:w="400" w:type="dxa"/>
            <w:shd w:val="clear" w:color="auto" w:fill="auto"/>
            <w:noWrap/>
            <w:vAlign w:val="bottom"/>
          </w:tcPr>
          <w:p w14:paraId="33B1C602"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400" w:type="dxa"/>
            <w:shd w:val="clear" w:color="auto" w:fill="auto"/>
            <w:noWrap/>
            <w:vAlign w:val="bottom"/>
          </w:tcPr>
          <w:p w14:paraId="46060B80"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400" w:type="dxa"/>
            <w:shd w:val="clear" w:color="auto" w:fill="auto"/>
            <w:noWrap/>
            <w:vAlign w:val="bottom"/>
          </w:tcPr>
          <w:p w14:paraId="70F3FFFE"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400" w:type="dxa"/>
            <w:shd w:val="clear" w:color="auto" w:fill="auto"/>
            <w:noWrap/>
            <w:vAlign w:val="bottom"/>
          </w:tcPr>
          <w:p w14:paraId="5BB0B2F3"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00" w:type="dxa"/>
            <w:shd w:val="clear" w:color="auto" w:fill="auto"/>
            <w:noWrap/>
            <w:vAlign w:val="bottom"/>
          </w:tcPr>
          <w:p w14:paraId="24CE01E6"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00" w:type="dxa"/>
            <w:shd w:val="clear" w:color="auto" w:fill="auto"/>
            <w:noWrap/>
            <w:vAlign w:val="bottom"/>
          </w:tcPr>
          <w:p w14:paraId="0E2BA46E"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00" w:type="dxa"/>
            <w:shd w:val="clear" w:color="auto" w:fill="auto"/>
            <w:noWrap/>
            <w:vAlign w:val="bottom"/>
          </w:tcPr>
          <w:p w14:paraId="3B4FDB90"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00" w:type="dxa"/>
            <w:shd w:val="clear" w:color="auto" w:fill="auto"/>
            <w:noWrap/>
            <w:vAlign w:val="bottom"/>
          </w:tcPr>
          <w:p w14:paraId="01A707B8"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400" w:type="dxa"/>
            <w:shd w:val="clear" w:color="auto" w:fill="auto"/>
            <w:noWrap/>
            <w:vAlign w:val="bottom"/>
          </w:tcPr>
          <w:p w14:paraId="7FDFE09A"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00" w:type="dxa"/>
            <w:shd w:val="clear" w:color="auto" w:fill="auto"/>
            <w:noWrap/>
            <w:vAlign w:val="bottom"/>
          </w:tcPr>
          <w:p w14:paraId="4AB86E14"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1</w:t>
            </w:r>
          </w:p>
        </w:tc>
        <w:tc>
          <w:tcPr>
            <w:tcW w:w="400" w:type="dxa"/>
            <w:shd w:val="clear" w:color="auto" w:fill="auto"/>
            <w:noWrap/>
            <w:vAlign w:val="bottom"/>
          </w:tcPr>
          <w:p w14:paraId="2063DD7E"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400" w:type="dxa"/>
            <w:shd w:val="clear" w:color="auto" w:fill="auto"/>
            <w:noWrap/>
            <w:vAlign w:val="bottom"/>
          </w:tcPr>
          <w:p w14:paraId="3234F7A7"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663" w:type="dxa"/>
            <w:shd w:val="clear" w:color="auto" w:fill="auto"/>
            <w:noWrap/>
            <w:vAlign w:val="bottom"/>
          </w:tcPr>
          <w:p w14:paraId="350D8315"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39</w:t>
            </w:r>
          </w:p>
        </w:tc>
      </w:tr>
      <w:tr w:rsidR="00A40818" w:rsidRPr="009E1BE1" w14:paraId="247B8740" w14:textId="77777777" w:rsidTr="00943E3F">
        <w:trPr>
          <w:trHeight w:val="288"/>
        </w:trPr>
        <w:tc>
          <w:tcPr>
            <w:tcW w:w="460" w:type="dxa"/>
            <w:shd w:val="clear" w:color="auto" w:fill="auto"/>
            <w:noWrap/>
            <w:vAlign w:val="bottom"/>
          </w:tcPr>
          <w:p w14:paraId="2BA5C797"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9</w:t>
            </w:r>
          </w:p>
        </w:tc>
        <w:tc>
          <w:tcPr>
            <w:tcW w:w="960" w:type="dxa"/>
            <w:shd w:val="clear" w:color="auto" w:fill="auto"/>
            <w:noWrap/>
            <w:vAlign w:val="bottom"/>
          </w:tcPr>
          <w:p w14:paraId="11E6B30A"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Siswa 9</w:t>
            </w:r>
          </w:p>
        </w:tc>
        <w:tc>
          <w:tcPr>
            <w:tcW w:w="400" w:type="dxa"/>
            <w:shd w:val="clear" w:color="auto" w:fill="auto"/>
            <w:noWrap/>
            <w:vAlign w:val="bottom"/>
          </w:tcPr>
          <w:p w14:paraId="5A6F4F89"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00" w:type="dxa"/>
            <w:shd w:val="clear" w:color="auto" w:fill="auto"/>
            <w:noWrap/>
            <w:vAlign w:val="bottom"/>
          </w:tcPr>
          <w:p w14:paraId="7B4B30DA"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400" w:type="dxa"/>
            <w:shd w:val="clear" w:color="auto" w:fill="auto"/>
            <w:noWrap/>
            <w:vAlign w:val="bottom"/>
          </w:tcPr>
          <w:p w14:paraId="0E9E2597"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400" w:type="dxa"/>
            <w:shd w:val="clear" w:color="auto" w:fill="auto"/>
            <w:noWrap/>
            <w:vAlign w:val="bottom"/>
          </w:tcPr>
          <w:p w14:paraId="6414D836"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400" w:type="dxa"/>
            <w:shd w:val="clear" w:color="auto" w:fill="auto"/>
            <w:noWrap/>
            <w:vAlign w:val="bottom"/>
          </w:tcPr>
          <w:p w14:paraId="0EB77EF7"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400" w:type="dxa"/>
            <w:shd w:val="clear" w:color="auto" w:fill="auto"/>
            <w:noWrap/>
            <w:vAlign w:val="bottom"/>
          </w:tcPr>
          <w:p w14:paraId="308E7A0F"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00" w:type="dxa"/>
            <w:shd w:val="clear" w:color="auto" w:fill="auto"/>
            <w:noWrap/>
            <w:vAlign w:val="bottom"/>
          </w:tcPr>
          <w:p w14:paraId="64ED715B"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00" w:type="dxa"/>
            <w:shd w:val="clear" w:color="auto" w:fill="auto"/>
            <w:noWrap/>
            <w:vAlign w:val="bottom"/>
          </w:tcPr>
          <w:p w14:paraId="04229D15"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400" w:type="dxa"/>
            <w:shd w:val="clear" w:color="auto" w:fill="auto"/>
            <w:noWrap/>
            <w:vAlign w:val="bottom"/>
          </w:tcPr>
          <w:p w14:paraId="3EF0ED1F"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00" w:type="dxa"/>
            <w:shd w:val="clear" w:color="auto" w:fill="auto"/>
            <w:noWrap/>
            <w:vAlign w:val="bottom"/>
          </w:tcPr>
          <w:p w14:paraId="3BC58478"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00" w:type="dxa"/>
            <w:shd w:val="clear" w:color="auto" w:fill="auto"/>
            <w:noWrap/>
            <w:vAlign w:val="bottom"/>
          </w:tcPr>
          <w:p w14:paraId="2377D101"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00" w:type="dxa"/>
            <w:shd w:val="clear" w:color="auto" w:fill="auto"/>
            <w:noWrap/>
            <w:vAlign w:val="bottom"/>
          </w:tcPr>
          <w:p w14:paraId="4699CBEF"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663" w:type="dxa"/>
            <w:shd w:val="clear" w:color="auto" w:fill="auto"/>
            <w:noWrap/>
            <w:vAlign w:val="bottom"/>
          </w:tcPr>
          <w:p w14:paraId="15316EFC"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40</w:t>
            </w:r>
          </w:p>
        </w:tc>
      </w:tr>
      <w:tr w:rsidR="00A40818" w:rsidRPr="009E1BE1" w14:paraId="78B647F0" w14:textId="77777777" w:rsidTr="00943E3F">
        <w:trPr>
          <w:trHeight w:val="288"/>
        </w:trPr>
        <w:tc>
          <w:tcPr>
            <w:tcW w:w="460" w:type="dxa"/>
            <w:shd w:val="clear" w:color="auto" w:fill="auto"/>
            <w:noWrap/>
            <w:vAlign w:val="bottom"/>
          </w:tcPr>
          <w:p w14:paraId="32006397"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10</w:t>
            </w:r>
          </w:p>
        </w:tc>
        <w:tc>
          <w:tcPr>
            <w:tcW w:w="960" w:type="dxa"/>
            <w:shd w:val="clear" w:color="auto" w:fill="auto"/>
            <w:noWrap/>
            <w:vAlign w:val="bottom"/>
          </w:tcPr>
          <w:p w14:paraId="53F95A51"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Siswa 10</w:t>
            </w:r>
          </w:p>
        </w:tc>
        <w:tc>
          <w:tcPr>
            <w:tcW w:w="400" w:type="dxa"/>
            <w:shd w:val="clear" w:color="auto" w:fill="auto"/>
            <w:noWrap/>
            <w:vAlign w:val="bottom"/>
          </w:tcPr>
          <w:p w14:paraId="200AB3B0"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400" w:type="dxa"/>
            <w:shd w:val="clear" w:color="auto" w:fill="auto"/>
            <w:noWrap/>
            <w:vAlign w:val="bottom"/>
          </w:tcPr>
          <w:p w14:paraId="559C2DBE"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400" w:type="dxa"/>
            <w:shd w:val="clear" w:color="auto" w:fill="auto"/>
            <w:noWrap/>
            <w:vAlign w:val="bottom"/>
          </w:tcPr>
          <w:p w14:paraId="6393C4D0"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400" w:type="dxa"/>
            <w:shd w:val="clear" w:color="auto" w:fill="auto"/>
            <w:noWrap/>
            <w:vAlign w:val="bottom"/>
          </w:tcPr>
          <w:p w14:paraId="36F243E4"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400" w:type="dxa"/>
            <w:shd w:val="clear" w:color="auto" w:fill="auto"/>
            <w:noWrap/>
            <w:vAlign w:val="bottom"/>
          </w:tcPr>
          <w:p w14:paraId="072363FD"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00" w:type="dxa"/>
            <w:shd w:val="clear" w:color="auto" w:fill="auto"/>
            <w:noWrap/>
            <w:vAlign w:val="bottom"/>
          </w:tcPr>
          <w:p w14:paraId="73BF926F"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400" w:type="dxa"/>
            <w:shd w:val="clear" w:color="auto" w:fill="auto"/>
            <w:noWrap/>
            <w:vAlign w:val="bottom"/>
          </w:tcPr>
          <w:p w14:paraId="1761AF01"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400" w:type="dxa"/>
            <w:shd w:val="clear" w:color="auto" w:fill="auto"/>
            <w:noWrap/>
            <w:vAlign w:val="bottom"/>
          </w:tcPr>
          <w:p w14:paraId="19836473"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400" w:type="dxa"/>
            <w:shd w:val="clear" w:color="auto" w:fill="auto"/>
            <w:noWrap/>
            <w:vAlign w:val="bottom"/>
          </w:tcPr>
          <w:p w14:paraId="60B15443"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00" w:type="dxa"/>
            <w:shd w:val="clear" w:color="auto" w:fill="auto"/>
            <w:noWrap/>
            <w:vAlign w:val="bottom"/>
          </w:tcPr>
          <w:p w14:paraId="0DFA68EE"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400" w:type="dxa"/>
            <w:shd w:val="clear" w:color="auto" w:fill="auto"/>
            <w:noWrap/>
            <w:vAlign w:val="bottom"/>
          </w:tcPr>
          <w:p w14:paraId="5A983D17"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400" w:type="dxa"/>
            <w:shd w:val="clear" w:color="auto" w:fill="auto"/>
            <w:noWrap/>
            <w:vAlign w:val="bottom"/>
          </w:tcPr>
          <w:p w14:paraId="1D6C71E6"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663" w:type="dxa"/>
            <w:shd w:val="clear" w:color="auto" w:fill="auto"/>
            <w:noWrap/>
            <w:vAlign w:val="bottom"/>
          </w:tcPr>
          <w:p w14:paraId="645A5686"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45</w:t>
            </w:r>
          </w:p>
        </w:tc>
      </w:tr>
      <w:tr w:rsidR="00A40818" w:rsidRPr="009E1BE1" w14:paraId="044629C7" w14:textId="77777777" w:rsidTr="00943E3F">
        <w:trPr>
          <w:trHeight w:val="288"/>
        </w:trPr>
        <w:tc>
          <w:tcPr>
            <w:tcW w:w="460" w:type="dxa"/>
            <w:shd w:val="clear" w:color="auto" w:fill="auto"/>
            <w:noWrap/>
            <w:vAlign w:val="bottom"/>
          </w:tcPr>
          <w:p w14:paraId="03F2CCA9" w14:textId="77777777" w:rsidR="00A40818" w:rsidRPr="009E1BE1" w:rsidRDefault="00A40818" w:rsidP="00943E3F">
            <w:pPr>
              <w:spacing w:after="0" w:line="240" w:lineRule="auto"/>
              <w:rPr>
                <w:rFonts w:ascii="Times New Roman" w:eastAsia="Times New Roman" w:hAnsi="Times New Roman" w:cs="Times New Roman"/>
                <w:lang w:val="id-ID" w:eastAsia="id-ID"/>
              </w:rPr>
            </w:pPr>
          </w:p>
        </w:tc>
        <w:tc>
          <w:tcPr>
            <w:tcW w:w="960" w:type="dxa"/>
            <w:shd w:val="clear" w:color="000000" w:fill="FFFF00"/>
            <w:noWrap/>
            <w:vAlign w:val="bottom"/>
          </w:tcPr>
          <w:p w14:paraId="14A21649" w14:textId="77777777" w:rsidR="00A40818" w:rsidRPr="009E1BE1" w:rsidRDefault="00A40818" w:rsidP="00943E3F">
            <w:pPr>
              <w:spacing w:after="0" w:line="240" w:lineRule="auto"/>
              <w:rPr>
                <w:rFonts w:ascii="Times New Roman" w:eastAsia="Times New Roman" w:hAnsi="Times New Roman" w:cs="Times New Roman"/>
                <w:lang w:val="id-ID" w:eastAsia="id-ID"/>
              </w:rPr>
            </w:pPr>
            <w:proofErr w:type="spellStart"/>
            <w:r w:rsidRPr="009E1BE1">
              <w:rPr>
                <w:rFonts w:ascii="Times New Roman" w:eastAsia="Times New Roman" w:hAnsi="Times New Roman" w:cs="Times New Roman"/>
                <w:lang w:val="id-ID" w:eastAsia="id-ID"/>
              </w:rPr>
              <w:t>rhitung</w:t>
            </w:r>
            <w:proofErr w:type="spellEnd"/>
          </w:p>
        </w:tc>
        <w:tc>
          <w:tcPr>
            <w:tcW w:w="400" w:type="dxa"/>
            <w:shd w:val="clear" w:color="000000" w:fill="FFFF00"/>
            <w:noWrap/>
            <w:vAlign w:val="bottom"/>
          </w:tcPr>
          <w:p w14:paraId="293DAC69"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0.6</w:t>
            </w:r>
          </w:p>
        </w:tc>
        <w:tc>
          <w:tcPr>
            <w:tcW w:w="400" w:type="dxa"/>
            <w:shd w:val="clear" w:color="000000" w:fill="FFFF00"/>
            <w:noWrap/>
            <w:vAlign w:val="bottom"/>
          </w:tcPr>
          <w:p w14:paraId="3E0C1355"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0.8</w:t>
            </w:r>
          </w:p>
        </w:tc>
        <w:tc>
          <w:tcPr>
            <w:tcW w:w="400" w:type="dxa"/>
            <w:shd w:val="clear" w:color="000000" w:fill="FFFF00"/>
            <w:noWrap/>
            <w:vAlign w:val="bottom"/>
          </w:tcPr>
          <w:p w14:paraId="704E7FE3"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0.7</w:t>
            </w:r>
          </w:p>
        </w:tc>
        <w:tc>
          <w:tcPr>
            <w:tcW w:w="400" w:type="dxa"/>
            <w:shd w:val="clear" w:color="000000" w:fill="FFFF00"/>
            <w:noWrap/>
            <w:vAlign w:val="bottom"/>
          </w:tcPr>
          <w:p w14:paraId="0E8D29C5"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0.7</w:t>
            </w:r>
          </w:p>
        </w:tc>
        <w:tc>
          <w:tcPr>
            <w:tcW w:w="400" w:type="dxa"/>
            <w:shd w:val="clear" w:color="000000" w:fill="FFFF00"/>
            <w:noWrap/>
            <w:vAlign w:val="bottom"/>
          </w:tcPr>
          <w:p w14:paraId="5888193F"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0.6</w:t>
            </w:r>
          </w:p>
        </w:tc>
        <w:tc>
          <w:tcPr>
            <w:tcW w:w="400" w:type="dxa"/>
            <w:shd w:val="clear" w:color="000000" w:fill="FFFF00"/>
            <w:noWrap/>
            <w:vAlign w:val="bottom"/>
          </w:tcPr>
          <w:p w14:paraId="783D65F1"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0.7</w:t>
            </w:r>
          </w:p>
        </w:tc>
        <w:tc>
          <w:tcPr>
            <w:tcW w:w="400" w:type="dxa"/>
            <w:shd w:val="clear" w:color="000000" w:fill="FFFF00"/>
            <w:noWrap/>
            <w:vAlign w:val="bottom"/>
          </w:tcPr>
          <w:p w14:paraId="667CC982"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0.7</w:t>
            </w:r>
          </w:p>
        </w:tc>
        <w:tc>
          <w:tcPr>
            <w:tcW w:w="400" w:type="dxa"/>
            <w:shd w:val="clear" w:color="000000" w:fill="FFFF00"/>
            <w:noWrap/>
            <w:vAlign w:val="bottom"/>
          </w:tcPr>
          <w:p w14:paraId="5C4B5CE9"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0.6</w:t>
            </w:r>
          </w:p>
        </w:tc>
        <w:tc>
          <w:tcPr>
            <w:tcW w:w="400" w:type="dxa"/>
            <w:shd w:val="clear" w:color="000000" w:fill="FFFF00"/>
            <w:noWrap/>
            <w:vAlign w:val="bottom"/>
          </w:tcPr>
          <w:p w14:paraId="52384AEF"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0.8</w:t>
            </w:r>
          </w:p>
        </w:tc>
        <w:tc>
          <w:tcPr>
            <w:tcW w:w="400" w:type="dxa"/>
            <w:shd w:val="clear" w:color="000000" w:fill="FFFF00"/>
            <w:noWrap/>
            <w:vAlign w:val="bottom"/>
          </w:tcPr>
          <w:p w14:paraId="549F8911"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0.1</w:t>
            </w:r>
          </w:p>
        </w:tc>
        <w:tc>
          <w:tcPr>
            <w:tcW w:w="400" w:type="dxa"/>
            <w:shd w:val="clear" w:color="000000" w:fill="FFFF00"/>
            <w:noWrap/>
            <w:vAlign w:val="bottom"/>
          </w:tcPr>
          <w:p w14:paraId="075A2DA4"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0.9</w:t>
            </w:r>
          </w:p>
        </w:tc>
        <w:tc>
          <w:tcPr>
            <w:tcW w:w="400" w:type="dxa"/>
            <w:shd w:val="clear" w:color="000000" w:fill="FFFF00"/>
            <w:noWrap/>
            <w:vAlign w:val="bottom"/>
          </w:tcPr>
          <w:p w14:paraId="2995A59A"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w:t>
            </w:r>
          </w:p>
        </w:tc>
        <w:tc>
          <w:tcPr>
            <w:tcW w:w="663" w:type="dxa"/>
            <w:shd w:val="clear" w:color="auto" w:fill="auto"/>
            <w:noWrap/>
            <w:vAlign w:val="bottom"/>
          </w:tcPr>
          <w:p w14:paraId="6CFEC12F" w14:textId="77777777" w:rsidR="00A40818" w:rsidRPr="009E1BE1" w:rsidRDefault="00A40818" w:rsidP="00943E3F">
            <w:pPr>
              <w:spacing w:after="0" w:line="240" w:lineRule="auto"/>
              <w:rPr>
                <w:rFonts w:ascii="Times New Roman" w:eastAsia="Times New Roman" w:hAnsi="Times New Roman" w:cs="Times New Roman"/>
                <w:lang w:val="id-ID" w:eastAsia="id-ID"/>
              </w:rPr>
            </w:pPr>
          </w:p>
        </w:tc>
      </w:tr>
      <w:tr w:rsidR="00A40818" w:rsidRPr="009E1BE1" w14:paraId="2C70E13D" w14:textId="77777777" w:rsidTr="00943E3F">
        <w:trPr>
          <w:trHeight w:val="288"/>
        </w:trPr>
        <w:tc>
          <w:tcPr>
            <w:tcW w:w="460" w:type="dxa"/>
            <w:shd w:val="clear" w:color="auto" w:fill="auto"/>
            <w:noWrap/>
            <w:vAlign w:val="bottom"/>
          </w:tcPr>
          <w:p w14:paraId="12BD7AF5" w14:textId="77777777" w:rsidR="00A40818" w:rsidRPr="009E1BE1" w:rsidRDefault="00A40818" w:rsidP="00943E3F">
            <w:pPr>
              <w:spacing w:after="0" w:line="240" w:lineRule="auto"/>
              <w:rPr>
                <w:rFonts w:ascii="Times New Roman" w:eastAsia="Times New Roman" w:hAnsi="Times New Roman" w:cs="Times New Roman"/>
                <w:lang w:val="id-ID" w:eastAsia="id-ID"/>
              </w:rPr>
            </w:pPr>
          </w:p>
        </w:tc>
        <w:tc>
          <w:tcPr>
            <w:tcW w:w="960" w:type="dxa"/>
            <w:shd w:val="clear" w:color="000000" w:fill="92D050"/>
            <w:noWrap/>
            <w:vAlign w:val="bottom"/>
          </w:tcPr>
          <w:p w14:paraId="0A22BD4F" w14:textId="77777777" w:rsidR="00A40818" w:rsidRPr="009E1BE1" w:rsidRDefault="00A40818" w:rsidP="00943E3F">
            <w:pPr>
              <w:spacing w:after="0" w:line="240" w:lineRule="auto"/>
              <w:rPr>
                <w:rFonts w:ascii="Times New Roman" w:eastAsia="Times New Roman" w:hAnsi="Times New Roman" w:cs="Times New Roman"/>
                <w:lang w:val="id-ID" w:eastAsia="id-ID"/>
              </w:rPr>
            </w:pPr>
            <w:proofErr w:type="spellStart"/>
            <w:r w:rsidRPr="009E1BE1">
              <w:rPr>
                <w:rFonts w:ascii="Times New Roman" w:eastAsia="Times New Roman" w:hAnsi="Times New Roman" w:cs="Times New Roman"/>
                <w:lang w:val="id-ID" w:eastAsia="id-ID"/>
              </w:rPr>
              <w:t>rtabel</w:t>
            </w:r>
            <w:proofErr w:type="spellEnd"/>
          </w:p>
        </w:tc>
        <w:tc>
          <w:tcPr>
            <w:tcW w:w="400" w:type="dxa"/>
            <w:shd w:val="clear" w:color="000000" w:fill="92D050"/>
            <w:noWrap/>
            <w:vAlign w:val="bottom"/>
          </w:tcPr>
          <w:p w14:paraId="71C52AEE"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0.5</w:t>
            </w:r>
          </w:p>
        </w:tc>
        <w:tc>
          <w:tcPr>
            <w:tcW w:w="400" w:type="dxa"/>
            <w:shd w:val="clear" w:color="000000" w:fill="92D050"/>
            <w:noWrap/>
            <w:vAlign w:val="bottom"/>
          </w:tcPr>
          <w:p w14:paraId="340CE53F"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0.5</w:t>
            </w:r>
          </w:p>
        </w:tc>
        <w:tc>
          <w:tcPr>
            <w:tcW w:w="400" w:type="dxa"/>
            <w:shd w:val="clear" w:color="000000" w:fill="92D050"/>
            <w:noWrap/>
            <w:vAlign w:val="bottom"/>
          </w:tcPr>
          <w:p w14:paraId="6DC3743B"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0.5</w:t>
            </w:r>
          </w:p>
        </w:tc>
        <w:tc>
          <w:tcPr>
            <w:tcW w:w="400" w:type="dxa"/>
            <w:shd w:val="clear" w:color="000000" w:fill="92D050"/>
            <w:noWrap/>
            <w:vAlign w:val="bottom"/>
          </w:tcPr>
          <w:p w14:paraId="7E4EED2C"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0.5</w:t>
            </w:r>
          </w:p>
        </w:tc>
        <w:tc>
          <w:tcPr>
            <w:tcW w:w="400" w:type="dxa"/>
            <w:shd w:val="clear" w:color="000000" w:fill="92D050"/>
            <w:noWrap/>
            <w:vAlign w:val="bottom"/>
          </w:tcPr>
          <w:p w14:paraId="34EDA6FF"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0.5</w:t>
            </w:r>
          </w:p>
        </w:tc>
        <w:tc>
          <w:tcPr>
            <w:tcW w:w="400" w:type="dxa"/>
            <w:shd w:val="clear" w:color="000000" w:fill="92D050"/>
            <w:noWrap/>
            <w:vAlign w:val="bottom"/>
          </w:tcPr>
          <w:p w14:paraId="1C2C61C6"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0.5</w:t>
            </w:r>
          </w:p>
        </w:tc>
        <w:tc>
          <w:tcPr>
            <w:tcW w:w="400" w:type="dxa"/>
            <w:shd w:val="clear" w:color="000000" w:fill="92D050"/>
            <w:noWrap/>
            <w:vAlign w:val="bottom"/>
          </w:tcPr>
          <w:p w14:paraId="6DAFBA4D"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0.5</w:t>
            </w:r>
          </w:p>
        </w:tc>
        <w:tc>
          <w:tcPr>
            <w:tcW w:w="400" w:type="dxa"/>
            <w:shd w:val="clear" w:color="000000" w:fill="92D050"/>
            <w:noWrap/>
            <w:vAlign w:val="bottom"/>
          </w:tcPr>
          <w:p w14:paraId="098AFFDB"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0.5</w:t>
            </w:r>
          </w:p>
        </w:tc>
        <w:tc>
          <w:tcPr>
            <w:tcW w:w="400" w:type="dxa"/>
            <w:shd w:val="clear" w:color="000000" w:fill="92D050"/>
            <w:noWrap/>
            <w:vAlign w:val="bottom"/>
          </w:tcPr>
          <w:p w14:paraId="34862CFB"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0.5</w:t>
            </w:r>
          </w:p>
        </w:tc>
        <w:tc>
          <w:tcPr>
            <w:tcW w:w="400" w:type="dxa"/>
            <w:shd w:val="clear" w:color="000000" w:fill="92D050"/>
            <w:noWrap/>
            <w:vAlign w:val="bottom"/>
          </w:tcPr>
          <w:p w14:paraId="1A786A69"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0.5</w:t>
            </w:r>
          </w:p>
        </w:tc>
        <w:tc>
          <w:tcPr>
            <w:tcW w:w="400" w:type="dxa"/>
            <w:shd w:val="clear" w:color="000000" w:fill="92D050"/>
            <w:noWrap/>
            <w:vAlign w:val="bottom"/>
          </w:tcPr>
          <w:p w14:paraId="1896EDBA"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0.5</w:t>
            </w:r>
          </w:p>
        </w:tc>
        <w:tc>
          <w:tcPr>
            <w:tcW w:w="400" w:type="dxa"/>
            <w:shd w:val="clear" w:color="000000" w:fill="92D050"/>
            <w:noWrap/>
            <w:vAlign w:val="bottom"/>
          </w:tcPr>
          <w:p w14:paraId="712AB928"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0.5</w:t>
            </w:r>
          </w:p>
        </w:tc>
        <w:tc>
          <w:tcPr>
            <w:tcW w:w="663" w:type="dxa"/>
            <w:shd w:val="clear" w:color="auto" w:fill="auto"/>
            <w:noWrap/>
            <w:vAlign w:val="bottom"/>
          </w:tcPr>
          <w:p w14:paraId="0F0E2367" w14:textId="77777777" w:rsidR="00A40818" w:rsidRPr="009E1BE1" w:rsidRDefault="00A40818" w:rsidP="00943E3F">
            <w:pPr>
              <w:spacing w:after="0" w:line="240" w:lineRule="auto"/>
              <w:rPr>
                <w:rFonts w:ascii="Times New Roman" w:eastAsia="Times New Roman" w:hAnsi="Times New Roman" w:cs="Times New Roman"/>
                <w:lang w:val="id-ID" w:eastAsia="id-ID"/>
              </w:rPr>
            </w:pPr>
          </w:p>
        </w:tc>
      </w:tr>
      <w:tr w:rsidR="00A40818" w:rsidRPr="009E1BE1" w14:paraId="0F68021C" w14:textId="77777777" w:rsidTr="00943E3F">
        <w:trPr>
          <w:trHeight w:val="288"/>
        </w:trPr>
        <w:tc>
          <w:tcPr>
            <w:tcW w:w="460" w:type="dxa"/>
            <w:shd w:val="clear" w:color="auto" w:fill="auto"/>
            <w:noWrap/>
            <w:vAlign w:val="bottom"/>
          </w:tcPr>
          <w:p w14:paraId="017DAB32" w14:textId="77777777" w:rsidR="00A40818" w:rsidRPr="009E1BE1" w:rsidRDefault="00A40818" w:rsidP="00943E3F">
            <w:pPr>
              <w:spacing w:after="0" w:line="240" w:lineRule="auto"/>
              <w:rPr>
                <w:rFonts w:ascii="Times New Roman" w:eastAsia="Times New Roman" w:hAnsi="Times New Roman" w:cs="Times New Roman"/>
                <w:lang w:val="id-ID" w:eastAsia="id-ID"/>
              </w:rPr>
            </w:pPr>
          </w:p>
        </w:tc>
        <w:tc>
          <w:tcPr>
            <w:tcW w:w="960" w:type="dxa"/>
            <w:shd w:val="clear" w:color="auto" w:fill="auto"/>
            <w:noWrap/>
            <w:vAlign w:val="bottom"/>
          </w:tcPr>
          <w:p w14:paraId="4D1D3BF6"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v/t</w:t>
            </w:r>
          </w:p>
        </w:tc>
        <w:tc>
          <w:tcPr>
            <w:tcW w:w="400" w:type="dxa"/>
            <w:shd w:val="clear" w:color="000000" w:fill="92CDDC"/>
            <w:noWrap/>
            <w:vAlign w:val="bottom"/>
          </w:tcPr>
          <w:p w14:paraId="759218F1"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V</w:t>
            </w:r>
          </w:p>
        </w:tc>
        <w:tc>
          <w:tcPr>
            <w:tcW w:w="400" w:type="dxa"/>
            <w:shd w:val="clear" w:color="000000" w:fill="92CDDC"/>
            <w:noWrap/>
            <w:vAlign w:val="bottom"/>
          </w:tcPr>
          <w:p w14:paraId="00D3D349"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V</w:t>
            </w:r>
          </w:p>
        </w:tc>
        <w:tc>
          <w:tcPr>
            <w:tcW w:w="400" w:type="dxa"/>
            <w:shd w:val="clear" w:color="000000" w:fill="92CDDC"/>
            <w:noWrap/>
            <w:vAlign w:val="bottom"/>
          </w:tcPr>
          <w:p w14:paraId="595D4334"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V</w:t>
            </w:r>
          </w:p>
        </w:tc>
        <w:tc>
          <w:tcPr>
            <w:tcW w:w="400" w:type="dxa"/>
            <w:shd w:val="clear" w:color="000000" w:fill="92CDDC"/>
            <w:noWrap/>
            <w:vAlign w:val="bottom"/>
          </w:tcPr>
          <w:p w14:paraId="69E7F7C2"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V</w:t>
            </w:r>
          </w:p>
        </w:tc>
        <w:tc>
          <w:tcPr>
            <w:tcW w:w="400" w:type="dxa"/>
            <w:shd w:val="clear" w:color="000000" w:fill="92CDDC"/>
            <w:noWrap/>
            <w:vAlign w:val="bottom"/>
          </w:tcPr>
          <w:p w14:paraId="0318B8EE"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V</w:t>
            </w:r>
          </w:p>
        </w:tc>
        <w:tc>
          <w:tcPr>
            <w:tcW w:w="400" w:type="dxa"/>
            <w:shd w:val="clear" w:color="000000" w:fill="92CDDC"/>
            <w:noWrap/>
            <w:vAlign w:val="bottom"/>
          </w:tcPr>
          <w:p w14:paraId="667B21B4"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V</w:t>
            </w:r>
          </w:p>
        </w:tc>
        <w:tc>
          <w:tcPr>
            <w:tcW w:w="400" w:type="dxa"/>
            <w:shd w:val="clear" w:color="000000" w:fill="92CDDC"/>
            <w:noWrap/>
            <w:vAlign w:val="bottom"/>
          </w:tcPr>
          <w:p w14:paraId="1CC8ECC8"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V</w:t>
            </w:r>
          </w:p>
        </w:tc>
        <w:tc>
          <w:tcPr>
            <w:tcW w:w="400" w:type="dxa"/>
            <w:shd w:val="clear" w:color="000000" w:fill="92CDDC"/>
            <w:noWrap/>
            <w:vAlign w:val="bottom"/>
          </w:tcPr>
          <w:p w14:paraId="63307ED5"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V</w:t>
            </w:r>
          </w:p>
        </w:tc>
        <w:tc>
          <w:tcPr>
            <w:tcW w:w="400" w:type="dxa"/>
            <w:shd w:val="clear" w:color="000000" w:fill="92CDDC"/>
            <w:noWrap/>
            <w:vAlign w:val="bottom"/>
          </w:tcPr>
          <w:p w14:paraId="567EAAD6"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V</w:t>
            </w:r>
          </w:p>
        </w:tc>
        <w:tc>
          <w:tcPr>
            <w:tcW w:w="400" w:type="dxa"/>
            <w:shd w:val="clear" w:color="000000" w:fill="FF0000"/>
            <w:noWrap/>
            <w:vAlign w:val="bottom"/>
          </w:tcPr>
          <w:p w14:paraId="546CBE70"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TV</w:t>
            </w:r>
          </w:p>
        </w:tc>
        <w:tc>
          <w:tcPr>
            <w:tcW w:w="400" w:type="dxa"/>
            <w:shd w:val="clear" w:color="000000" w:fill="92CDDC"/>
            <w:noWrap/>
            <w:vAlign w:val="bottom"/>
          </w:tcPr>
          <w:p w14:paraId="6AD2C1B3"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V</w:t>
            </w:r>
          </w:p>
        </w:tc>
        <w:tc>
          <w:tcPr>
            <w:tcW w:w="400" w:type="dxa"/>
            <w:shd w:val="clear" w:color="000000" w:fill="FF0000"/>
            <w:noWrap/>
            <w:vAlign w:val="bottom"/>
          </w:tcPr>
          <w:p w14:paraId="325DE943"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TV</w:t>
            </w:r>
          </w:p>
        </w:tc>
        <w:tc>
          <w:tcPr>
            <w:tcW w:w="663" w:type="dxa"/>
            <w:shd w:val="clear" w:color="auto" w:fill="auto"/>
            <w:noWrap/>
            <w:vAlign w:val="bottom"/>
          </w:tcPr>
          <w:p w14:paraId="57CA8548" w14:textId="77777777" w:rsidR="00A40818" w:rsidRPr="009E1BE1" w:rsidRDefault="00A40818" w:rsidP="00943E3F">
            <w:pPr>
              <w:spacing w:after="0" w:line="240" w:lineRule="auto"/>
              <w:rPr>
                <w:rFonts w:ascii="Times New Roman" w:eastAsia="Times New Roman" w:hAnsi="Times New Roman" w:cs="Times New Roman"/>
                <w:lang w:val="id-ID" w:eastAsia="id-ID"/>
              </w:rPr>
            </w:pPr>
          </w:p>
        </w:tc>
      </w:tr>
    </w:tbl>
    <w:p w14:paraId="2425B5AE" w14:textId="77777777" w:rsidR="00A40818" w:rsidRPr="009E1BE1" w:rsidRDefault="00A40818" w:rsidP="00A40818">
      <w:pPr>
        <w:rPr>
          <w:rFonts w:ascii="Times New Roman" w:hAnsi="Times New Roman" w:cs="Times New Roman"/>
          <w:b/>
          <w:lang w:val="id-ID"/>
        </w:rPr>
      </w:pPr>
    </w:p>
    <w:p w14:paraId="55B78EF4" w14:textId="77777777" w:rsidR="00A40818" w:rsidRPr="009E1BE1" w:rsidRDefault="00A40818" w:rsidP="00A40818">
      <w:pPr>
        <w:rPr>
          <w:rFonts w:ascii="Times New Roman" w:hAnsi="Times New Roman" w:cs="Times New Roman"/>
          <w:b/>
          <w:lang w:val="id-ID"/>
        </w:rPr>
      </w:pPr>
    </w:p>
    <w:p w14:paraId="7DF41010" w14:textId="77777777" w:rsidR="00A40818" w:rsidRPr="009E1BE1" w:rsidRDefault="00A40818" w:rsidP="00A40818">
      <w:pPr>
        <w:rPr>
          <w:rFonts w:ascii="Times New Roman" w:hAnsi="Times New Roman" w:cs="Times New Roman"/>
          <w:b/>
          <w:lang w:val="id-ID"/>
        </w:rPr>
        <w:sectPr w:rsidR="00A40818" w:rsidRPr="009E1BE1" w:rsidSect="00A40818">
          <w:pgSz w:w="11906" w:h="16838"/>
          <w:pgMar w:top="1701" w:right="1701" w:bottom="1701" w:left="2268" w:header="709" w:footer="709" w:gutter="0"/>
          <w:cols w:space="708"/>
          <w:docGrid w:linePitch="360"/>
        </w:sectPr>
      </w:pPr>
    </w:p>
    <w:p w14:paraId="17192575" w14:textId="77777777" w:rsidR="00A40818" w:rsidRPr="009E1BE1" w:rsidRDefault="00A40818" w:rsidP="00A40818">
      <w:pPr>
        <w:pStyle w:val="Judul2"/>
        <w:rPr>
          <w:rFonts w:ascii="Times New Roman" w:hAnsi="Times New Roman" w:cs="Times New Roman"/>
          <w:color w:val="auto"/>
        </w:rPr>
      </w:pPr>
      <w:bookmarkStart w:id="391" w:name="_Toc219319031"/>
      <w:bookmarkStart w:id="392" w:name="_Toc219323346"/>
      <w:bookmarkStart w:id="393" w:name="_Toc219323485"/>
      <w:bookmarkStart w:id="394" w:name="_Toc219319949"/>
      <w:r w:rsidRPr="009E1BE1">
        <w:rPr>
          <w:rFonts w:ascii="Times New Roman" w:hAnsi="Times New Roman" w:cs="Times New Roman"/>
          <w:color w:val="auto"/>
        </w:rPr>
        <w:lastRenderedPageBreak/>
        <w:t>B.3 Uji Reliabilitas</w:t>
      </w:r>
      <w:bookmarkEnd w:id="391"/>
      <w:bookmarkEnd w:id="392"/>
      <w:bookmarkEnd w:id="393"/>
      <w:bookmarkEnd w:id="394"/>
    </w:p>
    <w:p w14:paraId="3ABEC5DB" w14:textId="77777777" w:rsidR="00A40818" w:rsidRPr="009E1BE1" w:rsidRDefault="00A40818" w:rsidP="00A40818">
      <w:pPr>
        <w:pStyle w:val="Judul3"/>
        <w:jc w:val="center"/>
        <w:rPr>
          <w:rFonts w:ascii="Times New Roman" w:hAnsi="Times New Roman" w:cs="Times New Roman"/>
          <w:color w:val="auto"/>
        </w:rPr>
      </w:pPr>
      <w:bookmarkStart w:id="395" w:name="_Toc219319032"/>
      <w:bookmarkStart w:id="396" w:name="_Toc219323486"/>
      <w:bookmarkStart w:id="397" w:name="_Toc219323347"/>
      <w:bookmarkStart w:id="398" w:name="_Toc219319950"/>
      <w:r w:rsidRPr="009E1BE1">
        <w:rPr>
          <w:rFonts w:ascii="Times New Roman" w:hAnsi="Times New Roman" w:cs="Times New Roman"/>
          <w:color w:val="auto"/>
        </w:rPr>
        <w:t>Tabel B.3 Hasil Uji Reliabilitas Angket</w:t>
      </w:r>
      <w:bookmarkEnd w:id="395"/>
      <w:bookmarkEnd w:id="396"/>
      <w:bookmarkEnd w:id="397"/>
      <w:bookmarkEnd w:id="398"/>
    </w:p>
    <w:tbl>
      <w:tblPr>
        <w:tblW w:w="8626" w:type="dxa"/>
        <w:tblInd w:w="93" w:type="dxa"/>
        <w:tblLook w:val="04A0" w:firstRow="1" w:lastRow="0" w:firstColumn="1" w:lastColumn="0" w:noHBand="0" w:noVBand="1"/>
      </w:tblPr>
      <w:tblGrid>
        <w:gridCol w:w="680"/>
        <w:gridCol w:w="1700"/>
        <w:gridCol w:w="601"/>
        <w:gridCol w:w="601"/>
        <w:gridCol w:w="601"/>
        <w:gridCol w:w="601"/>
        <w:gridCol w:w="601"/>
        <w:gridCol w:w="601"/>
        <w:gridCol w:w="601"/>
        <w:gridCol w:w="601"/>
        <w:gridCol w:w="601"/>
        <w:gridCol w:w="601"/>
        <w:gridCol w:w="828"/>
      </w:tblGrid>
      <w:tr w:rsidR="00A40818" w:rsidRPr="009E1BE1" w14:paraId="41D1879F" w14:textId="77777777" w:rsidTr="00943E3F">
        <w:trPr>
          <w:trHeight w:val="288"/>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B93FEB" w14:textId="77777777" w:rsidR="00A40818" w:rsidRPr="009E1BE1" w:rsidRDefault="00A40818" w:rsidP="00943E3F">
            <w:pPr>
              <w:spacing w:after="0" w:line="240" w:lineRule="auto"/>
              <w:rPr>
                <w:rFonts w:ascii="Times New Roman" w:eastAsia="Times New Roman" w:hAnsi="Times New Roman" w:cs="Times New Roman"/>
                <w:lang w:val="id-ID" w:eastAsia="id-ID"/>
              </w:rPr>
            </w:pPr>
            <w:proofErr w:type="spellStart"/>
            <w:r w:rsidRPr="009E1BE1">
              <w:rPr>
                <w:rFonts w:ascii="Times New Roman" w:eastAsia="Times New Roman" w:hAnsi="Times New Roman" w:cs="Times New Roman"/>
                <w:lang w:val="id-ID" w:eastAsia="id-ID"/>
              </w:rPr>
              <w:t>No</w:t>
            </w:r>
            <w:proofErr w:type="spellEnd"/>
          </w:p>
        </w:tc>
        <w:tc>
          <w:tcPr>
            <w:tcW w:w="1700" w:type="dxa"/>
            <w:tcBorders>
              <w:top w:val="single" w:sz="4" w:space="0" w:color="auto"/>
              <w:left w:val="nil"/>
              <w:bottom w:val="single" w:sz="4" w:space="0" w:color="auto"/>
              <w:right w:val="single" w:sz="4" w:space="0" w:color="auto"/>
            </w:tcBorders>
            <w:shd w:val="clear" w:color="auto" w:fill="auto"/>
            <w:noWrap/>
            <w:vAlign w:val="bottom"/>
          </w:tcPr>
          <w:p w14:paraId="34D600A6"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Siswa</w:t>
            </w:r>
          </w:p>
        </w:tc>
        <w:tc>
          <w:tcPr>
            <w:tcW w:w="560" w:type="dxa"/>
            <w:tcBorders>
              <w:top w:val="single" w:sz="4" w:space="0" w:color="auto"/>
              <w:left w:val="nil"/>
              <w:bottom w:val="single" w:sz="4" w:space="0" w:color="auto"/>
              <w:right w:val="single" w:sz="4" w:space="0" w:color="auto"/>
            </w:tcBorders>
            <w:shd w:val="clear" w:color="auto" w:fill="auto"/>
            <w:noWrap/>
            <w:vAlign w:val="bottom"/>
          </w:tcPr>
          <w:p w14:paraId="10E3B7D3"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1</w:t>
            </w:r>
          </w:p>
        </w:tc>
        <w:tc>
          <w:tcPr>
            <w:tcW w:w="560" w:type="dxa"/>
            <w:tcBorders>
              <w:top w:val="single" w:sz="4" w:space="0" w:color="auto"/>
              <w:left w:val="nil"/>
              <w:bottom w:val="single" w:sz="4" w:space="0" w:color="auto"/>
              <w:right w:val="single" w:sz="4" w:space="0" w:color="auto"/>
            </w:tcBorders>
            <w:shd w:val="clear" w:color="auto" w:fill="auto"/>
            <w:noWrap/>
            <w:vAlign w:val="bottom"/>
          </w:tcPr>
          <w:p w14:paraId="0B0FD320"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560" w:type="dxa"/>
            <w:tcBorders>
              <w:top w:val="single" w:sz="4" w:space="0" w:color="auto"/>
              <w:left w:val="nil"/>
              <w:bottom w:val="single" w:sz="4" w:space="0" w:color="auto"/>
              <w:right w:val="single" w:sz="4" w:space="0" w:color="auto"/>
            </w:tcBorders>
            <w:shd w:val="clear" w:color="auto" w:fill="auto"/>
            <w:noWrap/>
            <w:vAlign w:val="bottom"/>
          </w:tcPr>
          <w:p w14:paraId="79233250"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560" w:type="dxa"/>
            <w:tcBorders>
              <w:top w:val="single" w:sz="4" w:space="0" w:color="auto"/>
              <w:left w:val="nil"/>
              <w:bottom w:val="single" w:sz="4" w:space="0" w:color="auto"/>
              <w:right w:val="single" w:sz="4" w:space="0" w:color="auto"/>
            </w:tcBorders>
            <w:shd w:val="clear" w:color="auto" w:fill="auto"/>
            <w:noWrap/>
            <w:vAlign w:val="bottom"/>
          </w:tcPr>
          <w:p w14:paraId="564E1009"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560" w:type="dxa"/>
            <w:tcBorders>
              <w:top w:val="single" w:sz="4" w:space="0" w:color="auto"/>
              <w:left w:val="nil"/>
              <w:bottom w:val="single" w:sz="4" w:space="0" w:color="auto"/>
              <w:right w:val="single" w:sz="4" w:space="0" w:color="auto"/>
            </w:tcBorders>
            <w:shd w:val="clear" w:color="auto" w:fill="auto"/>
            <w:noWrap/>
            <w:vAlign w:val="bottom"/>
          </w:tcPr>
          <w:p w14:paraId="0BCA158B"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5</w:t>
            </w:r>
          </w:p>
        </w:tc>
        <w:tc>
          <w:tcPr>
            <w:tcW w:w="560" w:type="dxa"/>
            <w:tcBorders>
              <w:top w:val="single" w:sz="4" w:space="0" w:color="auto"/>
              <w:left w:val="nil"/>
              <w:bottom w:val="single" w:sz="4" w:space="0" w:color="auto"/>
              <w:right w:val="single" w:sz="4" w:space="0" w:color="auto"/>
            </w:tcBorders>
            <w:shd w:val="clear" w:color="auto" w:fill="auto"/>
            <w:noWrap/>
            <w:vAlign w:val="bottom"/>
          </w:tcPr>
          <w:p w14:paraId="62A93B07"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6</w:t>
            </w:r>
          </w:p>
        </w:tc>
        <w:tc>
          <w:tcPr>
            <w:tcW w:w="560" w:type="dxa"/>
            <w:tcBorders>
              <w:top w:val="single" w:sz="4" w:space="0" w:color="auto"/>
              <w:left w:val="nil"/>
              <w:bottom w:val="single" w:sz="4" w:space="0" w:color="auto"/>
              <w:right w:val="single" w:sz="4" w:space="0" w:color="auto"/>
            </w:tcBorders>
            <w:shd w:val="clear" w:color="auto" w:fill="auto"/>
            <w:noWrap/>
            <w:vAlign w:val="bottom"/>
          </w:tcPr>
          <w:p w14:paraId="114A6AF7"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7</w:t>
            </w:r>
          </w:p>
        </w:tc>
        <w:tc>
          <w:tcPr>
            <w:tcW w:w="560" w:type="dxa"/>
            <w:tcBorders>
              <w:top w:val="single" w:sz="4" w:space="0" w:color="auto"/>
              <w:left w:val="nil"/>
              <w:bottom w:val="single" w:sz="4" w:space="0" w:color="auto"/>
              <w:right w:val="single" w:sz="4" w:space="0" w:color="auto"/>
            </w:tcBorders>
            <w:shd w:val="clear" w:color="auto" w:fill="auto"/>
            <w:noWrap/>
            <w:vAlign w:val="bottom"/>
          </w:tcPr>
          <w:p w14:paraId="6EF63D06"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8</w:t>
            </w:r>
          </w:p>
        </w:tc>
        <w:tc>
          <w:tcPr>
            <w:tcW w:w="560" w:type="dxa"/>
            <w:tcBorders>
              <w:top w:val="single" w:sz="4" w:space="0" w:color="auto"/>
              <w:left w:val="nil"/>
              <w:bottom w:val="single" w:sz="4" w:space="0" w:color="auto"/>
              <w:right w:val="single" w:sz="4" w:space="0" w:color="auto"/>
            </w:tcBorders>
            <w:shd w:val="clear" w:color="auto" w:fill="auto"/>
            <w:noWrap/>
            <w:vAlign w:val="bottom"/>
          </w:tcPr>
          <w:p w14:paraId="77901154"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9</w:t>
            </w:r>
          </w:p>
        </w:tc>
        <w:tc>
          <w:tcPr>
            <w:tcW w:w="560" w:type="dxa"/>
            <w:tcBorders>
              <w:top w:val="single" w:sz="4" w:space="0" w:color="auto"/>
              <w:left w:val="nil"/>
              <w:bottom w:val="single" w:sz="4" w:space="0" w:color="auto"/>
              <w:right w:val="single" w:sz="4" w:space="0" w:color="auto"/>
            </w:tcBorders>
            <w:shd w:val="clear" w:color="auto" w:fill="auto"/>
            <w:noWrap/>
            <w:vAlign w:val="bottom"/>
          </w:tcPr>
          <w:p w14:paraId="6CF5B0FC"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11</w:t>
            </w:r>
          </w:p>
        </w:tc>
        <w:tc>
          <w:tcPr>
            <w:tcW w:w="646" w:type="dxa"/>
            <w:tcBorders>
              <w:top w:val="single" w:sz="4" w:space="0" w:color="auto"/>
              <w:left w:val="nil"/>
              <w:bottom w:val="single" w:sz="4" w:space="0" w:color="auto"/>
              <w:right w:val="single" w:sz="4" w:space="0" w:color="auto"/>
            </w:tcBorders>
            <w:shd w:val="clear" w:color="auto" w:fill="auto"/>
            <w:noWrap/>
            <w:vAlign w:val="bottom"/>
          </w:tcPr>
          <w:p w14:paraId="28939BEC"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jumlah</w:t>
            </w:r>
          </w:p>
        </w:tc>
      </w:tr>
      <w:tr w:rsidR="00A40818" w:rsidRPr="009E1BE1" w14:paraId="35369EE7" w14:textId="77777777" w:rsidTr="00943E3F">
        <w:trPr>
          <w:trHeight w:val="288"/>
        </w:trPr>
        <w:tc>
          <w:tcPr>
            <w:tcW w:w="680" w:type="dxa"/>
            <w:tcBorders>
              <w:top w:val="nil"/>
              <w:left w:val="single" w:sz="4" w:space="0" w:color="auto"/>
              <w:bottom w:val="single" w:sz="4" w:space="0" w:color="auto"/>
              <w:right w:val="single" w:sz="4" w:space="0" w:color="auto"/>
            </w:tcBorders>
            <w:shd w:val="clear" w:color="auto" w:fill="auto"/>
            <w:noWrap/>
            <w:vAlign w:val="bottom"/>
          </w:tcPr>
          <w:p w14:paraId="1E4CC544"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1</w:t>
            </w:r>
          </w:p>
        </w:tc>
        <w:tc>
          <w:tcPr>
            <w:tcW w:w="1700" w:type="dxa"/>
            <w:tcBorders>
              <w:top w:val="nil"/>
              <w:left w:val="nil"/>
              <w:bottom w:val="single" w:sz="4" w:space="0" w:color="auto"/>
              <w:right w:val="single" w:sz="4" w:space="0" w:color="auto"/>
            </w:tcBorders>
            <w:shd w:val="clear" w:color="auto" w:fill="auto"/>
            <w:noWrap/>
            <w:vAlign w:val="bottom"/>
          </w:tcPr>
          <w:p w14:paraId="023887C4"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Siswa 1</w:t>
            </w:r>
          </w:p>
        </w:tc>
        <w:tc>
          <w:tcPr>
            <w:tcW w:w="560" w:type="dxa"/>
            <w:tcBorders>
              <w:top w:val="nil"/>
              <w:left w:val="nil"/>
              <w:bottom w:val="single" w:sz="4" w:space="0" w:color="auto"/>
              <w:right w:val="single" w:sz="4" w:space="0" w:color="auto"/>
            </w:tcBorders>
            <w:shd w:val="clear" w:color="auto" w:fill="auto"/>
            <w:noWrap/>
            <w:vAlign w:val="bottom"/>
          </w:tcPr>
          <w:p w14:paraId="4DBD174F"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560" w:type="dxa"/>
            <w:tcBorders>
              <w:top w:val="nil"/>
              <w:left w:val="nil"/>
              <w:bottom w:val="single" w:sz="4" w:space="0" w:color="auto"/>
              <w:right w:val="single" w:sz="4" w:space="0" w:color="auto"/>
            </w:tcBorders>
            <w:shd w:val="clear" w:color="auto" w:fill="auto"/>
            <w:noWrap/>
            <w:vAlign w:val="bottom"/>
          </w:tcPr>
          <w:p w14:paraId="6A3418E0"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560" w:type="dxa"/>
            <w:tcBorders>
              <w:top w:val="nil"/>
              <w:left w:val="nil"/>
              <w:bottom w:val="single" w:sz="4" w:space="0" w:color="auto"/>
              <w:right w:val="single" w:sz="4" w:space="0" w:color="auto"/>
            </w:tcBorders>
            <w:shd w:val="clear" w:color="auto" w:fill="auto"/>
            <w:noWrap/>
            <w:vAlign w:val="bottom"/>
          </w:tcPr>
          <w:p w14:paraId="6BAB3EC9"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560" w:type="dxa"/>
            <w:tcBorders>
              <w:top w:val="nil"/>
              <w:left w:val="nil"/>
              <w:bottom w:val="single" w:sz="4" w:space="0" w:color="auto"/>
              <w:right w:val="single" w:sz="4" w:space="0" w:color="auto"/>
            </w:tcBorders>
            <w:shd w:val="clear" w:color="auto" w:fill="auto"/>
            <w:noWrap/>
            <w:vAlign w:val="bottom"/>
          </w:tcPr>
          <w:p w14:paraId="23949710"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560" w:type="dxa"/>
            <w:tcBorders>
              <w:top w:val="nil"/>
              <w:left w:val="nil"/>
              <w:bottom w:val="single" w:sz="4" w:space="0" w:color="auto"/>
              <w:right w:val="single" w:sz="4" w:space="0" w:color="auto"/>
            </w:tcBorders>
            <w:shd w:val="clear" w:color="auto" w:fill="auto"/>
            <w:noWrap/>
            <w:vAlign w:val="bottom"/>
          </w:tcPr>
          <w:p w14:paraId="167405F9"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560" w:type="dxa"/>
            <w:tcBorders>
              <w:top w:val="nil"/>
              <w:left w:val="nil"/>
              <w:bottom w:val="single" w:sz="4" w:space="0" w:color="auto"/>
              <w:right w:val="single" w:sz="4" w:space="0" w:color="auto"/>
            </w:tcBorders>
            <w:shd w:val="clear" w:color="auto" w:fill="auto"/>
            <w:noWrap/>
            <w:vAlign w:val="bottom"/>
          </w:tcPr>
          <w:p w14:paraId="7C15EE08"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560" w:type="dxa"/>
            <w:tcBorders>
              <w:top w:val="nil"/>
              <w:left w:val="nil"/>
              <w:bottom w:val="single" w:sz="4" w:space="0" w:color="auto"/>
              <w:right w:val="single" w:sz="4" w:space="0" w:color="auto"/>
            </w:tcBorders>
            <w:shd w:val="clear" w:color="auto" w:fill="auto"/>
            <w:noWrap/>
            <w:vAlign w:val="bottom"/>
          </w:tcPr>
          <w:p w14:paraId="70599B2B"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560" w:type="dxa"/>
            <w:tcBorders>
              <w:top w:val="nil"/>
              <w:left w:val="nil"/>
              <w:bottom w:val="single" w:sz="4" w:space="0" w:color="auto"/>
              <w:right w:val="single" w:sz="4" w:space="0" w:color="auto"/>
            </w:tcBorders>
            <w:shd w:val="clear" w:color="auto" w:fill="auto"/>
            <w:noWrap/>
            <w:vAlign w:val="bottom"/>
          </w:tcPr>
          <w:p w14:paraId="38A2C0F9"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560" w:type="dxa"/>
            <w:tcBorders>
              <w:top w:val="nil"/>
              <w:left w:val="nil"/>
              <w:bottom w:val="single" w:sz="4" w:space="0" w:color="auto"/>
              <w:right w:val="single" w:sz="4" w:space="0" w:color="auto"/>
            </w:tcBorders>
            <w:shd w:val="clear" w:color="auto" w:fill="auto"/>
            <w:noWrap/>
            <w:vAlign w:val="bottom"/>
          </w:tcPr>
          <w:p w14:paraId="56D1F024"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560" w:type="dxa"/>
            <w:tcBorders>
              <w:top w:val="nil"/>
              <w:left w:val="nil"/>
              <w:bottom w:val="single" w:sz="4" w:space="0" w:color="auto"/>
              <w:right w:val="single" w:sz="4" w:space="0" w:color="auto"/>
            </w:tcBorders>
            <w:shd w:val="clear" w:color="auto" w:fill="auto"/>
            <w:noWrap/>
            <w:vAlign w:val="bottom"/>
          </w:tcPr>
          <w:p w14:paraId="4EF66D31"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646" w:type="dxa"/>
            <w:tcBorders>
              <w:top w:val="nil"/>
              <w:left w:val="nil"/>
              <w:bottom w:val="single" w:sz="4" w:space="0" w:color="auto"/>
              <w:right w:val="single" w:sz="4" w:space="0" w:color="auto"/>
            </w:tcBorders>
            <w:shd w:val="clear" w:color="auto" w:fill="auto"/>
            <w:noWrap/>
            <w:vAlign w:val="bottom"/>
          </w:tcPr>
          <w:p w14:paraId="5EC7E204"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25</w:t>
            </w:r>
          </w:p>
        </w:tc>
      </w:tr>
      <w:tr w:rsidR="00A40818" w:rsidRPr="009E1BE1" w14:paraId="6BD35251" w14:textId="77777777" w:rsidTr="00943E3F">
        <w:trPr>
          <w:trHeight w:val="288"/>
        </w:trPr>
        <w:tc>
          <w:tcPr>
            <w:tcW w:w="680" w:type="dxa"/>
            <w:tcBorders>
              <w:top w:val="nil"/>
              <w:left w:val="single" w:sz="4" w:space="0" w:color="auto"/>
              <w:bottom w:val="single" w:sz="4" w:space="0" w:color="auto"/>
              <w:right w:val="single" w:sz="4" w:space="0" w:color="auto"/>
            </w:tcBorders>
            <w:shd w:val="clear" w:color="auto" w:fill="auto"/>
            <w:noWrap/>
            <w:vAlign w:val="bottom"/>
          </w:tcPr>
          <w:p w14:paraId="0B7AC988"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1700" w:type="dxa"/>
            <w:tcBorders>
              <w:top w:val="nil"/>
              <w:left w:val="nil"/>
              <w:bottom w:val="single" w:sz="4" w:space="0" w:color="auto"/>
              <w:right w:val="single" w:sz="4" w:space="0" w:color="auto"/>
            </w:tcBorders>
            <w:shd w:val="clear" w:color="auto" w:fill="auto"/>
            <w:noWrap/>
            <w:vAlign w:val="bottom"/>
          </w:tcPr>
          <w:p w14:paraId="00921012"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Siswa 2</w:t>
            </w:r>
          </w:p>
        </w:tc>
        <w:tc>
          <w:tcPr>
            <w:tcW w:w="560" w:type="dxa"/>
            <w:tcBorders>
              <w:top w:val="nil"/>
              <w:left w:val="nil"/>
              <w:bottom w:val="single" w:sz="4" w:space="0" w:color="auto"/>
              <w:right w:val="single" w:sz="4" w:space="0" w:color="auto"/>
            </w:tcBorders>
            <w:shd w:val="clear" w:color="auto" w:fill="auto"/>
            <w:noWrap/>
            <w:vAlign w:val="bottom"/>
          </w:tcPr>
          <w:p w14:paraId="7E7F35B6"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560" w:type="dxa"/>
            <w:tcBorders>
              <w:top w:val="nil"/>
              <w:left w:val="nil"/>
              <w:bottom w:val="single" w:sz="4" w:space="0" w:color="auto"/>
              <w:right w:val="single" w:sz="4" w:space="0" w:color="auto"/>
            </w:tcBorders>
            <w:shd w:val="clear" w:color="auto" w:fill="auto"/>
            <w:noWrap/>
            <w:vAlign w:val="bottom"/>
          </w:tcPr>
          <w:p w14:paraId="713C89A4"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560" w:type="dxa"/>
            <w:tcBorders>
              <w:top w:val="nil"/>
              <w:left w:val="nil"/>
              <w:bottom w:val="single" w:sz="4" w:space="0" w:color="auto"/>
              <w:right w:val="single" w:sz="4" w:space="0" w:color="auto"/>
            </w:tcBorders>
            <w:shd w:val="clear" w:color="auto" w:fill="auto"/>
            <w:noWrap/>
            <w:vAlign w:val="bottom"/>
          </w:tcPr>
          <w:p w14:paraId="3A794DFE"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560" w:type="dxa"/>
            <w:tcBorders>
              <w:top w:val="nil"/>
              <w:left w:val="nil"/>
              <w:bottom w:val="single" w:sz="4" w:space="0" w:color="auto"/>
              <w:right w:val="single" w:sz="4" w:space="0" w:color="auto"/>
            </w:tcBorders>
            <w:shd w:val="clear" w:color="auto" w:fill="auto"/>
            <w:noWrap/>
            <w:vAlign w:val="bottom"/>
          </w:tcPr>
          <w:p w14:paraId="5AB1D506"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560" w:type="dxa"/>
            <w:tcBorders>
              <w:top w:val="nil"/>
              <w:left w:val="nil"/>
              <w:bottom w:val="single" w:sz="4" w:space="0" w:color="auto"/>
              <w:right w:val="single" w:sz="4" w:space="0" w:color="auto"/>
            </w:tcBorders>
            <w:shd w:val="clear" w:color="auto" w:fill="auto"/>
            <w:noWrap/>
            <w:vAlign w:val="bottom"/>
          </w:tcPr>
          <w:p w14:paraId="73463984"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560" w:type="dxa"/>
            <w:tcBorders>
              <w:top w:val="nil"/>
              <w:left w:val="nil"/>
              <w:bottom w:val="single" w:sz="4" w:space="0" w:color="auto"/>
              <w:right w:val="single" w:sz="4" w:space="0" w:color="auto"/>
            </w:tcBorders>
            <w:shd w:val="clear" w:color="auto" w:fill="auto"/>
            <w:noWrap/>
            <w:vAlign w:val="bottom"/>
          </w:tcPr>
          <w:p w14:paraId="68198432"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560" w:type="dxa"/>
            <w:tcBorders>
              <w:top w:val="nil"/>
              <w:left w:val="nil"/>
              <w:bottom w:val="single" w:sz="4" w:space="0" w:color="auto"/>
              <w:right w:val="single" w:sz="4" w:space="0" w:color="auto"/>
            </w:tcBorders>
            <w:shd w:val="clear" w:color="auto" w:fill="auto"/>
            <w:noWrap/>
            <w:vAlign w:val="bottom"/>
          </w:tcPr>
          <w:p w14:paraId="35F16D1F"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560" w:type="dxa"/>
            <w:tcBorders>
              <w:top w:val="nil"/>
              <w:left w:val="nil"/>
              <w:bottom w:val="single" w:sz="4" w:space="0" w:color="auto"/>
              <w:right w:val="single" w:sz="4" w:space="0" w:color="auto"/>
            </w:tcBorders>
            <w:shd w:val="clear" w:color="auto" w:fill="auto"/>
            <w:noWrap/>
            <w:vAlign w:val="bottom"/>
          </w:tcPr>
          <w:p w14:paraId="09F41AE0"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560" w:type="dxa"/>
            <w:tcBorders>
              <w:top w:val="nil"/>
              <w:left w:val="nil"/>
              <w:bottom w:val="single" w:sz="4" w:space="0" w:color="auto"/>
              <w:right w:val="single" w:sz="4" w:space="0" w:color="auto"/>
            </w:tcBorders>
            <w:shd w:val="clear" w:color="auto" w:fill="auto"/>
            <w:noWrap/>
            <w:vAlign w:val="bottom"/>
          </w:tcPr>
          <w:p w14:paraId="74B7CA54"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560" w:type="dxa"/>
            <w:tcBorders>
              <w:top w:val="nil"/>
              <w:left w:val="nil"/>
              <w:bottom w:val="single" w:sz="4" w:space="0" w:color="auto"/>
              <w:right w:val="single" w:sz="4" w:space="0" w:color="auto"/>
            </w:tcBorders>
            <w:shd w:val="clear" w:color="auto" w:fill="auto"/>
            <w:noWrap/>
            <w:vAlign w:val="bottom"/>
          </w:tcPr>
          <w:p w14:paraId="49D9F93E"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646" w:type="dxa"/>
            <w:tcBorders>
              <w:top w:val="nil"/>
              <w:left w:val="nil"/>
              <w:bottom w:val="single" w:sz="4" w:space="0" w:color="auto"/>
              <w:right w:val="single" w:sz="4" w:space="0" w:color="auto"/>
            </w:tcBorders>
            <w:shd w:val="clear" w:color="auto" w:fill="auto"/>
            <w:noWrap/>
            <w:vAlign w:val="bottom"/>
          </w:tcPr>
          <w:p w14:paraId="4A3B9BC3"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31</w:t>
            </w:r>
          </w:p>
        </w:tc>
      </w:tr>
      <w:tr w:rsidR="00A40818" w:rsidRPr="009E1BE1" w14:paraId="30DEBE3B" w14:textId="77777777" w:rsidTr="00943E3F">
        <w:trPr>
          <w:trHeight w:val="288"/>
        </w:trPr>
        <w:tc>
          <w:tcPr>
            <w:tcW w:w="680" w:type="dxa"/>
            <w:tcBorders>
              <w:top w:val="nil"/>
              <w:left w:val="single" w:sz="4" w:space="0" w:color="auto"/>
              <w:bottom w:val="single" w:sz="4" w:space="0" w:color="auto"/>
              <w:right w:val="single" w:sz="4" w:space="0" w:color="auto"/>
            </w:tcBorders>
            <w:shd w:val="clear" w:color="auto" w:fill="auto"/>
            <w:noWrap/>
            <w:vAlign w:val="bottom"/>
          </w:tcPr>
          <w:p w14:paraId="2509DC66"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1700" w:type="dxa"/>
            <w:tcBorders>
              <w:top w:val="nil"/>
              <w:left w:val="nil"/>
              <w:bottom w:val="single" w:sz="4" w:space="0" w:color="auto"/>
              <w:right w:val="single" w:sz="4" w:space="0" w:color="auto"/>
            </w:tcBorders>
            <w:shd w:val="clear" w:color="auto" w:fill="auto"/>
            <w:noWrap/>
            <w:vAlign w:val="bottom"/>
          </w:tcPr>
          <w:p w14:paraId="0658E8FC"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Siswa 3</w:t>
            </w:r>
          </w:p>
        </w:tc>
        <w:tc>
          <w:tcPr>
            <w:tcW w:w="560" w:type="dxa"/>
            <w:tcBorders>
              <w:top w:val="nil"/>
              <w:left w:val="nil"/>
              <w:bottom w:val="single" w:sz="4" w:space="0" w:color="auto"/>
              <w:right w:val="single" w:sz="4" w:space="0" w:color="auto"/>
            </w:tcBorders>
            <w:shd w:val="clear" w:color="auto" w:fill="auto"/>
            <w:noWrap/>
            <w:vAlign w:val="bottom"/>
          </w:tcPr>
          <w:p w14:paraId="1BEEBA4E"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560" w:type="dxa"/>
            <w:tcBorders>
              <w:top w:val="nil"/>
              <w:left w:val="nil"/>
              <w:bottom w:val="single" w:sz="4" w:space="0" w:color="auto"/>
              <w:right w:val="single" w:sz="4" w:space="0" w:color="auto"/>
            </w:tcBorders>
            <w:shd w:val="clear" w:color="auto" w:fill="auto"/>
            <w:noWrap/>
            <w:vAlign w:val="bottom"/>
          </w:tcPr>
          <w:p w14:paraId="306E0300"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560" w:type="dxa"/>
            <w:tcBorders>
              <w:top w:val="nil"/>
              <w:left w:val="nil"/>
              <w:bottom w:val="single" w:sz="4" w:space="0" w:color="auto"/>
              <w:right w:val="single" w:sz="4" w:space="0" w:color="auto"/>
            </w:tcBorders>
            <w:shd w:val="clear" w:color="auto" w:fill="auto"/>
            <w:noWrap/>
            <w:vAlign w:val="bottom"/>
          </w:tcPr>
          <w:p w14:paraId="0775E77A"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560" w:type="dxa"/>
            <w:tcBorders>
              <w:top w:val="nil"/>
              <w:left w:val="nil"/>
              <w:bottom w:val="single" w:sz="4" w:space="0" w:color="auto"/>
              <w:right w:val="single" w:sz="4" w:space="0" w:color="auto"/>
            </w:tcBorders>
            <w:shd w:val="clear" w:color="auto" w:fill="auto"/>
            <w:noWrap/>
            <w:vAlign w:val="bottom"/>
          </w:tcPr>
          <w:p w14:paraId="513DE9F1"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560" w:type="dxa"/>
            <w:tcBorders>
              <w:top w:val="nil"/>
              <w:left w:val="nil"/>
              <w:bottom w:val="single" w:sz="4" w:space="0" w:color="auto"/>
              <w:right w:val="single" w:sz="4" w:space="0" w:color="auto"/>
            </w:tcBorders>
            <w:shd w:val="clear" w:color="auto" w:fill="auto"/>
            <w:noWrap/>
            <w:vAlign w:val="bottom"/>
          </w:tcPr>
          <w:p w14:paraId="4F44AC59"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560" w:type="dxa"/>
            <w:tcBorders>
              <w:top w:val="nil"/>
              <w:left w:val="nil"/>
              <w:bottom w:val="single" w:sz="4" w:space="0" w:color="auto"/>
              <w:right w:val="single" w:sz="4" w:space="0" w:color="auto"/>
            </w:tcBorders>
            <w:shd w:val="clear" w:color="auto" w:fill="auto"/>
            <w:noWrap/>
            <w:vAlign w:val="bottom"/>
          </w:tcPr>
          <w:p w14:paraId="1894BE75"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560" w:type="dxa"/>
            <w:tcBorders>
              <w:top w:val="nil"/>
              <w:left w:val="nil"/>
              <w:bottom w:val="single" w:sz="4" w:space="0" w:color="auto"/>
              <w:right w:val="single" w:sz="4" w:space="0" w:color="auto"/>
            </w:tcBorders>
            <w:shd w:val="clear" w:color="auto" w:fill="auto"/>
            <w:noWrap/>
            <w:vAlign w:val="bottom"/>
          </w:tcPr>
          <w:p w14:paraId="1D5B461A"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560" w:type="dxa"/>
            <w:tcBorders>
              <w:top w:val="nil"/>
              <w:left w:val="nil"/>
              <w:bottom w:val="single" w:sz="4" w:space="0" w:color="auto"/>
              <w:right w:val="single" w:sz="4" w:space="0" w:color="auto"/>
            </w:tcBorders>
            <w:shd w:val="clear" w:color="auto" w:fill="auto"/>
            <w:noWrap/>
            <w:vAlign w:val="bottom"/>
          </w:tcPr>
          <w:p w14:paraId="519D24BE"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560" w:type="dxa"/>
            <w:tcBorders>
              <w:top w:val="nil"/>
              <w:left w:val="nil"/>
              <w:bottom w:val="single" w:sz="4" w:space="0" w:color="auto"/>
              <w:right w:val="single" w:sz="4" w:space="0" w:color="auto"/>
            </w:tcBorders>
            <w:shd w:val="clear" w:color="auto" w:fill="auto"/>
            <w:noWrap/>
            <w:vAlign w:val="bottom"/>
          </w:tcPr>
          <w:p w14:paraId="149769F0"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560" w:type="dxa"/>
            <w:tcBorders>
              <w:top w:val="nil"/>
              <w:left w:val="nil"/>
              <w:bottom w:val="single" w:sz="4" w:space="0" w:color="auto"/>
              <w:right w:val="single" w:sz="4" w:space="0" w:color="auto"/>
            </w:tcBorders>
            <w:shd w:val="clear" w:color="auto" w:fill="auto"/>
            <w:noWrap/>
            <w:vAlign w:val="bottom"/>
          </w:tcPr>
          <w:p w14:paraId="0FC7D8A8"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646" w:type="dxa"/>
            <w:tcBorders>
              <w:top w:val="nil"/>
              <w:left w:val="nil"/>
              <w:bottom w:val="single" w:sz="4" w:space="0" w:color="auto"/>
              <w:right w:val="single" w:sz="4" w:space="0" w:color="auto"/>
            </w:tcBorders>
            <w:shd w:val="clear" w:color="auto" w:fill="auto"/>
            <w:noWrap/>
            <w:vAlign w:val="bottom"/>
          </w:tcPr>
          <w:p w14:paraId="00CF6EEA"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34</w:t>
            </w:r>
          </w:p>
        </w:tc>
      </w:tr>
      <w:tr w:rsidR="00A40818" w:rsidRPr="009E1BE1" w14:paraId="0DD4E341" w14:textId="77777777" w:rsidTr="00943E3F">
        <w:trPr>
          <w:trHeight w:val="288"/>
        </w:trPr>
        <w:tc>
          <w:tcPr>
            <w:tcW w:w="680" w:type="dxa"/>
            <w:tcBorders>
              <w:top w:val="nil"/>
              <w:left w:val="single" w:sz="4" w:space="0" w:color="auto"/>
              <w:bottom w:val="single" w:sz="4" w:space="0" w:color="auto"/>
              <w:right w:val="single" w:sz="4" w:space="0" w:color="auto"/>
            </w:tcBorders>
            <w:shd w:val="clear" w:color="auto" w:fill="auto"/>
            <w:noWrap/>
            <w:vAlign w:val="bottom"/>
          </w:tcPr>
          <w:p w14:paraId="6C34B240"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1700" w:type="dxa"/>
            <w:tcBorders>
              <w:top w:val="nil"/>
              <w:left w:val="nil"/>
              <w:bottom w:val="single" w:sz="4" w:space="0" w:color="auto"/>
              <w:right w:val="single" w:sz="4" w:space="0" w:color="auto"/>
            </w:tcBorders>
            <w:shd w:val="clear" w:color="auto" w:fill="auto"/>
            <w:noWrap/>
            <w:vAlign w:val="bottom"/>
          </w:tcPr>
          <w:p w14:paraId="3CA73E45"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Siswa 4</w:t>
            </w:r>
          </w:p>
        </w:tc>
        <w:tc>
          <w:tcPr>
            <w:tcW w:w="560" w:type="dxa"/>
            <w:tcBorders>
              <w:top w:val="nil"/>
              <w:left w:val="nil"/>
              <w:bottom w:val="single" w:sz="4" w:space="0" w:color="auto"/>
              <w:right w:val="single" w:sz="4" w:space="0" w:color="auto"/>
            </w:tcBorders>
            <w:shd w:val="clear" w:color="auto" w:fill="auto"/>
            <w:noWrap/>
            <w:vAlign w:val="bottom"/>
          </w:tcPr>
          <w:p w14:paraId="770CA66B"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560" w:type="dxa"/>
            <w:tcBorders>
              <w:top w:val="nil"/>
              <w:left w:val="nil"/>
              <w:bottom w:val="single" w:sz="4" w:space="0" w:color="auto"/>
              <w:right w:val="single" w:sz="4" w:space="0" w:color="auto"/>
            </w:tcBorders>
            <w:shd w:val="clear" w:color="auto" w:fill="auto"/>
            <w:noWrap/>
            <w:vAlign w:val="bottom"/>
          </w:tcPr>
          <w:p w14:paraId="3B595068"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560" w:type="dxa"/>
            <w:tcBorders>
              <w:top w:val="nil"/>
              <w:left w:val="nil"/>
              <w:bottom w:val="single" w:sz="4" w:space="0" w:color="auto"/>
              <w:right w:val="single" w:sz="4" w:space="0" w:color="auto"/>
            </w:tcBorders>
            <w:shd w:val="clear" w:color="auto" w:fill="auto"/>
            <w:noWrap/>
            <w:vAlign w:val="bottom"/>
          </w:tcPr>
          <w:p w14:paraId="6C6E713B"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560" w:type="dxa"/>
            <w:tcBorders>
              <w:top w:val="nil"/>
              <w:left w:val="nil"/>
              <w:bottom w:val="single" w:sz="4" w:space="0" w:color="auto"/>
              <w:right w:val="single" w:sz="4" w:space="0" w:color="auto"/>
            </w:tcBorders>
            <w:shd w:val="clear" w:color="auto" w:fill="auto"/>
            <w:noWrap/>
            <w:vAlign w:val="bottom"/>
          </w:tcPr>
          <w:p w14:paraId="63FAE143"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560" w:type="dxa"/>
            <w:tcBorders>
              <w:top w:val="nil"/>
              <w:left w:val="nil"/>
              <w:bottom w:val="single" w:sz="4" w:space="0" w:color="auto"/>
              <w:right w:val="single" w:sz="4" w:space="0" w:color="auto"/>
            </w:tcBorders>
            <w:shd w:val="clear" w:color="auto" w:fill="auto"/>
            <w:noWrap/>
            <w:vAlign w:val="bottom"/>
          </w:tcPr>
          <w:p w14:paraId="2AA0B8DC"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560" w:type="dxa"/>
            <w:tcBorders>
              <w:top w:val="nil"/>
              <w:left w:val="nil"/>
              <w:bottom w:val="single" w:sz="4" w:space="0" w:color="auto"/>
              <w:right w:val="single" w:sz="4" w:space="0" w:color="auto"/>
            </w:tcBorders>
            <w:shd w:val="clear" w:color="auto" w:fill="auto"/>
            <w:noWrap/>
            <w:vAlign w:val="bottom"/>
          </w:tcPr>
          <w:p w14:paraId="72E08A83"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560" w:type="dxa"/>
            <w:tcBorders>
              <w:top w:val="nil"/>
              <w:left w:val="nil"/>
              <w:bottom w:val="single" w:sz="4" w:space="0" w:color="auto"/>
              <w:right w:val="single" w:sz="4" w:space="0" w:color="auto"/>
            </w:tcBorders>
            <w:shd w:val="clear" w:color="auto" w:fill="auto"/>
            <w:noWrap/>
            <w:vAlign w:val="bottom"/>
          </w:tcPr>
          <w:p w14:paraId="2B2EC571"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560" w:type="dxa"/>
            <w:tcBorders>
              <w:top w:val="nil"/>
              <w:left w:val="nil"/>
              <w:bottom w:val="single" w:sz="4" w:space="0" w:color="auto"/>
              <w:right w:val="single" w:sz="4" w:space="0" w:color="auto"/>
            </w:tcBorders>
            <w:shd w:val="clear" w:color="auto" w:fill="auto"/>
            <w:noWrap/>
            <w:vAlign w:val="bottom"/>
          </w:tcPr>
          <w:p w14:paraId="3C5951A6"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560" w:type="dxa"/>
            <w:tcBorders>
              <w:top w:val="nil"/>
              <w:left w:val="nil"/>
              <w:bottom w:val="single" w:sz="4" w:space="0" w:color="auto"/>
              <w:right w:val="single" w:sz="4" w:space="0" w:color="auto"/>
            </w:tcBorders>
            <w:shd w:val="clear" w:color="auto" w:fill="auto"/>
            <w:noWrap/>
            <w:vAlign w:val="bottom"/>
          </w:tcPr>
          <w:p w14:paraId="499E1FBA"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560" w:type="dxa"/>
            <w:tcBorders>
              <w:top w:val="nil"/>
              <w:left w:val="nil"/>
              <w:bottom w:val="single" w:sz="4" w:space="0" w:color="auto"/>
              <w:right w:val="single" w:sz="4" w:space="0" w:color="auto"/>
            </w:tcBorders>
            <w:shd w:val="clear" w:color="auto" w:fill="auto"/>
            <w:noWrap/>
            <w:vAlign w:val="bottom"/>
          </w:tcPr>
          <w:p w14:paraId="5233F4EA"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646" w:type="dxa"/>
            <w:tcBorders>
              <w:top w:val="nil"/>
              <w:left w:val="nil"/>
              <w:bottom w:val="single" w:sz="4" w:space="0" w:color="auto"/>
              <w:right w:val="single" w:sz="4" w:space="0" w:color="auto"/>
            </w:tcBorders>
            <w:shd w:val="clear" w:color="auto" w:fill="auto"/>
            <w:noWrap/>
            <w:vAlign w:val="bottom"/>
          </w:tcPr>
          <w:p w14:paraId="2E47A6C0"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26</w:t>
            </w:r>
          </w:p>
        </w:tc>
      </w:tr>
      <w:tr w:rsidR="00A40818" w:rsidRPr="009E1BE1" w14:paraId="1018F33C" w14:textId="77777777" w:rsidTr="00943E3F">
        <w:trPr>
          <w:trHeight w:val="288"/>
        </w:trPr>
        <w:tc>
          <w:tcPr>
            <w:tcW w:w="680" w:type="dxa"/>
            <w:tcBorders>
              <w:top w:val="nil"/>
              <w:left w:val="single" w:sz="4" w:space="0" w:color="auto"/>
              <w:bottom w:val="single" w:sz="4" w:space="0" w:color="auto"/>
              <w:right w:val="single" w:sz="4" w:space="0" w:color="auto"/>
            </w:tcBorders>
            <w:shd w:val="clear" w:color="auto" w:fill="auto"/>
            <w:noWrap/>
            <w:vAlign w:val="bottom"/>
          </w:tcPr>
          <w:p w14:paraId="3B1EDD60"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5</w:t>
            </w:r>
          </w:p>
        </w:tc>
        <w:tc>
          <w:tcPr>
            <w:tcW w:w="1700" w:type="dxa"/>
            <w:tcBorders>
              <w:top w:val="nil"/>
              <w:left w:val="nil"/>
              <w:bottom w:val="single" w:sz="4" w:space="0" w:color="auto"/>
              <w:right w:val="single" w:sz="4" w:space="0" w:color="auto"/>
            </w:tcBorders>
            <w:shd w:val="clear" w:color="auto" w:fill="auto"/>
            <w:noWrap/>
            <w:vAlign w:val="bottom"/>
          </w:tcPr>
          <w:p w14:paraId="2A1F7E86"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Siswa 5</w:t>
            </w:r>
          </w:p>
        </w:tc>
        <w:tc>
          <w:tcPr>
            <w:tcW w:w="560" w:type="dxa"/>
            <w:tcBorders>
              <w:top w:val="nil"/>
              <w:left w:val="nil"/>
              <w:bottom w:val="single" w:sz="4" w:space="0" w:color="auto"/>
              <w:right w:val="single" w:sz="4" w:space="0" w:color="auto"/>
            </w:tcBorders>
            <w:shd w:val="clear" w:color="auto" w:fill="auto"/>
            <w:noWrap/>
            <w:vAlign w:val="bottom"/>
          </w:tcPr>
          <w:p w14:paraId="15459B92"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560" w:type="dxa"/>
            <w:tcBorders>
              <w:top w:val="nil"/>
              <w:left w:val="nil"/>
              <w:bottom w:val="single" w:sz="4" w:space="0" w:color="auto"/>
              <w:right w:val="single" w:sz="4" w:space="0" w:color="auto"/>
            </w:tcBorders>
            <w:shd w:val="clear" w:color="auto" w:fill="auto"/>
            <w:noWrap/>
            <w:vAlign w:val="bottom"/>
          </w:tcPr>
          <w:p w14:paraId="2A6DEF0E"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560" w:type="dxa"/>
            <w:tcBorders>
              <w:top w:val="nil"/>
              <w:left w:val="nil"/>
              <w:bottom w:val="single" w:sz="4" w:space="0" w:color="auto"/>
              <w:right w:val="single" w:sz="4" w:space="0" w:color="auto"/>
            </w:tcBorders>
            <w:shd w:val="clear" w:color="auto" w:fill="auto"/>
            <w:noWrap/>
            <w:vAlign w:val="bottom"/>
          </w:tcPr>
          <w:p w14:paraId="5678BCB5"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560" w:type="dxa"/>
            <w:tcBorders>
              <w:top w:val="nil"/>
              <w:left w:val="nil"/>
              <w:bottom w:val="single" w:sz="4" w:space="0" w:color="auto"/>
              <w:right w:val="single" w:sz="4" w:space="0" w:color="auto"/>
            </w:tcBorders>
            <w:shd w:val="clear" w:color="auto" w:fill="auto"/>
            <w:noWrap/>
            <w:vAlign w:val="bottom"/>
          </w:tcPr>
          <w:p w14:paraId="70EC56AD"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560" w:type="dxa"/>
            <w:tcBorders>
              <w:top w:val="nil"/>
              <w:left w:val="nil"/>
              <w:bottom w:val="single" w:sz="4" w:space="0" w:color="auto"/>
              <w:right w:val="single" w:sz="4" w:space="0" w:color="auto"/>
            </w:tcBorders>
            <w:shd w:val="clear" w:color="auto" w:fill="auto"/>
            <w:noWrap/>
            <w:vAlign w:val="bottom"/>
          </w:tcPr>
          <w:p w14:paraId="35C60C68"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560" w:type="dxa"/>
            <w:tcBorders>
              <w:top w:val="nil"/>
              <w:left w:val="nil"/>
              <w:bottom w:val="single" w:sz="4" w:space="0" w:color="auto"/>
              <w:right w:val="single" w:sz="4" w:space="0" w:color="auto"/>
            </w:tcBorders>
            <w:shd w:val="clear" w:color="auto" w:fill="auto"/>
            <w:noWrap/>
            <w:vAlign w:val="bottom"/>
          </w:tcPr>
          <w:p w14:paraId="09D6B871"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560" w:type="dxa"/>
            <w:tcBorders>
              <w:top w:val="nil"/>
              <w:left w:val="nil"/>
              <w:bottom w:val="single" w:sz="4" w:space="0" w:color="auto"/>
              <w:right w:val="single" w:sz="4" w:space="0" w:color="auto"/>
            </w:tcBorders>
            <w:shd w:val="clear" w:color="auto" w:fill="auto"/>
            <w:noWrap/>
            <w:vAlign w:val="bottom"/>
          </w:tcPr>
          <w:p w14:paraId="0D6E858B"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560" w:type="dxa"/>
            <w:tcBorders>
              <w:top w:val="nil"/>
              <w:left w:val="nil"/>
              <w:bottom w:val="single" w:sz="4" w:space="0" w:color="auto"/>
              <w:right w:val="single" w:sz="4" w:space="0" w:color="auto"/>
            </w:tcBorders>
            <w:shd w:val="clear" w:color="auto" w:fill="auto"/>
            <w:noWrap/>
            <w:vAlign w:val="bottom"/>
          </w:tcPr>
          <w:p w14:paraId="6405EBB4"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560" w:type="dxa"/>
            <w:tcBorders>
              <w:top w:val="nil"/>
              <w:left w:val="nil"/>
              <w:bottom w:val="single" w:sz="4" w:space="0" w:color="auto"/>
              <w:right w:val="single" w:sz="4" w:space="0" w:color="auto"/>
            </w:tcBorders>
            <w:shd w:val="clear" w:color="auto" w:fill="auto"/>
            <w:noWrap/>
            <w:vAlign w:val="bottom"/>
          </w:tcPr>
          <w:p w14:paraId="523039CC"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1</w:t>
            </w:r>
          </w:p>
        </w:tc>
        <w:tc>
          <w:tcPr>
            <w:tcW w:w="560" w:type="dxa"/>
            <w:tcBorders>
              <w:top w:val="nil"/>
              <w:left w:val="nil"/>
              <w:bottom w:val="single" w:sz="4" w:space="0" w:color="auto"/>
              <w:right w:val="single" w:sz="4" w:space="0" w:color="auto"/>
            </w:tcBorders>
            <w:shd w:val="clear" w:color="auto" w:fill="auto"/>
            <w:noWrap/>
            <w:vAlign w:val="bottom"/>
          </w:tcPr>
          <w:p w14:paraId="1F26260C"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646" w:type="dxa"/>
            <w:tcBorders>
              <w:top w:val="nil"/>
              <w:left w:val="nil"/>
              <w:bottom w:val="single" w:sz="4" w:space="0" w:color="auto"/>
              <w:right w:val="single" w:sz="4" w:space="0" w:color="auto"/>
            </w:tcBorders>
            <w:shd w:val="clear" w:color="auto" w:fill="auto"/>
            <w:noWrap/>
            <w:vAlign w:val="bottom"/>
          </w:tcPr>
          <w:p w14:paraId="158E5328"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25</w:t>
            </w:r>
          </w:p>
        </w:tc>
      </w:tr>
      <w:tr w:rsidR="00A40818" w:rsidRPr="009E1BE1" w14:paraId="14CFF82C" w14:textId="77777777" w:rsidTr="00943E3F">
        <w:trPr>
          <w:trHeight w:val="288"/>
        </w:trPr>
        <w:tc>
          <w:tcPr>
            <w:tcW w:w="680" w:type="dxa"/>
            <w:tcBorders>
              <w:top w:val="nil"/>
              <w:left w:val="single" w:sz="4" w:space="0" w:color="auto"/>
              <w:bottom w:val="single" w:sz="4" w:space="0" w:color="auto"/>
              <w:right w:val="single" w:sz="4" w:space="0" w:color="auto"/>
            </w:tcBorders>
            <w:shd w:val="clear" w:color="auto" w:fill="auto"/>
            <w:noWrap/>
            <w:vAlign w:val="bottom"/>
          </w:tcPr>
          <w:p w14:paraId="28380623"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6</w:t>
            </w:r>
          </w:p>
        </w:tc>
        <w:tc>
          <w:tcPr>
            <w:tcW w:w="1700" w:type="dxa"/>
            <w:tcBorders>
              <w:top w:val="nil"/>
              <w:left w:val="nil"/>
              <w:bottom w:val="single" w:sz="4" w:space="0" w:color="auto"/>
              <w:right w:val="single" w:sz="4" w:space="0" w:color="auto"/>
            </w:tcBorders>
            <w:shd w:val="clear" w:color="auto" w:fill="auto"/>
            <w:noWrap/>
            <w:vAlign w:val="bottom"/>
          </w:tcPr>
          <w:p w14:paraId="08502F2E"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Siswa 6</w:t>
            </w:r>
          </w:p>
        </w:tc>
        <w:tc>
          <w:tcPr>
            <w:tcW w:w="560" w:type="dxa"/>
            <w:tcBorders>
              <w:top w:val="nil"/>
              <w:left w:val="nil"/>
              <w:bottom w:val="single" w:sz="4" w:space="0" w:color="auto"/>
              <w:right w:val="single" w:sz="4" w:space="0" w:color="auto"/>
            </w:tcBorders>
            <w:shd w:val="clear" w:color="auto" w:fill="auto"/>
            <w:noWrap/>
            <w:vAlign w:val="bottom"/>
          </w:tcPr>
          <w:p w14:paraId="072EAF9C"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560" w:type="dxa"/>
            <w:tcBorders>
              <w:top w:val="nil"/>
              <w:left w:val="nil"/>
              <w:bottom w:val="single" w:sz="4" w:space="0" w:color="auto"/>
              <w:right w:val="single" w:sz="4" w:space="0" w:color="auto"/>
            </w:tcBorders>
            <w:shd w:val="clear" w:color="auto" w:fill="auto"/>
            <w:noWrap/>
            <w:vAlign w:val="bottom"/>
          </w:tcPr>
          <w:p w14:paraId="2513BA7B"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560" w:type="dxa"/>
            <w:tcBorders>
              <w:top w:val="nil"/>
              <w:left w:val="nil"/>
              <w:bottom w:val="single" w:sz="4" w:space="0" w:color="auto"/>
              <w:right w:val="single" w:sz="4" w:space="0" w:color="auto"/>
            </w:tcBorders>
            <w:shd w:val="clear" w:color="auto" w:fill="auto"/>
            <w:noWrap/>
            <w:vAlign w:val="bottom"/>
          </w:tcPr>
          <w:p w14:paraId="00E5CD1D"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560" w:type="dxa"/>
            <w:tcBorders>
              <w:top w:val="nil"/>
              <w:left w:val="nil"/>
              <w:bottom w:val="single" w:sz="4" w:space="0" w:color="auto"/>
              <w:right w:val="single" w:sz="4" w:space="0" w:color="auto"/>
            </w:tcBorders>
            <w:shd w:val="clear" w:color="auto" w:fill="auto"/>
            <w:noWrap/>
            <w:vAlign w:val="bottom"/>
          </w:tcPr>
          <w:p w14:paraId="0AFA8F81"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560" w:type="dxa"/>
            <w:tcBorders>
              <w:top w:val="nil"/>
              <w:left w:val="nil"/>
              <w:bottom w:val="single" w:sz="4" w:space="0" w:color="auto"/>
              <w:right w:val="single" w:sz="4" w:space="0" w:color="auto"/>
            </w:tcBorders>
            <w:shd w:val="clear" w:color="auto" w:fill="auto"/>
            <w:noWrap/>
            <w:vAlign w:val="bottom"/>
          </w:tcPr>
          <w:p w14:paraId="496003A8"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560" w:type="dxa"/>
            <w:tcBorders>
              <w:top w:val="nil"/>
              <w:left w:val="nil"/>
              <w:bottom w:val="single" w:sz="4" w:space="0" w:color="auto"/>
              <w:right w:val="single" w:sz="4" w:space="0" w:color="auto"/>
            </w:tcBorders>
            <w:shd w:val="clear" w:color="auto" w:fill="auto"/>
            <w:noWrap/>
            <w:vAlign w:val="bottom"/>
          </w:tcPr>
          <w:p w14:paraId="0379276D"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560" w:type="dxa"/>
            <w:tcBorders>
              <w:top w:val="nil"/>
              <w:left w:val="nil"/>
              <w:bottom w:val="single" w:sz="4" w:space="0" w:color="auto"/>
              <w:right w:val="single" w:sz="4" w:space="0" w:color="auto"/>
            </w:tcBorders>
            <w:shd w:val="clear" w:color="auto" w:fill="auto"/>
            <w:noWrap/>
            <w:vAlign w:val="bottom"/>
          </w:tcPr>
          <w:p w14:paraId="59EA453B"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560" w:type="dxa"/>
            <w:tcBorders>
              <w:top w:val="nil"/>
              <w:left w:val="nil"/>
              <w:bottom w:val="single" w:sz="4" w:space="0" w:color="auto"/>
              <w:right w:val="single" w:sz="4" w:space="0" w:color="auto"/>
            </w:tcBorders>
            <w:shd w:val="clear" w:color="auto" w:fill="auto"/>
            <w:noWrap/>
            <w:vAlign w:val="bottom"/>
          </w:tcPr>
          <w:p w14:paraId="0B6ED0F6"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560" w:type="dxa"/>
            <w:tcBorders>
              <w:top w:val="nil"/>
              <w:left w:val="nil"/>
              <w:bottom w:val="single" w:sz="4" w:space="0" w:color="auto"/>
              <w:right w:val="single" w:sz="4" w:space="0" w:color="auto"/>
            </w:tcBorders>
            <w:shd w:val="clear" w:color="auto" w:fill="auto"/>
            <w:noWrap/>
            <w:vAlign w:val="bottom"/>
          </w:tcPr>
          <w:p w14:paraId="35532FC1"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560" w:type="dxa"/>
            <w:tcBorders>
              <w:top w:val="nil"/>
              <w:left w:val="nil"/>
              <w:bottom w:val="single" w:sz="4" w:space="0" w:color="auto"/>
              <w:right w:val="single" w:sz="4" w:space="0" w:color="auto"/>
            </w:tcBorders>
            <w:shd w:val="clear" w:color="auto" w:fill="auto"/>
            <w:noWrap/>
            <w:vAlign w:val="bottom"/>
          </w:tcPr>
          <w:p w14:paraId="535BD667"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646" w:type="dxa"/>
            <w:tcBorders>
              <w:top w:val="nil"/>
              <w:left w:val="nil"/>
              <w:bottom w:val="single" w:sz="4" w:space="0" w:color="auto"/>
              <w:right w:val="single" w:sz="4" w:space="0" w:color="auto"/>
            </w:tcBorders>
            <w:shd w:val="clear" w:color="auto" w:fill="auto"/>
            <w:noWrap/>
            <w:vAlign w:val="bottom"/>
          </w:tcPr>
          <w:p w14:paraId="053D1EB7"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33</w:t>
            </w:r>
          </w:p>
        </w:tc>
      </w:tr>
      <w:tr w:rsidR="00A40818" w:rsidRPr="009E1BE1" w14:paraId="4BCC0E48" w14:textId="77777777" w:rsidTr="00943E3F">
        <w:trPr>
          <w:trHeight w:val="288"/>
        </w:trPr>
        <w:tc>
          <w:tcPr>
            <w:tcW w:w="680" w:type="dxa"/>
            <w:tcBorders>
              <w:top w:val="nil"/>
              <w:left w:val="single" w:sz="4" w:space="0" w:color="auto"/>
              <w:bottom w:val="single" w:sz="4" w:space="0" w:color="auto"/>
              <w:right w:val="single" w:sz="4" w:space="0" w:color="auto"/>
            </w:tcBorders>
            <w:shd w:val="clear" w:color="auto" w:fill="auto"/>
            <w:noWrap/>
            <w:vAlign w:val="bottom"/>
          </w:tcPr>
          <w:p w14:paraId="0970717A"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7</w:t>
            </w:r>
          </w:p>
        </w:tc>
        <w:tc>
          <w:tcPr>
            <w:tcW w:w="1700" w:type="dxa"/>
            <w:tcBorders>
              <w:top w:val="nil"/>
              <w:left w:val="nil"/>
              <w:bottom w:val="single" w:sz="4" w:space="0" w:color="auto"/>
              <w:right w:val="single" w:sz="4" w:space="0" w:color="auto"/>
            </w:tcBorders>
            <w:shd w:val="clear" w:color="auto" w:fill="auto"/>
            <w:noWrap/>
            <w:vAlign w:val="bottom"/>
          </w:tcPr>
          <w:p w14:paraId="39BDFF5B"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Siswa 7</w:t>
            </w:r>
          </w:p>
        </w:tc>
        <w:tc>
          <w:tcPr>
            <w:tcW w:w="560" w:type="dxa"/>
            <w:tcBorders>
              <w:top w:val="nil"/>
              <w:left w:val="nil"/>
              <w:bottom w:val="single" w:sz="4" w:space="0" w:color="auto"/>
              <w:right w:val="single" w:sz="4" w:space="0" w:color="auto"/>
            </w:tcBorders>
            <w:shd w:val="clear" w:color="auto" w:fill="auto"/>
            <w:noWrap/>
            <w:vAlign w:val="bottom"/>
          </w:tcPr>
          <w:p w14:paraId="48FA1C13"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560" w:type="dxa"/>
            <w:tcBorders>
              <w:top w:val="nil"/>
              <w:left w:val="nil"/>
              <w:bottom w:val="single" w:sz="4" w:space="0" w:color="auto"/>
              <w:right w:val="single" w:sz="4" w:space="0" w:color="auto"/>
            </w:tcBorders>
            <w:shd w:val="clear" w:color="auto" w:fill="auto"/>
            <w:noWrap/>
            <w:vAlign w:val="bottom"/>
          </w:tcPr>
          <w:p w14:paraId="3E13F2D3"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560" w:type="dxa"/>
            <w:tcBorders>
              <w:top w:val="nil"/>
              <w:left w:val="nil"/>
              <w:bottom w:val="single" w:sz="4" w:space="0" w:color="auto"/>
              <w:right w:val="single" w:sz="4" w:space="0" w:color="auto"/>
            </w:tcBorders>
            <w:shd w:val="clear" w:color="auto" w:fill="auto"/>
            <w:noWrap/>
            <w:vAlign w:val="bottom"/>
          </w:tcPr>
          <w:p w14:paraId="1E574E0A"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560" w:type="dxa"/>
            <w:tcBorders>
              <w:top w:val="nil"/>
              <w:left w:val="nil"/>
              <w:bottom w:val="single" w:sz="4" w:space="0" w:color="auto"/>
              <w:right w:val="single" w:sz="4" w:space="0" w:color="auto"/>
            </w:tcBorders>
            <w:shd w:val="clear" w:color="auto" w:fill="auto"/>
            <w:noWrap/>
            <w:vAlign w:val="bottom"/>
          </w:tcPr>
          <w:p w14:paraId="165990C1"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560" w:type="dxa"/>
            <w:tcBorders>
              <w:top w:val="nil"/>
              <w:left w:val="nil"/>
              <w:bottom w:val="single" w:sz="4" w:space="0" w:color="auto"/>
              <w:right w:val="single" w:sz="4" w:space="0" w:color="auto"/>
            </w:tcBorders>
            <w:shd w:val="clear" w:color="auto" w:fill="auto"/>
            <w:noWrap/>
            <w:vAlign w:val="bottom"/>
          </w:tcPr>
          <w:p w14:paraId="0512FBA8"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560" w:type="dxa"/>
            <w:tcBorders>
              <w:top w:val="nil"/>
              <w:left w:val="nil"/>
              <w:bottom w:val="single" w:sz="4" w:space="0" w:color="auto"/>
              <w:right w:val="single" w:sz="4" w:space="0" w:color="auto"/>
            </w:tcBorders>
            <w:shd w:val="clear" w:color="auto" w:fill="auto"/>
            <w:noWrap/>
            <w:vAlign w:val="bottom"/>
          </w:tcPr>
          <w:p w14:paraId="444D10B5"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560" w:type="dxa"/>
            <w:tcBorders>
              <w:top w:val="nil"/>
              <w:left w:val="nil"/>
              <w:bottom w:val="single" w:sz="4" w:space="0" w:color="auto"/>
              <w:right w:val="single" w:sz="4" w:space="0" w:color="auto"/>
            </w:tcBorders>
            <w:shd w:val="clear" w:color="auto" w:fill="auto"/>
            <w:noWrap/>
            <w:vAlign w:val="bottom"/>
          </w:tcPr>
          <w:p w14:paraId="5B86BDD4"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560" w:type="dxa"/>
            <w:tcBorders>
              <w:top w:val="nil"/>
              <w:left w:val="nil"/>
              <w:bottom w:val="single" w:sz="4" w:space="0" w:color="auto"/>
              <w:right w:val="single" w:sz="4" w:space="0" w:color="auto"/>
            </w:tcBorders>
            <w:shd w:val="clear" w:color="auto" w:fill="auto"/>
            <w:noWrap/>
            <w:vAlign w:val="bottom"/>
          </w:tcPr>
          <w:p w14:paraId="5B2D5232"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560" w:type="dxa"/>
            <w:tcBorders>
              <w:top w:val="nil"/>
              <w:left w:val="nil"/>
              <w:bottom w:val="single" w:sz="4" w:space="0" w:color="auto"/>
              <w:right w:val="single" w:sz="4" w:space="0" w:color="auto"/>
            </w:tcBorders>
            <w:shd w:val="clear" w:color="auto" w:fill="auto"/>
            <w:noWrap/>
            <w:vAlign w:val="bottom"/>
          </w:tcPr>
          <w:p w14:paraId="74B71C61"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1</w:t>
            </w:r>
          </w:p>
        </w:tc>
        <w:tc>
          <w:tcPr>
            <w:tcW w:w="560" w:type="dxa"/>
            <w:tcBorders>
              <w:top w:val="nil"/>
              <w:left w:val="nil"/>
              <w:bottom w:val="single" w:sz="4" w:space="0" w:color="auto"/>
              <w:right w:val="single" w:sz="4" w:space="0" w:color="auto"/>
            </w:tcBorders>
            <w:shd w:val="clear" w:color="auto" w:fill="auto"/>
            <w:noWrap/>
            <w:vAlign w:val="bottom"/>
          </w:tcPr>
          <w:p w14:paraId="2FC8BBBC"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646" w:type="dxa"/>
            <w:tcBorders>
              <w:top w:val="nil"/>
              <w:left w:val="nil"/>
              <w:bottom w:val="single" w:sz="4" w:space="0" w:color="auto"/>
              <w:right w:val="single" w:sz="4" w:space="0" w:color="auto"/>
            </w:tcBorders>
            <w:shd w:val="clear" w:color="auto" w:fill="auto"/>
            <w:noWrap/>
            <w:vAlign w:val="bottom"/>
          </w:tcPr>
          <w:p w14:paraId="42D6F6EF"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26</w:t>
            </w:r>
          </w:p>
        </w:tc>
      </w:tr>
      <w:tr w:rsidR="00A40818" w:rsidRPr="009E1BE1" w14:paraId="5C2A6C5D" w14:textId="77777777" w:rsidTr="00943E3F">
        <w:trPr>
          <w:trHeight w:val="288"/>
        </w:trPr>
        <w:tc>
          <w:tcPr>
            <w:tcW w:w="680" w:type="dxa"/>
            <w:tcBorders>
              <w:top w:val="nil"/>
              <w:left w:val="single" w:sz="4" w:space="0" w:color="auto"/>
              <w:bottom w:val="single" w:sz="4" w:space="0" w:color="auto"/>
              <w:right w:val="single" w:sz="4" w:space="0" w:color="auto"/>
            </w:tcBorders>
            <w:shd w:val="clear" w:color="auto" w:fill="auto"/>
            <w:noWrap/>
            <w:vAlign w:val="bottom"/>
          </w:tcPr>
          <w:p w14:paraId="6E4CC9BA"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8</w:t>
            </w:r>
          </w:p>
        </w:tc>
        <w:tc>
          <w:tcPr>
            <w:tcW w:w="1700" w:type="dxa"/>
            <w:tcBorders>
              <w:top w:val="nil"/>
              <w:left w:val="nil"/>
              <w:bottom w:val="single" w:sz="4" w:space="0" w:color="auto"/>
              <w:right w:val="single" w:sz="4" w:space="0" w:color="auto"/>
            </w:tcBorders>
            <w:shd w:val="clear" w:color="auto" w:fill="auto"/>
            <w:noWrap/>
            <w:vAlign w:val="bottom"/>
          </w:tcPr>
          <w:p w14:paraId="12E3E227"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Siswa 8</w:t>
            </w:r>
          </w:p>
        </w:tc>
        <w:tc>
          <w:tcPr>
            <w:tcW w:w="560" w:type="dxa"/>
            <w:tcBorders>
              <w:top w:val="nil"/>
              <w:left w:val="nil"/>
              <w:bottom w:val="single" w:sz="4" w:space="0" w:color="auto"/>
              <w:right w:val="single" w:sz="4" w:space="0" w:color="auto"/>
            </w:tcBorders>
            <w:shd w:val="clear" w:color="auto" w:fill="auto"/>
            <w:noWrap/>
            <w:vAlign w:val="bottom"/>
          </w:tcPr>
          <w:p w14:paraId="4B67B621"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560" w:type="dxa"/>
            <w:tcBorders>
              <w:top w:val="nil"/>
              <w:left w:val="nil"/>
              <w:bottom w:val="single" w:sz="4" w:space="0" w:color="auto"/>
              <w:right w:val="single" w:sz="4" w:space="0" w:color="auto"/>
            </w:tcBorders>
            <w:shd w:val="clear" w:color="auto" w:fill="auto"/>
            <w:noWrap/>
            <w:vAlign w:val="bottom"/>
          </w:tcPr>
          <w:p w14:paraId="64C2E029"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560" w:type="dxa"/>
            <w:tcBorders>
              <w:top w:val="nil"/>
              <w:left w:val="nil"/>
              <w:bottom w:val="single" w:sz="4" w:space="0" w:color="auto"/>
              <w:right w:val="single" w:sz="4" w:space="0" w:color="auto"/>
            </w:tcBorders>
            <w:shd w:val="clear" w:color="auto" w:fill="auto"/>
            <w:noWrap/>
            <w:vAlign w:val="bottom"/>
          </w:tcPr>
          <w:p w14:paraId="231E6C5F"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560" w:type="dxa"/>
            <w:tcBorders>
              <w:top w:val="nil"/>
              <w:left w:val="nil"/>
              <w:bottom w:val="single" w:sz="4" w:space="0" w:color="auto"/>
              <w:right w:val="single" w:sz="4" w:space="0" w:color="auto"/>
            </w:tcBorders>
            <w:shd w:val="clear" w:color="auto" w:fill="auto"/>
            <w:noWrap/>
            <w:vAlign w:val="bottom"/>
          </w:tcPr>
          <w:p w14:paraId="61304C6E"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560" w:type="dxa"/>
            <w:tcBorders>
              <w:top w:val="nil"/>
              <w:left w:val="nil"/>
              <w:bottom w:val="single" w:sz="4" w:space="0" w:color="auto"/>
              <w:right w:val="single" w:sz="4" w:space="0" w:color="auto"/>
            </w:tcBorders>
            <w:shd w:val="clear" w:color="auto" w:fill="auto"/>
            <w:noWrap/>
            <w:vAlign w:val="bottom"/>
          </w:tcPr>
          <w:p w14:paraId="14F10296"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560" w:type="dxa"/>
            <w:tcBorders>
              <w:top w:val="nil"/>
              <w:left w:val="nil"/>
              <w:bottom w:val="single" w:sz="4" w:space="0" w:color="auto"/>
              <w:right w:val="single" w:sz="4" w:space="0" w:color="auto"/>
            </w:tcBorders>
            <w:shd w:val="clear" w:color="auto" w:fill="auto"/>
            <w:noWrap/>
            <w:vAlign w:val="bottom"/>
          </w:tcPr>
          <w:p w14:paraId="7CFCFA2C"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560" w:type="dxa"/>
            <w:tcBorders>
              <w:top w:val="nil"/>
              <w:left w:val="nil"/>
              <w:bottom w:val="single" w:sz="4" w:space="0" w:color="auto"/>
              <w:right w:val="single" w:sz="4" w:space="0" w:color="auto"/>
            </w:tcBorders>
            <w:shd w:val="clear" w:color="auto" w:fill="auto"/>
            <w:noWrap/>
            <w:vAlign w:val="bottom"/>
          </w:tcPr>
          <w:p w14:paraId="10166758"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560" w:type="dxa"/>
            <w:tcBorders>
              <w:top w:val="nil"/>
              <w:left w:val="nil"/>
              <w:bottom w:val="single" w:sz="4" w:space="0" w:color="auto"/>
              <w:right w:val="single" w:sz="4" w:space="0" w:color="auto"/>
            </w:tcBorders>
            <w:shd w:val="clear" w:color="auto" w:fill="auto"/>
            <w:noWrap/>
            <w:vAlign w:val="bottom"/>
          </w:tcPr>
          <w:p w14:paraId="46874A19"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560" w:type="dxa"/>
            <w:tcBorders>
              <w:top w:val="nil"/>
              <w:left w:val="nil"/>
              <w:bottom w:val="single" w:sz="4" w:space="0" w:color="auto"/>
              <w:right w:val="single" w:sz="4" w:space="0" w:color="auto"/>
            </w:tcBorders>
            <w:shd w:val="clear" w:color="auto" w:fill="auto"/>
            <w:noWrap/>
            <w:vAlign w:val="bottom"/>
          </w:tcPr>
          <w:p w14:paraId="4F328496"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560" w:type="dxa"/>
            <w:tcBorders>
              <w:top w:val="nil"/>
              <w:left w:val="nil"/>
              <w:bottom w:val="single" w:sz="4" w:space="0" w:color="auto"/>
              <w:right w:val="single" w:sz="4" w:space="0" w:color="auto"/>
            </w:tcBorders>
            <w:shd w:val="clear" w:color="auto" w:fill="auto"/>
            <w:noWrap/>
            <w:vAlign w:val="bottom"/>
          </w:tcPr>
          <w:p w14:paraId="601550B9"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646" w:type="dxa"/>
            <w:tcBorders>
              <w:top w:val="nil"/>
              <w:left w:val="nil"/>
              <w:bottom w:val="single" w:sz="4" w:space="0" w:color="auto"/>
              <w:right w:val="single" w:sz="4" w:space="0" w:color="auto"/>
            </w:tcBorders>
            <w:shd w:val="clear" w:color="auto" w:fill="auto"/>
            <w:noWrap/>
            <w:vAlign w:val="bottom"/>
          </w:tcPr>
          <w:p w14:paraId="2CC6A811"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34</w:t>
            </w:r>
          </w:p>
        </w:tc>
      </w:tr>
      <w:tr w:rsidR="00A40818" w:rsidRPr="009E1BE1" w14:paraId="32E3966A" w14:textId="77777777" w:rsidTr="00943E3F">
        <w:trPr>
          <w:trHeight w:val="288"/>
        </w:trPr>
        <w:tc>
          <w:tcPr>
            <w:tcW w:w="680" w:type="dxa"/>
            <w:tcBorders>
              <w:top w:val="nil"/>
              <w:left w:val="single" w:sz="4" w:space="0" w:color="auto"/>
              <w:bottom w:val="single" w:sz="4" w:space="0" w:color="auto"/>
              <w:right w:val="single" w:sz="4" w:space="0" w:color="auto"/>
            </w:tcBorders>
            <w:shd w:val="clear" w:color="auto" w:fill="auto"/>
            <w:noWrap/>
            <w:vAlign w:val="bottom"/>
          </w:tcPr>
          <w:p w14:paraId="628C23F8"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9</w:t>
            </w:r>
          </w:p>
        </w:tc>
        <w:tc>
          <w:tcPr>
            <w:tcW w:w="1700" w:type="dxa"/>
            <w:tcBorders>
              <w:top w:val="nil"/>
              <w:left w:val="nil"/>
              <w:bottom w:val="single" w:sz="4" w:space="0" w:color="auto"/>
              <w:right w:val="single" w:sz="4" w:space="0" w:color="auto"/>
            </w:tcBorders>
            <w:shd w:val="clear" w:color="auto" w:fill="auto"/>
            <w:noWrap/>
            <w:vAlign w:val="bottom"/>
          </w:tcPr>
          <w:p w14:paraId="354CC86C"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Siswa 9</w:t>
            </w:r>
          </w:p>
        </w:tc>
        <w:tc>
          <w:tcPr>
            <w:tcW w:w="560" w:type="dxa"/>
            <w:tcBorders>
              <w:top w:val="nil"/>
              <w:left w:val="nil"/>
              <w:bottom w:val="single" w:sz="4" w:space="0" w:color="auto"/>
              <w:right w:val="single" w:sz="4" w:space="0" w:color="auto"/>
            </w:tcBorders>
            <w:shd w:val="clear" w:color="auto" w:fill="auto"/>
            <w:noWrap/>
            <w:vAlign w:val="bottom"/>
          </w:tcPr>
          <w:p w14:paraId="5DB19D37"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560" w:type="dxa"/>
            <w:tcBorders>
              <w:top w:val="nil"/>
              <w:left w:val="nil"/>
              <w:bottom w:val="single" w:sz="4" w:space="0" w:color="auto"/>
              <w:right w:val="single" w:sz="4" w:space="0" w:color="auto"/>
            </w:tcBorders>
            <w:shd w:val="clear" w:color="auto" w:fill="auto"/>
            <w:noWrap/>
            <w:vAlign w:val="bottom"/>
          </w:tcPr>
          <w:p w14:paraId="01E939DA"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560" w:type="dxa"/>
            <w:tcBorders>
              <w:top w:val="nil"/>
              <w:left w:val="nil"/>
              <w:bottom w:val="single" w:sz="4" w:space="0" w:color="auto"/>
              <w:right w:val="single" w:sz="4" w:space="0" w:color="auto"/>
            </w:tcBorders>
            <w:shd w:val="clear" w:color="auto" w:fill="auto"/>
            <w:noWrap/>
            <w:vAlign w:val="bottom"/>
          </w:tcPr>
          <w:p w14:paraId="6B5CFEC4"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560" w:type="dxa"/>
            <w:tcBorders>
              <w:top w:val="nil"/>
              <w:left w:val="nil"/>
              <w:bottom w:val="single" w:sz="4" w:space="0" w:color="auto"/>
              <w:right w:val="single" w:sz="4" w:space="0" w:color="auto"/>
            </w:tcBorders>
            <w:shd w:val="clear" w:color="auto" w:fill="auto"/>
            <w:noWrap/>
            <w:vAlign w:val="bottom"/>
          </w:tcPr>
          <w:p w14:paraId="69A6833D"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560" w:type="dxa"/>
            <w:tcBorders>
              <w:top w:val="nil"/>
              <w:left w:val="nil"/>
              <w:bottom w:val="single" w:sz="4" w:space="0" w:color="auto"/>
              <w:right w:val="single" w:sz="4" w:space="0" w:color="auto"/>
            </w:tcBorders>
            <w:shd w:val="clear" w:color="auto" w:fill="auto"/>
            <w:noWrap/>
            <w:vAlign w:val="bottom"/>
          </w:tcPr>
          <w:p w14:paraId="3405AA6E"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560" w:type="dxa"/>
            <w:tcBorders>
              <w:top w:val="nil"/>
              <w:left w:val="nil"/>
              <w:bottom w:val="single" w:sz="4" w:space="0" w:color="auto"/>
              <w:right w:val="single" w:sz="4" w:space="0" w:color="auto"/>
            </w:tcBorders>
            <w:shd w:val="clear" w:color="auto" w:fill="auto"/>
            <w:noWrap/>
            <w:vAlign w:val="bottom"/>
          </w:tcPr>
          <w:p w14:paraId="58680DAF"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560" w:type="dxa"/>
            <w:tcBorders>
              <w:top w:val="nil"/>
              <w:left w:val="nil"/>
              <w:bottom w:val="single" w:sz="4" w:space="0" w:color="auto"/>
              <w:right w:val="single" w:sz="4" w:space="0" w:color="auto"/>
            </w:tcBorders>
            <w:shd w:val="clear" w:color="auto" w:fill="auto"/>
            <w:noWrap/>
            <w:vAlign w:val="bottom"/>
          </w:tcPr>
          <w:p w14:paraId="2AE1D69B"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560" w:type="dxa"/>
            <w:tcBorders>
              <w:top w:val="nil"/>
              <w:left w:val="nil"/>
              <w:bottom w:val="single" w:sz="4" w:space="0" w:color="auto"/>
              <w:right w:val="single" w:sz="4" w:space="0" w:color="auto"/>
            </w:tcBorders>
            <w:shd w:val="clear" w:color="auto" w:fill="auto"/>
            <w:noWrap/>
            <w:vAlign w:val="bottom"/>
          </w:tcPr>
          <w:p w14:paraId="34F2BE98"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560" w:type="dxa"/>
            <w:tcBorders>
              <w:top w:val="nil"/>
              <w:left w:val="nil"/>
              <w:bottom w:val="single" w:sz="4" w:space="0" w:color="auto"/>
              <w:right w:val="single" w:sz="4" w:space="0" w:color="auto"/>
            </w:tcBorders>
            <w:shd w:val="clear" w:color="auto" w:fill="auto"/>
            <w:noWrap/>
            <w:vAlign w:val="bottom"/>
          </w:tcPr>
          <w:p w14:paraId="5F868F3B"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560" w:type="dxa"/>
            <w:tcBorders>
              <w:top w:val="nil"/>
              <w:left w:val="nil"/>
              <w:bottom w:val="single" w:sz="4" w:space="0" w:color="auto"/>
              <w:right w:val="single" w:sz="4" w:space="0" w:color="auto"/>
            </w:tcBorders>
            <w:shd w:val="clear" w:color="auto" w:fill="auto"/>
            <w:noWrap/>
            <w:vAlign w:val="bottom"/>
          </w:tcPr>
          <w:p w14:paraId="4831A53F"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646" w:type="dxa"/>
            <w:tcBorders>
              <w:top w:val="nil"/>
              <w:left w:val="nil"/>
              <w:bottom w:val="single" w:sz="4" w:space="0" w:color="auto"/>
              <w:right w:val="single" w:sz="4" w:space="0" w:color="auto"/>
            </w:tcBorders>
            <w:shd w:val="clear" w:color="auto" w:fill="auto"/>
            <w:noWrap/>
            <w:vAlign w:val="bottom"/>
          </w:tcPr>
          <w:p w14:paraId="339D416C"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34</w:t>
            </w:r>
          </w:p>
        </w:tc>
      </w:tr>
      <w:tr w:rsidR="00A40818" w:rsidRPr="009E1BE1" w14:paraId="55203A37" w14:textId="77777777" w:rsidTr="00943E3F">
        <w:trPr>
          <w:trHeight w:val="288"/>
        </w:trPr>
        <w:tc>
          <w:tcPr>
            <w:tcW w:w="680" w:type="dxa"/>
            <w:tcBorders>
              <w:top w:val="nil"/>
              <w:left w:val="single" w:sz="4" w:space="0" w:color="auto"/>
              <w:bottom w:val="single" w:sz="4" w:space="0" w:color="auto"/>
              <w:right w:val="single" w:sz="4" w:space="0" w:color="auto"/>
            </w:tcBorders>
            <w:shd w:val="clear" w:color="auto" w:fill="auto"/>
            <w:noWrap/>
            <w:vAlign w:val="bottom"/>
          </w:tcPr>
          <w:p w14:paraId="600E339A"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10</w:t>
            </w:r>
          </w:p>
        </w:tc>
        <w:tc>
          <w:tcPr>
            <w:tcW w:w="1700" w:type="dxa"/>
            <w:tcBorders>
              <w:top w:val="nil"/>
              <w:left w:val="nil"/>
              <w:bottom w:val="single" w:sz="4" w:space="0" w:color="auto"/>
              <w:right w:val="single" w:sz="4" w:space="0" w:color="auto"/>
            </w:tcBorders>
            <w:shd w:val="clear" w:color="auto" w:fill="auto"/>
            <w:noWrap/>
            <w:vAlign w:val="bottom"/>
          </w:tcPr>
          <w:p w14:paraId="1BDE85A5"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Siswa 10</w:t>
            </w:r>
          </w:p>
        </w:tc>
        <w:tc>
          <w:tcPr>
            <w:tcW w:w="560" w:type="dxa"/>
            <w:tcBorders>
              <w:top w:val="nil"/>
              <w:left w:val="nil"/>
              <w:bottom w:val="single" w:sz="4" w:space="0" w:color="auto"/>
              <w:right w:val="single" w:sz="4" w:space="0" w:color="auto"/>
            </w:tcBorders>
            <w:shd w:val="clear" w:color="auto" w:fill="auto"/>
            <w:noWrap/>
            <w:vAlign w:val="bottom"/>
          </w:tcPr>
          <w:p w14:paraId="42B9D798"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560" w:type="dxa"/>
            <w:tcBorders>
              <w:top w:val="nil"/>
              <w:left w:val="nil"/>
              <w:bottom w:val="single" w:sz="4" w:space="0" w:color="auto"/>
              <w:right w:val="single" w:sz="4" w:space="0" w:color="auto"/>
            </w:tcBorders>
            <w:shd w:val="clear" w:color="auto" w:fill="auto"/>
            <w:noWrap/>
            <w:vAlign w:val="bottom"/>
          </w:tcPr>
          <w:p w14:paraId="6E90B516"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560" w:type="dxa"/>
            <w:tcBorders>
              <w:top w:val="nil"/>
              <w:left w:val="nil"/>
              <w:bottom w:val="single" w:sz="4" w:space="0" w:color="auto"/>
              <w:right w:val="single" w:sz="4" w:space="0" w:color="auto"/>
            </w:tcBorders>
            <w:shd w:val="clear" w:color="auto" w:fill="auto"/>
            <w:noWrap/>
            <w:vAlign w:val="bottom"/>
          </w:tcPr>
          <w:p w14:paraId="40800926"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560" w:type="dxa"/>
            <w:tcBorders>
              <w:top w:val="nil"/>
              <w:left w:val="nil"/>
              <w:bottom w:val="single" w:sz="4" w:space="0" w:color="auto"/>
              <w:right w:val="single" w:sz="4" w:space="0" w:color="auto"/>
            </w:tcBorders>
            <w:shd w:val="clear" w:color="auto" w:fill="auto"/>
            <w:noWrap/>
            <w:vAlign w:val="bottom"/>
          </w:tcPr>
          <w:p w14:paraId="0AEBCFE6"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560" w:type="dxa"/>
            <w:tcBorders>
              <w:top w:val="nil"/>
              <w:left w:val="nil"/>
              <w:bottom w:val="single" w:sz="4" w:space="0" w:color="auto"/>
              <w:right w:val="single" w:sz="4" w:space="0" w:color="auto"/>
            </w:tcBorders>
            <w:shd w:val="clear" w:color="auto" w:fill="auto"/>
            <w:noWrap/>
            <w:vAlign w:val="bottom"/>
          </w:tcPr>
          <w:p w14:paraId="13935CE9"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560" w:type="dxa"/>
            <w:tcBorders>
              <w:top w:val="nil"/>
              <w:left w:val="nil"/>
              <w:bottom w:val="single" w:sz="4" w:space="0" w:color="auto"/>
              <w:right w:val="single" w:sz="4" w:space="0" w:color="auto"/>
            </w:tcBorders>
            <w:shd w:val="clear" w:color="auto" w:fill="auto"/>
            <w:noWrap/>
            <w:vAlign w:val="bottom"/>
          </w:tcPr>
          <w:p w14:paraId="17600C85"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560" w:type="dxa"/>
            <w:tcBorders>
              <w:top w:val="nil"/>
              <w:left w:val="nil"/>
              <w:bottom w:val="single" w:sz="4" w:space="0" w:color="auto"/>
              <w:right w:val="single" w:sz="4" w:space="0" w:color="auto"/>
            </w:tcBorders>
            <w:shd w:val="clear" w:color="auto" w:fill="auto"/>
            <w:noWrap/>
            <w:vAlign w:val="bottom"/>
          </w:tcPr>
          <w:p w14:paraId="5ACD14CB"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560" w:type="dxa"/>
            <w:tcBorders>
              <w:top w:val="nil"/>
              <w:left w:val="nil"/>
              <w:bottom w:val="single" w:sz="4" w:space="0" w:color="auto"/>
              <w:right w:val="single" w:sz="4" w:space="0" w:color="auto"/>
            </w:tcBorders>
            <w:shd w:val="clear" w:color="auto" w:fill="auto"/>
            <w:noWrap/>
            <w:vAlign w:val="bottom"/>
          </w:tcPr>
          <w:p w14:paraId="08A39EB8"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560" w:type="dxa"/>
            <w:tcBorders>
              <w:top w:val="nil"/>
              <w:left w:val="nil"/>
              <w:bottom w:val="single" w:sz="4" w:space="0" w:color="auto"/>
              <w:right w:val="single" w:sz="4" w:space="0" w:color="auto"/>
            </w:tcBorders>
            <w:shd w:val="clear" w:color="auto" w:fill="auto"/>
            <w:noWrap/>
            <w:vAlign w:val="bottom"/>
          </w:tcPr>
          <w:p w14:paraId="080CACB3"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560" w:type="dxa"/>
            <w:tcBorders>
              <w:top w:val="nil"/>
              <w:left w:val="nil"/>
              <w:bottom w:val="single" w:sz="4" w:space="0" w:color="auto"/>
              <w:right w:val="single" w:sz="4" w:space="0" w:color="auto"/>
            </w:tcBorders>
            <w:shd w:val="clear" w:color="auto" w:fill="auto"/>
            <w:noWrap/>
            <w:vAlign w:val="bottom"/>
          </w:tcPr>
          <w:p w14:paraId="6949F6D0"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646" w:type="dxa"/>
            <w:tcBorders>
              <w:top w:val="nil"/>
              <w:left w:val="nil"/>
              <w:bottom w:val="single" w:sz="4" w:space="0" w:color="auto"/>
              <w:right w:val="single" w:sz="4" w:space="0" w:color="auto"/>
            </w:tcBorders>
            <w:shd w:val="clear" w:color="auto" w:fill="auto"/>
            <w:noWrap/>
            <w:vAlign w:val="bottom"/>
          </w:tcPr>
          <w:p w14:paraId="558E74B5"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38</w:t>
            </w:r>
          </w:p>
        </w:tc>
      </w:tr>
      <w:tr w:rsidR="00A40818" w:rsidRPr="009E1BE1" w14:paraId="350F44F6" w14:textId="77777777" w:rsidTr="00943E3F">
        <w:trPr>
          <w:trHeight w:val="288"/>
        </w:trPr>
        <w:tc>
          <w:tcPr>
            <w:tcW w:w="680" w:type="dxa"/>
            <w:tcBorders>
              <w:top w:val="nil"/>
              <w:left w:val="nil"/>
              <w:bottom w:val="nil"/>
              <w:right w:val="nil"/>
            </w:tcBorders>
            <w:shd w:val="clear" w:color="auto" w:fill="auto"/>
            <w:noWrap/>
            <w:vAlign w:val="bottom"/>
          </w:tcPr>
          <w:p w14:paraId="5066307D" w14:textId="77777777" w:rsidR="00A40818" w:rsidRPr="009E1BE1" w:rsidRDefault="00A40818" w:rsidP="00943E3F">
            <w:pPr>
              <w:spacing w:after="0" w:line="240" w:lineRule="auto"/>
              <w:rPr>
                <w:rFonts w:ascii="Times New Roman" w:eastAsia="Times New Roman" w:hAnsi="Times New Roman" w:cs="Times New Roman"/>
                <w:lang w:val="id-ID" w:eastAsia="id-ID"/>
              </w:rPr>
            </w:pPr>
          </w:p>
        </w:tc>
        <w:tc>
          <w:tcPr>
            <w:tcW w:w="1700" w:type="dxa"/>
            <w:tcBorders>
              <w:top w:val="nil"/>
              <w:left w:val="single" w:sz="4" w:space="0" w:color="auto"/>
              <w:bottom w:val="single" w:sz="4" w:space="0" w:color="auto"/>
              <w:right w:val="single" w:sz="4" w:space="0" w:color="auto"/>
            </w:tcBorders>
            <w:shd w:val="clear" w:color="000000" w:fill="92D050"/>
            <w:noWrap/>
            <w:vAlign w:val="bottom"/>
          </w:tcPr>
          <w:p w14:paraId="7B5F0373"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varian item</w:t>
            </w:r>
          </w:p>
        </w:tc>
        <w:tc>
          <w:tcPr>
            <w:tcW w:w="560" w:type="dxa"/>
            <w:tcBorders>
              <w:top w:val="nil"/>
              <w:left w:val="nil"/>
              <w:bottom w:val="single" w:sz="4" w:space="0" w:color="auto"/>
              <w:right w:val="single" w:sz="4" w:space="0" w:color="auto"/>
            </w:tcBorders>
            <w:shd w:val="clear" w:color="auto" w:fill="auto"/>
            <w:noWrap/>
            <w:vAlign w:val="bottom"/>
          </w:tcPr>
          <w:p w14:paraId="07143D08"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0.27</w:t>
            </w:r>
          </w:p>
        </w:tc>
        <w:tc>
          <w:tcPr>
            <w:tcW w:w="560" w:type="dxa"/>
            <w:tcBorders>
              <w:top w:val="nil"/>
              <w:left w:val="nil"/>
              <w:bottom w:val="single" w:sz="4" w:space="0" w:color="auto"/>
              <w:right w:val="single" w:sz="4" w:space="0" w:color="auto"/>
            </w:tcBorders>
            <w:shd w:val="clear" w:color="auto" w:fill="auto"/>
            <w:noWrap/>
            <w:vAlign w:val="bottom"/>
          </w:tcPr>
          <w:p w14:paraId="2E75FEE6"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0.27</w:t>
            </w:r>
          </w:p>
        </w:tc>
        <w:tc>
          <w:tcPr>
            <w:tcW w:w="560" w:type="dxa"/>
            <w:tcBorders>
              <w:top w:val="nil"/>
              <w:left w:val="nil"/>
              <w:bottom w:val="single" w:sz="4" w:space="0" w:color="auto"/>
              <w:right w:val="single" w:sz="4" w:space="0" w:color="auto"/>
            </w:tcBorders>
            <w:shd w:val="clear" w:color="auto" w:fill="auto"/>
            <w:noWrap/>
            <w:vAlign w:val="bottom"/>
          </w:tcPr>
          <w:p w14:paraId="7FC090B9"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0.49</w:t>
            </w:r>
          </w:p>
        </w:tc>
        <w:tc>
          <w:tcPr>
            <w:tcW w:w="560" w:type="dxa"/>
            <w:tcBorders>
              <w:top w:val="nil"/>
              <w:left w:val="nil"/>
              <w:bottom w:val="single" w:sz="4" w:space="0" w:color="auto"/>
              <w:right w:val="single" w:sz="4" w:space="0" w:color="auto"/>
            </w:tcBorders>
            <w:shd w:val="clear" w:color="auto" w:fill="auto"/>
            <w:noWrap/>
            <w:vAlign w:val="bottom"/>
          </w:tcPr>
          <w:p w14:paraId="197CFAE0"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0.46</w:t>
            </w:r>
          </w:p>
        </w:tc>
        <w:tc>
          <w:tcPr>
            <w:tcW w:w="560" w:type="dxa"/>
            <w:tcBorders>
              <w:top w:val="nil"/>
              <w:left w:val="nil"/>
              <w:bottom w:val="single" w:sz="4" w:space="0" w:color="auto"/>
              <w:right w:val="single" w:sz="4" w:space="0" w:color="auto"/>
            </w:tcBorders>
            <w:shd w:val="clear" w:color="auto" w:fill="auto"/>
            <w:noWrap/>
            <w:vAlign w:val="bottom"/>
          </w:tcPr>
          <w:p w14:paraId="6AB12BFA"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0.44</w:t>
            </w:r>
          </w:p>
        </w:tc>
        <w:tc>
          <w:tcPr>
            <w:tcW w:w="560" w:type="dxa"/>
            <w:tcBorders>
              <w:top w:val="nil"/>
              <w:left w:val="nil"/>
              <w:bottom w:val="single" w:sz="4" w:space="0" w:color="auto"/>
              <w:right w:val="single" w:sz="4" w:space="0" w:color="auto"/>
            </w:tcBorders>
            <w:shd w:val="clear" w:color="auto" w:fill="auto"/>
            <w:noWrap/>
            <w:vAlign w:val="bottom"/>
          </w:tcPr>
          <w:p w14:paraId="29F11666"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0.32</w:t>
            </w:r>
          </w:p>
        </w:tc>
        <w:tc>
          <w:tcPr>
            <w:tcW w:w="560" w:type="dxa"/>
            <w:tcBorders>
              <w:top w:val="nil"/>
              <w:left w:val="nil"/>
              <w:bottom w:val="single" w:sz="4" w:space="0" w:color="auto"/>
              <w:right w:val="single" w:sz="4" w:space="0" w:color="auto"/>
            </w:tcBorders>
            <w:shd w:val="clear" w:color="auto" w:fill="auto"/>
            <w:noWrap/>
            <w:vAlign w:val="bottom"/>
          </w:tcPr>
          <w:p w14:paraId="20F51535"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0.46</w:t>
            </w:r>
          </w:p>
        </w:tc>
        <w:tc>
          <w:tcPr>
            <w:tcW w:w="560" w:type="dxa"/>
            <w:tcBorders>
              <w:top w:val="nil"/>
              <w:left w:val="nil"/>
              <w:bottom w:val="single" w:sz="4" w:space="0" w:color="auto"/>
              <w:right w:val="single" w:sz="4" w:space="0" w:color="auto"/>
            </w:tcBorders>
            <w:shd w:val="clear" w:color="auto" w:fill="auto"/>
            <w:noWrap/>
            <w:vAlign w:val="bottom"/>
          </w:tcPr>
          <w:p w14:paraId="753B5709"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0.27</w:t>
            </w:r>
          </w:p>
        </w:tc>
        <w:tc>
          <w:tcPr>
            <w:tcW w:w="560" w:type="dxa"/>
            <w:tcBorders>
              <w:top w:val="nil"/>
              <w:left w:val="nil"/>
              <w:bottom w:val="single" w:sz="4" w:space="0" w:color="auto"/>
              <w:right w:val="single" w:sz="4" w:space="0" w:color="auto"/>
            </w:tcBorders>
            <w:shd w:val="clear" w:color="auto" w:fill="auto"/>
            <w:noWrap/>
            <w:vAlign w:val="bottom"/>
          </w:tcPr>
          <w:p w14:paraId="0086EABC"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0.68</w:t>
            </w:r>
          </w:p>
        </w:tc>
        <w:tc>
          <w:tcPr>
            <w:tcW w:w="560" w:type="dxa"/>
            <w:tcBorders>
              <w:top w:val="nil"/>
              <w:left w:val="nil"/>
              <w:bottom w:val="single" w:sz="4" w:space="0" w:color="auto"/>
              <w:right w:val="single" w:sz="4" w:space="0" w:color="auto"/>
            </w:tcBorders>
            <w:shd w:val="clear" w:color="auto" w:fill="auto"/>
            <w:noWrap/>
            <w:vAlign w:val="bottom"/>
          </w:tcPr>
          <w:p w14:paraId="52E7E884"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0.62</w:t>
            </w:r>
          </w:p>
        </w:tc>
        <w:tc>
          <w:tcPr>
            <w:tcW w:w="646" w:type="dxa"/>
            <w:tcBorders>
              <w:top w:val="nil"/>
              <w:left w:val="nil"/>
              <w:bottom w:val="nil"/>
              <w:right w:val="nil"/>
            </w:tcBorders>
            <w:shd w:val="clear" w:color="auto" w:fill="auto"/>
            <w:noWrap/>
            <w:vAlign w:val="bottom"/>
          </w:tcPr>
          <w:p w14:paraId="25CFEEF7" w14:textId="77777777" w:rsidR="00A40818" w:rsidRPr="009E1BE1" w:rsidRDefault="00A40818" w:rsidP="00943E3F">
            <w:pPr>
              <w:spacing w:after="0" w:line="240" w:lineRule="auto"/>
              <w:rPr>
                <w:rFonts w:ascii="Times New Roman" w:eastAsia="Times New Roman" w:hAnsi="Times New Roman" w:cs="Times New Roman"/>
                <w:lang w:val="id-ID" w:eastAsia="id-ID"/>
              </w:rPr>
            </w:pPr>
          </w:p>
        </w:tc>
      </w:tr>
      <w:tr w:rsidR="00A40818" w:rsidRPr="009E1BE1" w14:paraId="18CD61E9" w14:textId="77777777" w:rsidTr="00943E3F">
        <w:trPr>
          <w:trHeight w:val="288"/>
        </w:trPr>
        <w:tc>
          <w:tcPr>
            <w:tcW w:w="680" w:type="dxa"/>
            <w:tcBorders>
              <w:top w:val="nil"/>
              <w:left w:val="nil"/>
              <w:bottom w:val="nil"/>
              <w:right w:val="nil"/>
            </w:tcBorders>
            <w:shd w:val="clear" w:color="auto" w:fill="auto"/>
            <w:noWrap/>
            <w:vAlign w:val="bottom"/>
          </w:tcPr>
          <w:p w14:paraId="25D552EE" w14:textId="77777777" w:rsidR="00A40818" w:rsidRPr="009E1BE1" w:rsidRDefault="00A40818" w:rsidP="00943E3F">
            <w:pPr>
              <w:spacing w:after="0" w:line="240" w:lineRule="auto"/>
              <w:rPr>
                <w:rFonts w:ascii="Times New Roman" w:eastAsia="Times New Roman" w:hAnsi="Times New Roman" w:cs="Times New Roman"/>
                <w:lang w:val="id-ID" w:eastAsia="id-ID"/>
              </w:rPr>
            </w:pPr>
          </w:p>
        </w:tc>
        <w:tc>
          <w:tcPr>
            <w:tcW w:w="1700" w:type="dxa"/>
            <w:tcBorders>
              <w:top w:val="nil"/>
              <w:left w:val="single" w:sz="4" w:space="0" w:color="auto"/>
              <w:bottom w:val="single" w:sz="4" w:space="0" w:color="auto"/>
              <w:right w:val="single" w:sz="4" w:space="0" w:color="auto"/>
            </w:tcBorders>
            <w:shd w:val="clear" w:color="000000" w:fill="92D050"/>
            <w:noWrap/>
            <w:vAlign w:val="bottom"/>
          </w:tcPr>
          <w:p w14:paraId="03DB4BD5"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jumlah varian item</w:t>
            </w:r>
          </w:p>
        </w:tc>
        <w:tc>
          <w:tcPr>
            <w:tcW w:w="560" w:type="dxa"/>
            <w:tcBorders>
              <w:top w:val="nil"/>
              <w:left w:val="nil"/>
              <w:bottom w:val="single" w:sz="4" w:space="0" w:color="auto"/>
              <w:right w:val="single" w:sz="4" w:space="0" w:color="auto"/>
            </w:tcBorders>
            <w:shd w:val="clear" w:color="auto" w:fill="auto"/>
            <w:noWrap/>
            <w:vAlign w:val="bottom"/>
          </w:tcPr>
          <w:p w14:paraId="0EF8D5EA"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4.27</w:t>
            </w:r>
          </w:p>
        </w:tc>
        <w:tc>
          <w:tcPr>
            <w:tcW w:w="560" w:type="dxa"/>
            <w:tcBorders>
              <w:top w:val="nil"/>
              <w:left w:val="nil"/>
              <w:bottom w:val="nil"/>
              <w:right w:val="nil"/>
            </w:tcBorders>
            <w:shd w:val="clear" w:color="auto" w:fill="auto"/>
            <w:noWrap/>
            <w:vAlign w:val="bottom"/>
          </w:tcPr>
          <w:p w14:paraId="7B3339F0" w14:textId="77777777" w:rsidR="00A40818" w:rsidRPr="009E1BE1" w:rsidRDefault="00A40818" w:rsidP="00943E3F">
            <w:pPr>
              <w:spacing w:after="0" w:line="240" w:lineRule="auto"/>
              <w:rPr>
                <w:rFonts w:ascii="Times New Roman" w:eastAsia="Times New Roman" w:hAnsi="Times New Roman" w:cs="Times New Roman"/>
                <w:lang w:val="id-ID" w:eastAsia="id-ID"/>
              </w:rPr>
            </w:pPr>
          </w:p>
        </w:tc>
        <w:tc>
          <w:tcPr>
            <w:tcW w:w="560" w:type="dxa"/>
            <w:tcBorders>
              <w:top w:val="nil"/>
              <w:left w:val="nil"/>
              <w:bottom w:val="nil"/>
              <w:right w:val="nil"/>
            </w:tcBorders>
            <w:shd w:val="clear" w:color="auto" w:fill="auto"/>
            <w:noWrap/>
            <w:vAlign w:val="bottom"/>
          </w:tcPr>
          <w:p w14:paraId="77429469" w14:textId="77777777" w:rsidR="00A40818" w:rsidRPr="009E1BE1" w:rsidRDefault="00A40818" w:rsidP="00943E3F">
            <w:pPr>
              <w:spacing w:after="0" w:line="240" w:lineRule="auto"/>
              <w:rPr>
                <w:rFonts w:ascii="Times New Roman" w:eastAsia="Times New Roman" w:hAnsi="Times New Roman" w:cs="Times New Roman"/>
                <w:lang w:val="id-ID" w:eastAsia="id-ID"/>
              </w:rPr>
            </w:pPr>
          </w:p>
        </w:tc>
        <w:tc>
          <w:tcPr>
            <w:tcW w:w="560" w:type="dxa"/>
            <w:tcBorders>
              <w:top w:val="nil"/>
              <w:left w:val="nil"/>
              <w:bottom w:val="nil"/>
              <w:right w:val="nil"/>
            </w:tcBorders>
            <w:shd w:val="clear" w:color="auto" w:fill="auto"/>
            <w:noWrap/>
            <w:vAlign w:val="bottom"/>
          </w:tcPr>
          <w:p w14:paraId="50447375" w14:textId="77777777" w:rsidR="00A40818" w:rsidRPr="009E1BE1" w:rsidRDefault="00A40818" w:rsidP="00943E3F">
            <w:pPr>
              <w:spacing w:after="0" w:line="240" w:lineRule="auto"/>
              <w:rPr>
                <w:rFonts w:ascii="Times New Roman" w:eastAsia="Times New Roman" w:hAnsi="Times New Roman" w:cs="Times New Roman"/>
                <w:lang w:val="id-ID" w:eastAsia="id-ID"/>
              </w:rPr>
            </w:pPr>
          </w:p>
        </w:tc>
        <w:tc>
          <w:tcPr>
            <w:tcW w:w="560" w:type="dxa"/>
            <w:tcBorders>
              <w:top w:val="nil"/>
              <w:left w:val="nil"/>
              <w:bottom w:val="nil"/>
              <w:right w:val="nil"/>
            </w:tcBorders>
            <w:shd w:val="clear" w:color="auto" w:fill="auto"/>
            <w:noWrap/>
            <w:vAlign w:val="bottom"/>
          </w:tcPr>
          <w:p w14:paraId="6D0E3E52" w14:textId="77777777" w:rsidR="00A40818" w:rsidRPr="009E1BE1" w:rsidRDefault="00A40818" w:rsidP="00943E3F">
            <w:pPr>
              <w:spacing w:after="0" w:line="240" w:lineRule="auto"/>
              <w:rPr>
                <w:rFonts w:ascii="Times New Roman" w:eastAsia="Times New Roman" w:hAnsi="Times New Roman" w:cs="Times New Roman"/>
                <w:lang w:val="id-ID" w:eastAsia="id-ID"/>
              </w:rPr>
            </w:pPr>
          </w:p>
        </w:tc>
        <w:tc>
          <w:tcPr>
            <w:tcW w:w="560" w:type="dxa"/>
            <w:tcBorders>
              <w:top w:val="nil"/>
              <w:left w:val="nil"/>
              <w:bottom w:val="nil"/>
              <w:right w:val="nil"/>
            </w:tcBorders>
            <w:shd w:val="clear" w:color="auto" w:fill="auto"/>
            <w:noWrap/>
            <w:vAlign w:val="bottom"/>
          </w:tcPr>
          <w:p w14:paraId="5679C26E" w14:textId="77777777" w:rsidR="00A40818" w:rsidRPr="009E1BE1" w:rsidRDefault="00A40818" w:rsidP="00943E3F">
            <w:pPr>
              <w:spacing w:after="0" w:line="240" w:lineRule="auto"/>
              <w:rPr>
                <w:rFonts w:ascii="Times New Roman" w:eastAsia="Times New Roman" w:hAnsi="Times New Roman" w:cs="Times New Roman"/>
                <w:lang w:val="id-ID" w:eastAsia="id-ID"/>
              </w:rPr>
            </w:pPr>
          </w:p>
        </w:tc>
        <w:tc>
          <w:tcPr>
            <w:tcW w:w="560" w:type="dxa"/>
            <w:tcBorders>
              <w:top w:val="nil"/>
              <w:left w:val="nil"/>
              <w:bottom w:val="nil"/>
              <w:right w:val="nil"/>
            </w:tcBorders>
            <w:shd w:val="clear" w:color="auto" w:fill="auto"/>
            <w:noWrap/>
            <w:vAlign w:val="bottom"/>
          </w:tcPr>
          <w:p w14:paraId="1824CC82" w14:textId="77777777" w:rsidR="00A40818" w:rsidRPr="009E1BE1" w:rsidRDefault="00A40818" w:rsidP="00943E3F">
            <w:pPr>
              <w:spacing w:after="0" w:line="240" w:lineRule="auto"/>
              <w:rPr>
                <w:rFonts w:ascii="Times New Roman" w:eastAsia="Times New Roman" w:hAnsi="Times New Roman" w:cs="Times New Roman"/>
                <w:lang w:val="id-ID" w:eastAsia="id-ID"/>
              </w:rPr>
            </w:pPr>
          </w:p>
        </w:tc>
        <w:tc>
          <w:tcPr>
            <w:tcW w:w="560" w:type="dxa"/>
            <w:tcBorders>
              <w:top w:val="nil"/>
              <w:left w:val="nil"/>
              <w:bottom w:val="nil"/>
              <w:right w:val="nil"/>
            </w:tcBorders>
            <w:shd w:val="clear" w:color="auto" w:fill="auto"/>
            <w:noWrap/>
            <w:vAlign w:val="bottom"/>
          </w:tcPr>
          <w:p w14:paraId="56C642D5" w14:textId="77777777" w:rsidR="00A40818" w:rsidRPr="009E1BE1" w:rsidRDefault="00A40818" w:rsidP="00943E3F">
            <w:pPr>
              <w:spacing w:after="0" w:line="240" w:lineRule="auto"/>
              <w:rPr>
                <w:rFonts w:ascii="Times New Roman" w:eastAsia="Times New Roman" w:hAnsi="Times New Roman" w:cs="Times New Roman"/>
                <w:lang w:val="id-ID" w:eastAsia="id-ID"/>
              </w:rPr>
            </w:pPr>
          </w:p>
        </w:tc>
        <w:tc>
          <w:tcPr>
            <w:tcW w:w="560" w:type="dxa"/>
            <w:tcBorders>
              <w:top w:val="nil"/>
              <w:left w:val="nil"/>
              <w:bottom w:val="nil"/>
              <w:right w:val="nil"/>
            </w:tcBorders>
            <w:shd w:val="clear" w:color="auto" w:fill="auto"/>
            <w:noWrap/>
            <w:vAlign w:val="bottom"/>
          </w:tcPr>
          <w:p w14:paraId="0EFEDAA5" w14:textId="77777777" w:rsidR="00A40818" w:rsidRPr="009E1BE1" w:rsidRDefault="00A40818" w:rsidP="00943E3F">
            <w:pPr>
              <w:spacing w:after="0" w:line="240" w:lineRule="auto"/>
              <w:rPr>
                <w:rFonts w:ascii="Times New Roman" w:eastAsia="Times New Roman" w:hAnsi="Times New Roman" w:cs="Times New Roman"/>
                <w:lang w:val="id-ID" w:eastAsia="id-ID"/>
              </w:rPr>
            </w:pPr>
          </w:p>
        </w:tc>
        <w:tc>
          <w:tcPr>
            <w:tcW w:w="560" w:type="dxa"/>
            <w:tcBorders>
              <w:top w:val="nil"/>
              <w:left w:val="nil"/>
              <w:bottom w:val="nil"/>
              <w:right w:val="nil"/>
            </w:tcBorders>
            <w:shd w:val="clear" w:color="auto" w:fill="auto"/>
            <w:noWrap/>
            <w:vAlign w:val="bottom"/>
          </w:tcPr>
          <w:p w14:paraId="6216A9AE" w14:textId="77777777" w:rsidR="00A40818" w:rsidRPr="009E1BE1" w:rsidRDefault="00A40818" w:rsidP="00943E3F">
            <w:pPr>
              <w:spacing w:after="0" w:line="240" w:lineRule="auto"/>
              <w:rPr>
                <w:rFonts w:ascii="Times New Roman" w:eastAsia="Times New Roman" w:hAnsi="Times New Roman" w:cs="Times New Roman"/>
                <w:lang w:val="id-ID" w:eastAsia="id-ID"/>
              </w:rPr>
            </w:pPr>
          </w:p>
        </w:tc>
        <w:tc>
          <w:tcPr>
            <w:tcW w:w="646" w:type="dxa"/>
            <w:tcBorders>
              <w:top w:val="nil"/>
              <w:left w:val="nil"/>
              <w:bottom w:val="nil"/>
              <w:right w:val="nil"/>
            </w:tcBorders>
            <w:shd w:val="clear" w:color="auto" w:fill="auto"/>
            <w:noWrap/>
            <w:vAlign w:val="bottom"/>
          </w:tcPr>
          <w:p w14:paraId="1A786BD4" w14:textId="77777777" w:rsidR="00A40818" w:rsidRPr="009E1BE1" w:rsidRDefault="00A40818" w:rsidP="00943E3F">
            <w:pPr>
              <w:spacing w:after="0" w:line="240" w:lineRule="auto"/>
              <w:rPr>
                <w:rFonts w:ascii="Times New Roman" w:eastAsia="Times New Roman" w:hAnsi="Times New Roman" w:cs="Times New Roman"/>
                <w:lang w:val="id-ID" w:eastAsia="id-ID"/>
              </w:rPr>
            </w:pPr>
          </w:p>
        </w:tc>
      </w:tr>
      <w:tr w:rsidR="00A40818" w:rsidRPr="009E1BE1" w14:paraId="5851AC8A" w14:textId="77777777" w:rsidTr="00943E3F">
        <w:trPr>
          <w:trHeight w:val="288"/>
        </w:trPr>
        <w:tc>
          <w:tcPr>
            <w:tcW w:w="680" w:type="dxa"/>
            <w:tcBorders>
              <w:top w:val="nil"/>
              <w:left w:val="nil"/>
              <w:bottom w:val="nil"/>
              <w:right w:val="nil"/>
            </w:tcBorders>
            <w:shd w:val="clear" w:color="auto" w:fill="auto"/>
            <w:noWrap/>
            <w:vAlign w:val="bottom"/>
          </w:tcPr>
          <w:p w14:paraId="1A31DC79" w14:textId="77777777" w:rsidR="00A40818" w:rsidRPr="009E1BE1" w:rsidRDefault="00A40818" w:rsidP="00943E3F">
            <w:pPr>
              <w:spacing w:after="0" w:line="240" w:lineRule="auto"/>
              <w:rPr>
                <w:rFonts w:ascii="Times New Roman" w:eastAsia="Times New Roman" w:hAnsi="Times New Roman" w:cs="Times New Roman"/>
                <w:lang w:val="id-ID" w:eastAsia="id-ID"/>
              </w:rPr>
            </w:pPr>
          </w:p>
        </w:tc>
        <w:tc>
          <w:tcPr>
            <w:tcW w:w="1700" w:type="dxa"/>
            <w:tcBorders>
              <w:top w:val="nil"/>
              <w:left w:val="single" w:sz="4" w:space="0" w:color="auto"/>
              <w:bottom w:val="single" w:sz="4" w:space="0" w:color="auto"/>
              <w:right w:val="single" w:sz="4" w:space="0" w:color="auto"/>
            </w:tcBorders>
            <w:shd w:val="clear" w:color="000000" w:fill="92D050"/>
            <w:noWrap/>
            <w:vAlign w:val="bottom"/>
          </w:tcPr>
          <w:p w14:paraId="05E3C39C"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jumlah varian total</w:t>
            </w:r>
          </w:p>
        </w:tc>
        <w:tc>
          <w:tcPr>
            <w:tcW w:w="560" w:type="dxa"/>
            <w:tcBorders>
              <w:top w:val="nil"/>
              <w:left w:val="nil"/>
              <w:bottom w:val="single" w:sz="4" w:space="0" w:color="auto"/>
              <w:right w:val="single" w:sz="4" w:space="0" w:color="auto"/>
            </w:tcBorders>
            <w:shd w:val="clear" w:color="auto" w:fill="auto"/>
            <w:noWrap/>
            <w:vAlign w:val="bottom"/>
          </w:tcPr>
          <w:p w14:paraId="0DD3ED40"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22.3</w:t>
            </w:r>
          </w:p>
        </w:tc>
        <w:tc>
          <w:tcPr>
            <w:tcW w:w="560" w:type="dxa"/>
            <w:tcBorders>
              <w:top w:val="nil"/>
              <w:left w:val="nil"/>
              <w:bottom w:val="nil"/>
              <w:right w:val="nil"/>
            </w:tcBorders>
            <w:shd w:val="clear" w:color="auto" w:fill="auto"/>
            <w:noWrap/>
            <w:vAlign w:val="bottom"/>
          </w:tcPr>
          <w:p w14:paraId="16415EDC" w14:textId="77777777" w:rsidR="00A40818" w:rsidRPr="009E1BE1" w:rsidRDefault="00A40818" w:rsidP="00943E3F">
            <w:pPr>
              <w:spacing w:after="0" w:line="240" w:lineRule="auto"/>
              <w:rPr>
                <w:rFonts w:ascii="Times New Roman" w:eastAsia="Times New Roman" w:hAnsi="Times New Roman" w:cs="Times New Roman"/>
                <w:lang w:val="id-ID" w:eastAsia="id-ID"/>
              </w:rPr>
            </w:pPr>
          </w:p>
        </w:tc>
        <w:tc>
          <w:tcPr>
            <w:tcW w:w="560" w:type="dxa"/>
            <w:tcBorders>
              <w:top w:val="nil"/>
              <w:left w:val="nil"/>
              <w:bottom w:val="nil"/>
              <w:right w:val="nil"/>
            </w:tcBorders>
            <w:shd w:val="clear" w:color="auto" w:fill="auto"/>
            <w:noWrap/>
            <w:vAlign w:val="bottom"/>
          </w:tcPr>
          <w:p w14:paraId="64E0D0A5" w14:textId="77777777" w:rsidR="00A40818" w:rsidRPr="009E1BE1" w:rsidRDefault="00A40818" w:rsidP="00943E3F">
            <w:pPr>
              <w:spacing w:after="0" w:line="240" w:lineRule="auto"/>
              <w:rPr>
                <w:rFonts w:ascii="Times New Roman" w:eastAsia="Times New Roman" w:hAnsi="Times New Roman" w:cs="Times New Roman"/>
                <w:lang w:val="id-ID" w:eastAsia="id-ID"/>
              </w:rPr>
            </w:pPr>
          </w:p>
        </w:tc>
        <w:tc>
          <w:tcPr>
            <w:tcW w:w="560" w:type="dxa"/>
            <w:tcBorders>
              <w:top w:val="nil"/>
              <w:left w:val="nil"/>
              <w:bottom w:val="nil"/>
              <w:right w:val="nil"/>
            </w:tcBorders>
            <w:shd w:val="clear" w:color="auto" w:fill="auto"/>
            <w:noWrap/>
            <w:vAlign w:val="bottom"/>
          </w:tcPr>
          <w:p w14:paraId="1FB14906" w14:textId="77777777" w:rsidR="00A40818" w:rsidRPr="009E1BE1" w:rsidRDefault="00A40818" w:rsidP="00943E3F">
            <w:pPr>
              <w:spacing w:after="0" w:line="240" w:lineRule="auto"/>
              <w:rPr>
                <w:rFonts w:ascii="Times New Roman" w:eastAsia="Times New Roman" w:hAnsi="Times New Roman" w:cs="Times New Roman"/>
                <w:lang w:val="id-ID" w:eastAsia="id-ID"/>
              </w:rPr>
            </w:pPr>
          </w:p>
        </w:tc>
        <w:tc>
          <w:tcPr>
            <w:tcW w:w="560" w:type="dxa"/>
            <w:tcBorders>
              <w:top w:val="nil"/>
              <w:left w:val="nil"/>
              <w:bottom w:val="nil"/>
              <w:right w:val="nil"/>
            </w:tcBorders>
            <w:shd w:val="clear" w:color="auto" w:fill="auto"/>
            <w:noWrap/>
            <w:vAlign w:val="bottom"/>
          </w:tcPr>
          <w:p w14:paraId="6F4B210D" w14:textId="77777777" w:rsidR="00A40818" w:rsidRPr="009E1BE1" w:rsidRDefault="00A40818" w:rsidP="00943E3F">
            <w:pPr>
              <w:spacing w:after="0" w:line="240" w:lineRule="auto"/>
              <w:rPr>
                <w:rFonts w:ascii="Times New Roman" w:eastAsia="Times New Roman" w:hAnsi="Times New Roman" w:cs="Times New Roman"/>
                <w:lang w:val="id-ID" w:eastAsia="id-ID"/>
              </w:rPr>
            </w:pPr>
          </w:p>
        </w:tc>
        <w:tc>
          <w:tcPr>
            <w:tcW w:w="560" w:type="dxa"/>
            <w:tcBorders>
              <w:top w:val="nil"/>
              <w:left w:val="nil"/>
              <w:bottom w:val="nil"/>
              <w:right w:val="nil"/>
            </w:tcBorders>
            <w:shd w:val="clear" w:color="auto" w:fill="auto"/>
            <w:noWrap/>
            <w:vAlign w:val="bottom"/>
          </w:tcPr>
          <w:p w14:paraId="303FE091" w14:textId="77777777" w:rsidR="00A40818" w:rsidRPr="009E1BE1" w:rsidRDefault="00A40818" w:rsidP="00943E3F">
            <w:pPr>
              <w:spacing w:after="0" w:line="240" w:lineRule="auto"/>
              <w:rPr>
                <w:rFonts w:ascii="Times New Roman" w:eastAsia="Times New Roman" w:hAnsi="Times New Roman" w:cs="Times New Roman"/>
                <w:lang w:val="id-ID" w:eastAsia="id-ID"/>
              </w:rPr>
            </w:pPr>
          </w:p>
        </w:tc>
        <w:tc>
          <w:tcPr>
            <w:tcW w:w="560" w:type="dxa"/>
            <w:tcBorders>
              <w:top w:val="nil"/>
              <w:left w:val="nil"/>
              <w:bottom w:val="nil"/>
              <w:right w:val="nil"/>
            </w:tcBorders>
            <w:shd w:val="clear" w:color="auto" w:fill="auto"/>
            <w:noWrap/>
            <w:vAlign w:val="bottom"/>
          </w:tcPr>
          <w:p w14:paraId="1D96E36F" w14:textId="77777777" w:rsidR="00A40818" w:rsidRPr="009E1BE1" w:rsidRDefault="00A40818" w:rsidP="00943E3F">
            <w:pPr>
              <w:spacing w:after="0" w:line="240" w:lineRule="auto"/>
              <w:rPr>
                <w:rFonts w:ascii="Times New Roman" w:eastAsia="Times New Roman" w:hAnsi="Times New Roman" w:cs="Times New Roman"/>
                <w:lang w:val="id-ID" w:eastAsia="id-ID"/>
              </w:rPr>
            </w:pPr>
          </w:p>
        </w:tc>
        <w:tc>
          <w:tcPr>
            <w:tcW w:w="560" w:type="dxa"/>
            <w:tcBorders>
              <w:top w:val="nil"/>
              <w:left w:val="nil"/>
              <w:bottom w:val="nil"/>
              <w:right w:val="nil"/>
            </w:tcBorders>
            <w:shd w:val="clear" w:color="auto" w:fill="auto"/>
            <w:noWrap/>
            <w:vAlign w:val="bottom"/>
          </w:tcPr>
          <w:p w14:paraId="409FDB1D" w14:textId="77777777" w:rsidR="00A40818" w:rsidRPr="009E1BE1" w:rsidRDefault="00A40818" w:rsidP="00943E3F">
            <w:pPr>
              <w:spacing w:after="0" w:line="240" w:lineRule="auto"/>
              <w:rPr>
                <w:rFonts w:ascii="Times New Roman" w:eastAsia="Times New Roman" w:hAnsi="Times New Roman" w:cs="Times New Roman"/>
                <w:lang w:val="id-ID" w:eastAsia="id-ID"/>
              </w:rPr>
            </w:pPr>
          </w:p>
        </w:tc>
        <w:tc>
          <w:tcPr>
            <w:tcW w:w="560" w:type="dxa"/>
            <w:tcBorders>
              <w:top w:val="nil"/>
              <w:left w:val="nil"/>
              <w:bottom w:val="nil"/>
              <w:right w:val="nil"/>
            </w:tcBorders>
            <w:shd w:val="clear" w:color="auto" w:fill="auto"/>
            <w:noWrap/>
            <w:vAlign w:val="bottom"/>
          </w:tcPr>
          <w:p w14:paraId="4FA5AD71" w14:textId="77777777" w:rsidR="00A40818" w:rsidRPr="009E1BE1" w:rsidRDefault="00A40818" w:rsidP="00943E3F">
            <w:pPr>
              <w:spacing w:after="0" w:line="240" w:lineRule="auto"/>
              <w:rPr>
                <w:rFonts w:ascii="Times New Roman" w:eastAsia="Times New Roman" w:hAnsi="Times New Roman" w:cs="Times New Roman"/>
                <w:lang w:val="id-ID" w:eastAsia="id-ID"/>
              </w:rPr>
            </w:pPr>
          </w:p>
        </w:tc>
        <w:tc>
          <w:tcPr>
            <w:tcW w:w="560" w:type="dxa"/>
            <w:tcBorders>
              <w:top w:val="nil"/>
              <w:left w:val="nil"/>
              <w:bottom w:val="nil"/>
              <w:right w:val="nil"/>
            </w:tcBorders>
            <w:shd w:val="clear" w:color="auto" w:fill="auto"/>
            <w:noWrap/>
            <w:vAlign w:val="bottom"/>
          </w:tcPr>
          <w:p w14:paraId="21FBB3F3" w14:textId="77777777" w:rsidR="00A40818" w:rsidRPr="009E1BE1" w:rsidRDefault="00A40818" w:rsidP="00943E3F">
            <w:pPr>
              <w:spacing w:after="0" w:line="240" w:lineRule="auto"/>
              <w:rPr>
                <w:rFonts w:ascii="Times New Roman" w:eastAsia="Times New Roman" w:hAnsi="Times New Roman" w:cs="Times New Roman"/>
                <w:lang w:val="id-ID" w:eastAsia="id-ID"/>
              </w:rPr>
            </w:pPr>
          </w:p>
        </w:tc>
        <w:tc>
          <w:tcPr>
            <w:tcW w:w="646" w:type="dxa"/>
            <w:tcBorders>
              <w:top w:val="nil"/>
              <w:left w:val="nil"/>
              <w:bottom w:val="nil"/>
              <w:right w:val="nil"/>
            </w:tcBorders>
            <w:shd w:val="clear" w:color="auto" w:fill="auto"/>
            <w:noWrap/>
            <w:vAlign w:val="bottom"/>
          </w:tcPr>
          <w:p w14:paraId="50333A55" w14:textId="77777777" w:rsidR="00A40818" w:rsidRPr="009E1BE1" w:rsidRDefault="00A40818" w:rsidP="00943E3F">
            <w:pPr>
              <w:spacing w:after="0" w:line="240" w:lineRule="auto"/>
              <w:rPr>
                <w:rFonts w:ascii="Times New Roman" w:eastAsia="Times New Roman" w:hAnsi="Times New Roman" w:cs="Times New Roman"/>
                <w:lang w:val="id-ID" w:eastAsia="id-ID"/>
              </w:rPr>
            </w:pPr>
          </w:p>
        </w:tc>
      </w:tr>
      <w:tr w:rsidR="00A40818" w:rsidRPr="009E1BE1" w14:paraId="41CDDBD2" w14:textId="77777777" w:rsidTr="00943E3F">
        <w:trPr>
          <w:trHeight w:val="288"/>
        </w:trPr>
        <w:tc>
          <w:tcPr>
            <w:tcW w:w="680" w:type="dxa"/>
            <w:tcBorders>
              <w:top w:val="nil"/>
              <w:left w:val="nil"/>
              <w:bottom w:val="nil"/>
              <w:right w:val="nil"/>
            </w:tcBorders>
            <w:shd w:val="clear" w:color="auto" w:fill="auto"/>
            <w:noWrap/>
            <w:vAlign w:val="bottom"/>
          </w:tcPr>
          <w:p w14:paraId="505505EB" w14:textId="77777777" w:rsidR="00A40818" w:rsidRPr="009E1BE1" w:rsidRDefault="00A40818" w:rsidP="00943E3F">
            <w:pPr>
              <w:spacing w:after="0" w:line="240" w:lineRule="auto"/>
              <w:rPr>
                <w:rFonts w:ascii="Times New Roman" w:eastAsia="Times New Roman" w:hAnsi="Times New Roman" w:cs="Times New Roman"/>
                <w:lang w:val="id-ID" w:eastAsia="id-ID"/>
              </w:rPr>
            </w:pPr>
          </w:p>
        </w:tc>
        <w:tc>
          <w:tcPr>
            <w:tcW w:w="1700" w:type="dxa"/>
            <w:tcBorders>
              <w:top w:val="nil"/>
              <w:left w:val="single" w:sz="4" w:space="0" w:color="auto"/>
              <w:bottom w:val="single" w:sz="4" w:space="0" w:color="auto"/>
              <w:right w:val="single" w:sz="4" w:space="0" w:color="auto"/>
            </w:tcBorders>
            <w:shd w:val="clear" w:color="000000" w:fill="92D050"/>
            <w:noWrap/>
            <w:vAlign w:val="bottom"/>
          </w:tcPr>
          <w:p w14:paraId="68D0F5C4"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reliabilitas</w:t>
            </w:r>
          </w:p>
        </w:tc>
        <w:tc>
          <w:tcPr>
            <w:tcW w:w="560" w:type="dxa"/>
            <w:tcBorders>
              <w:top w:val="nil"/>
              <w:left w:val="nil"/>
              <w:bottom w:val="single" w:sz="4" w:space="0" w:color="auto"/>
              <w:right w:val="single" w:sz="4" w:space="0" w:color="auto"/>
            </w:tcBorders>
            <w:shd w:val="clear" w:color="auto" w:fill="auto"/>
            <w:noWrap/>
            <w:vAlign w:val="bottom"/>
          </w:tcPr>
          <w:p w14:paraId="33714189"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0.9</w:t>
            </w:r>
          </w:p>
        </w:tc>
        <w:tc>
          <w:tcPr>
            <w:tcW w:w="560" w:type="dxa"/>
            <w:tcBorders>
              <w:top w:val="nil"/>
              <w:left w:val="nil"/>
              <w:bottom w:val="nil"/>
              <w:right w:val="nil"/>
            </w:tcBorders>
            <w:shd w:val="clear" w:color="auto" w:fill="auto"/>
            <w:noWrap/>
            <w:vAlign w:val="bottom"/>
          </w:tcPr>
          <w:p w14:paraId="1AEBFCBD" w14:textId="77777777" w:rsidR="00A40818" w:rsidRPr="009E1BE1" w:rsidRDefault="00A40818" w:rsidP="00943E3F">
            <w:pPr>
              <w:spacing w:after="0" w:line="240" w:lineRule="auto"/>
              <w:rPr>
                <w:rFonts w:ascii="Times New Roman" w:eastAsia="Times New Roman" w:hAnsi="Times New Roman" w:cs="Times New Roman"/>
                <w:lang w:val="id-ID" w:eastAsia="id-ID"/>
              </w:rPr>
            </w:pPr>
          </w:p>
        </w:tc>
        <w:tc>
          <w:tcPr>
            <w:tcW w:w="560" w:type="dxa"/>
            <w:tcBorders>
              <w:top w:val="nil"/>
              <w:left w:val="nil"/>
              <w:bottom w:val="nil"/>
              <w:right w:val="nil"/>
            </w:tcBorders>
            <w:shd w:val="clear" w:color="auto" w:fill="auto"/>
            <w:noWrap/>
            <w:vAlign w:val="bottom"/>
          </w:tcPr>
          <w:p w14:paraId="6A4B9B93" w14:textId="77777777" w:rsidR="00A40818" w:rsidRPr="009E1BE1" w:rsidRDefault="00A40818" w:rsidP="00943E3F">
            <w:pPr>
              <w:spacing w:after="0" w:line="240" w:lineRule="auto"/>
              <w:rPr>
                <w:rFonts w:ascii="Times New Roman" w:eastAsia="Times New Roman" w:hAnsi="Times New Roman" w:cs="Times New Roman"/>
                <w:lang w:val="id-ID" w:eastAsia="id-ID"/>
              </w:rPr>
            </w:pPr>
          </w:p>
        </w:tc>
        <w:tc>
          <w:tcPr>
            <w:tcW w:w="560" w:type="dxa"/>
            <w:tcBorders>
              <w:top w:val="nil"/>
              <w:left w:val="nil"/>
              <w:bottom w:val="nil"/>
              <w:right w:val="nil"/>
            </w:tcBorders>
            <w:shd w:val="clear" w:color="auto" w:fill="auto"/>
            <w:noWrap/>
            <w:vAlign w:val="bottom"/>
          </w:tcPr>
          <w:p w14:paraId="719C4A17" w14:textId="77777777" w:rsidR="00A40818" w:rsidRPr="009E1BE1" w:rsidRDefault="00A40818" w:rsidP="00943E3F">
            <w:pPr>
              <w:spacing w:after="0" w:line="240" w:lineRule="auto"/>
              <w:rPr>
                <w:rFonts w:ascii="Times New Roman" w:eastAsia="Times New Roman" w:hAnsi="Times New Roman" w:cs="Times New Roman"/>
                <w:lang w:val="id-ID" w:eastAsia="id-ID"/>
              </w:rPr>
            </w:pPr>
          </w:p>
        </w:tc>
        <w:tc>
          <w:tcPr>
            <w:tcW w:w="560" w:type="dxa"/>
            <w:tcBorders>
              <w:top w:val="nil"/>
              <w:left w:val="nil"/>
              <w:bottom w:val="nil"/>
              <w:right w:val="nil"/>
            </w:tcBorders>
            <w:shd w:val="clear" w:color="auto" w:fill="auto"/>
            <w:noWrap/>
            <w:vAlign w:val="bottom"/>
          </w:tcPr>
          <w:p w14:paraId="13D33F95" w14:textId="77777777" w:rsidR="00A40818" w:rsidRPr="009E1BE1" w:rsidRDefault="00A40818" w:rsidP="00943E3F">
            <w:pPr>
              <w:spacing w:after="0" w:line="240" w:lineRule="auto"/>
              <w:rPr>
                <w:rFonts w:ascii="Times New Roman" w:eastAsia="Times New Roman" w:hAnsi="Times New Roman" w:cs="Times New Roman"/>
                <w:lang w:val="id-ID" w:eastAsia="id-ID"/>
              </w:rPr>
            </w:pPr>
          </w:p>
        </w:tc>
        <w:tc>
          <w:tcPr>
            <w:tcW w:w="560" w:type="dxa"/>
            <w:tcBorders>
              <w:top w:val="nil"/>
              <w:left w:val="nil"/>
              <w:bottom w:val="nil"/>
              <w:right w:val="nil"/>
            </w:tcBorders>
            <w:shd w:val="clear" w:color="auto" w:fill="auto"/>
            <w:noWrap/>
            <w:vAlign w:val="bottom"/>
          </w:tcPr>
          <w:p w14:paraId="2A3AE7E9" w14:textId="77777777" w:rsidR="00A40818" w:rsidRPr="009E1BE1" w:rsidRDefault="00A40818" w:rsidP="00943E3F">
            <w:pPr>
              <w:spacing w:after="0" w:line="240" w:lineRule="auto"/>
              <w:rPr>
                <w:rFonts w:ascii="Times New Roman" w:eastAsia="Times New Roman" w:hAnsi="Times New Roman" w:cs="Times New Roman"/>
                <w:lang w:val="id-ID" w:eastAsia="id-ID"/>
              </w:rPr>
            </w:pPr>
          </w:p>
        </w:tc>
        <w:tc>
          <w:tcPr>
            <w:tcW w:w="560" w:type="dxa"/>
            <w:tcBorders>
              <w:top w:val="nil"/>
              <w:left w:val="nil"/>
              <w:bottom w:val="nil"/>
              <w:right w:val="nil"/>
            </w:tcBorders>
            <w:shd w:val="clear" w:color="auto" w:fill="auto"/>
            <w:noWrap/>
            <w:vAlign w:val="bottom"/>
          </w:tcPr>
          <w:p w14:paraId="30DF92A3" w14:textId="77777777" w:rsidR="00A40818" w:rsidRPr="009E1BE1" w:rsidRDefault="00A40818" w:rsidP="00943E3F">
            <w:pPr>
              <w:spacing w:after="0" w:line="240" w:lineRule="auto"/>
              <w:rPr>
                <w:rFonts w:ascii="Times New Roman" w:eastAsia="Times New Roman" w:hAnsi="Times New Roman" w:cs="Times New Roman"/>
                <w:lang w:val="id-ID" w:eastAsia="id-ID"/>
              </w:rPr>
            </w:pPr>
          </w:p>
        </w:tc>
        <w:tc>
          <w:tcPr>
            <w:tcW w:w="560" w:type="dxa"/>
            <w:tcBorders>
              <w:top w:val="nil"/>
              <w:left w:val="nil"/>
              <w:bottom w:val="nil"/>
              <w:right w:val="nil"/>
            </w:tcBorders>
            <w:shd w:val="clear" w:color="auto" w:fill="auto"/>
            <w:noWrap/>
            <w:vAlign w:val="bottom"/>
          </w:tcPr>
          <w:p w14:paraId="0C094B83" w14:textId="77777777" w:rsidR="00A40818" w:rsidRPr="009E1BE1" w:rsidRDefault="00A40818" w:rsidP="00943E3F">
            <w:pPr>
              <w:spacing w:after="0" w:line="240" w:lineRule="auto"/>
              <w:rPr>
                <w:rFonts w:ascii="Times New Roman" w:eastAsia="Times New Roman" w:hAnsi="Times New Roman" w:cs="Times New Roman"/>
                <w:lang w:val="id-ID" w:eastAsia="id-ID"/>
              </w:rPr>
            </w:pPr>
          </w:p>
        </w:tc>
        <w:tc>
          <w:tcPr>
            <w:tcW w:w="560" w:type="dxa"/>
            <w:tcBorders>
              <w:top w:val="nil"/>
              <w:left w:val="nil"/>
              <w:bottom w:val="nil"/>
              <w:right w:val="nil"/>
            </w:tcBorders>
            <w:shd w:val="clear" w:color="auto" w:fill="auto"/>
            <w:noWrap/>
            <w:vAlign w:val="bottom"/>
          </w:tcPr>
          <w:p w14:paraId="5BA2A154" w14:textId="77777777" w:rsidR="00A40818" w:rsidRPr="009E1BE1" w:rsidRDefault="00A40818" w:rsidP="00943E3F">
            <w:pPr>
              <w:spacing w:after="0" w:line="240" w:lineRule="auto"/>
              <w:rPr>
                <w:rFonts w:ascii="Times New Roman" w:eastAsia="Times New Roman" w:hAnsi="Times New Roman" w:cs="Times New Roman"/>
                <w:lang w:val="id-ID" w:eastAsia="id-ID"/>
              </w:rPr>
            </w:pPr>
          </w:p>
        </w:tc>
        <w:tc>
          <w:tcPr>
            <w:tcW w:w="560" w:type="dxa"/>
            <w:tcBorders>
              <w:top w:val="nil"/>
              <w:left w:val="nil"/>
              <w:bottom w:val="nil"/>
              <w:right w:val="nil"/>
            </w:tcBorders>
            <w:shd w:val="clear" w:color="auto" w:fill="auto"/>
            <w:noWrap/>
            <w:vAlign w:val="bottom"/>
          </w:tcPr>
          <w:p w14:paraId="0913EAF6" w14:textId="77777777" w:rsidR="00A40818" w:rsidRPr="009E1BE1" w:rsidRDefault="00A40818" w:rsidP="00943E3F">
            <w:pPr>
              <w:spacing w:after="0" w:line="240" w:lineRule="auto"/>
              <w:rPr>
                <w:rFonts w:ascii="Times New Roman" w:eastAsia="Times New Roman" w:hAnsi="Times New Roman" w:cs="Times New Roman"/>
                <w:lang w:val="id-ID" w:eastAsia="id-ID"/>
              </w:rPr>
            </w:pPr>
          </w:p>
        </w:tc>
        <w:tc>
          <w:tcPr>
            <w:tcW w:w="646" w:type="dxa"/>
            <w:tcBorders>
              <w:top w:val="nil"/>
              <w:left w:val="nil"/>
              <w:bottom w:val="nil"/>
              <w:right w:val="nil"/>
            </w:tcBorders>
            <w:shd w:val="clear" w:color="auto" w:fill="auto"/>
            <w:noWrap/>
            <w:vAlign w:val="bottom"/>
          </w:tcPr>
          <w:p w14:paraId="5C2991DE" w14:textId="77777777" w:rsidR="00A40818" w:rsidRPr="009E1BE1" w:rsidRDefault="00A40818" w:rsidP="00943E3F">
            <w:pPr>
              <w:spacing w:after="0" w:line="240" w:lineRule="auto"/>
              <w:rPr>
                <w:rFonts w:ascii="Times New Roman" w:eastAsia="Times New Roman" w:hAnsi="Times New Roman" w:cs="Times New Roman"/>
                <w:lang w:val="id-ID" w:eastAsia="id-ID"/>
              </w:rPr>
            </w:pPr>
          </w:p>
        </w:tc>
      </w:tr>
    </w:tbl>
    <w:p w14:paraId="1176EFE4" w14:textId="77777777" w:rsidR="00A40818" w:rsidRPr="009E1BE1" w:rsidRDefault="00A40818" w:rsidP="00A40818">
      <w:pPr>
        <w:rPr>
          <w:rFonts w:ascii="Times New Roman" w:hAnsi="Times New Roman" w:cs="Times New Roman"/>
          <w:b/>
          <w:lang w:val="id-ID"/>
        </w:rPr>
      </w:pPr>
    </w:p>
    <w:p w14:paraId="1ADDC72F" w14:textId="77777777" w:rsidR="00A40818" w:rsidRPr="009E1BE1" w:rsidRDefault="00A40818" w:rsidP="00A40818">
      <w:pPr>
        <w:rPr>
          <w:rFonts w:ascii="Times New Roman" w:hAnsi="Times New Roman" w:cs="Times New Roman"/>
          <w:b/>
          <w:lang w:val="id-ID"/>
        </w:rPr>
      </w:pPr>
    </w:p>
    <w:p w14:paraId="492F293F" w14:textId="77777777" w:rsidR="00A40818" w:rsidRPr="009E1BE1" w:rsidRDefault="00A40818" w:rsidP="00A40818">
      <w:pPr>
        <w:jc w:val="center"/>
        <w:rPr>
          <w:rFonts w:ascii="Times New Roman" w:hAnsi="Times New Roman" w:cs="Times New Roman"/>
          <w:b/>
          <w:lang w:val="id-ID"/>
        </w:rPr>
        <w:sectPr w:rsidR="00A40818" w:rsidRPr="009E1BE1" w:rsidSect="00A40818">
          <w:pgSz w:w="11906" w:h="16838"/>
          <w:pgMar w:top="1701" w:right="1701" w:bottom="1701" w:left="2268" w:header="709" w:footer="709" w:gutter="0"/>
          <w:cols w:space="708"/>
          <w:docGrid w:linePitch="360"/>
        </w:sectPr>
      </w:pPr>
    </w:p>
    <w:p w14:paraId="314E2131" w14:textId="77777777" w:rsidR="00A40818" w:rsidRPr="009E1BE1" w:rsidRDefault="00A40818" w:rsidP="00A40818">
      <w:pPr>
        <w:jc w:val="center"/>
        <w:rPr>
          <w:rFonts w:ascii="Times New Roman" w:hAnsi="Times New Roman" w:cs="Times New Roman"/>
          <w:b/>
          <w:lang w:val="id-ID"/>
        </w:rPr>
      </w:pPr>
    </w:p>
    <w:p w14:paraId="1D5C1D55" w14:textId="77777777" w:rsidR="00A40818" w:rsidRPr="009E1BE1" w:rsidRDefault="00A40818" w:rsidP="00A40818">
      <w:pPr>
        <w:jc w:val="center"/>
        <w:rPr>
          <w:rFonts w:ascii="Times New Roman" w:hAnsi="Times New Roman" w:cs="Times New Roman"/>
          <w:b/>
          <w:lang w:val="id-ID"/>
        </w:rPr>
      </w:pPr>
    </w:p>
    <w:p w14:paraId="71DE191F" w14:textId="77777777" w:rsidR="00A40818" w:rsidRPr="009E1BE1" w:rsidRDefault="00A40818" w:rsidP="00A40818">
      <w:pPr>
        <w:jc w:val="center"/>
        <w:rPr>
          <w:rFonts w:ascii="Times New Roman" w:hAnsi="Times New Roman" w:cs="Times New Roman"/>
          <w:b/>
          <w:lang w:val="id-ID"/>
        </w:rPr>
      </w:pPr>
    </w:p>
    <w:p w14:paraId="7076B2E5" w14:textId="77777777" w:rsidR="00A40818" w:rsidRPr="009E1BE1" w:rsidRDefault="00A40818" w:rsidP="00A40818">
      <w:pPr>
        <w:jc w:val="center"/>
        <w:rPr>
          <w:rFonts w:ascii="Times New Roman" w:hAnsi="Times New Roman" w:cs="Times New Roman"/>
          <w:b/>
          <w:lang w:val="id-ID"/>
        </w:rPr>
      </w:pPr>
    </w:p>
    <w:p w14:paraId="14B9E61E" w14:textId="77777777" w:rsidR="00A40818" w:rsidRPr="009E1BE1" w:rsidRDefault="00A40818" w:rsidP="00A40818">
      <w:pPr>
        <w:jc w:val="center"/>
        <w:rPr>
          <w:rFonts w:ascii="Times New Roman" w:hAnsi="Times New Roman" w:cs="Times New Roman"/>
          <w:b/>
          <w:lang w:val="id-ID"/>
        </w:rPr>
      </w:pPr>
    </w:p>
    <w:p w14:paraId="3ABDC82B" w14:textId="77777777" w:rsidR="00A40818" w:rsidRPr="009E1BE1" w:rsidRDefault="00A40818" w:rsidP="00A40818">
      <w:pPr>
        <w:jc w:val="center"/>
        <w:rPr>
          <w:rFonts w:ascii="Times New Roman" w:hAnsi="Times New Roman" w:cs="Times New Roman"/>
          <w:b/>
          <w:lang w:val="id-ID"/>
        </w:rPr>
      </w:pPr>
    </w:p>
    <w:p w14:paraId="1DB4E719" w14:textId="77777777" w:rsidR="00A40818" w:rsidRPr="009E1BE1" w:rsidRDefault="00A40818" w:rsidP="00A40818">
      <w:pPr>
        <w:jc w:val="center"/>
        <w:rPr>
          <w:rFonts w:ascii="Times New Roman" w:hAnsi="Times New Roman" w:cs="Times New Roman"/>
          <w:b/>
          <w:lang w:val="id-ID"/>
        </w:rPr>
      </w:pPr>
    </w:p>
    <w:p w14:paraId="40127CE1" w14:textId="77777777" w:rsidR="00A40818" w:rsidRPr="009E1BE1" w:rsidRDefault="00A40818" w:rsidP="00A40818">
      <w:pPr>
        <w:jc w:val="center"/>
        <w:rPr>
          <w:rFonts w:ascii="Times New Roman" w:hAnsi="Times New Roman" w:cs="Times New Roman"/>
          <w:b/>
          <w:lang w:val="id-ID"/>
        </w:rPr>
      </w:pPr>
    </w:p>
    <w:p w14:paraId="204D9291" w14:textId="77777777" w:rsidR="00A40818" w:rsidRPr="009E1BE1" w:rsidRDefault="00A40818" w:rsidP="00A40818">
      <w:pPr>
        <w:jc w:val="center"/>
        <w:rPr>
          <w:rFonts w:ascii="Times New Roman" w:hAnsi="Times New Roman" w:cs="Times New Roman"/>
          <w:b/>
          <w:lang w:val="id-ID"/>
        </w:rPr>
      </w:pPr>
    </w:p>
    <w:p w14:paraId="5AFC7B72" w14:textId="77777777" w:rsidR="00A40818" w:rsidRPr="009E1BE1" w:rsidRDefault="00A40818" w:rsidP="00A40818">
      <w:pPr>
        <w:jc w:val="center"/>
        <w:rPr>
          <w:rFonts w:ascii="Times New Roman" w:hAnsi="Times New Roman" w:cs="Times New Roman"/>
          <w:b/>
          <w:lang w:val="id-ID"/>
        </w:rPr>
      </w:pPr>
    </w:p>
    <w:p w14:paraId="2318BC27" w14:textId="77777777" w:rsidR="00A40818" w:rsidRPr="009E1BE1" w:rsidRDefault="00A40818" w:rsidP="00A40818">
      <w:pPr>
        <w:pStyle w:val="Judul1"/>
        <w:jc w:val="center"/>
        <w:rPr>
          <w:rFonts w:ascii="Times New Roman" w:hAnsi="Times New Roman" w:cs="Times New Roman"/>
          <w:color w:val="auto"/>
        </w:rPr>
      </w:pPr>
      <w:bookmarkStart w:id="399" w:name="_Toc219319033"/>
      <w:bookmarkStart w:id="400" w:name="_Toc219319951"/>
      <w:bookmarkStart w:id="401" w:name="_Toc219323487"/>
      <w:bookmarkStart w:id="402" w:name="_Toc219323348"/>
      <w:r w:rsidRPr="009E1BE1">
        <w:rPr>
          <w:rFonts w:ascii="Times New Roman" w:hAnsi="Times New Roman" w:cs="Times New Roman"/>
          <w:color w:val="auto"/>
        </w:rPr>
        <w:t>LAMPIRAN C</w:t>
      </w:r>
      <w:bookmarkEnd w:id="399"/>
      <w:bookmarkEnd w:id="400"/>
      <w:bookmarkEnd w:id="401"/>
      <w:bookmarkEnd w:id="402"/>
    </w:p>
    <w:p w14:paraId="06F6E1B0" w14:textId="77777777" w:rsidR="00A40818" w:rsidRPr="009E1BE1" w:rsidRDefault="00A40818" w:rsidP="00A40818">
      <w:pPr>
        <w:pStyle w:val="Judul1"/>
        <w:jc w:val="center"/>
        <w:rPr>
          <w:rFonts w:ascii="Times New Roman" w:hAnsi="Times New Roman" w:cs="Times New Roman"/>
          <w:color w:val="auto"/>
        </w:rPr>
      </w:pPr>
      <w:bookmarkStart w:id="403" w:name="_Toc219323349"/>
      <w:bookmarkStart w:id="404" w:name="_Toc219319952"/>
      <w:bookmarkStart w:id="405" w:name="_Toc219319034"/>
      <w:bookmarkStart w:id="406" w:name="_Toc219323488"/>
      <w:r w:rsidRPr="009E1BE1">
        <w:rPr>
          <w:rFonts w:ascii="Times New Roman" w:hAnsi="Times New Roman" w:cs="Times New Roman"/>
          <w:color w:val="auto"/>
        </w:rPr>
        <w:t>ANALISIS DATA HASIL PENELITIAN</w:t>
      </w:r>
      <w:bookmarkEnd w:id="403"/>
      <w:bookmarkEnd w:id="404"/>
      <w:bookmarkEnd w:id="405"/>
      <w:bookmarkEnd w:id="406"/>
    </w:p>
    <w:p w14:paraId="483CD549" w14:textId="77777777" w:rsidR="00A40818" w:rsidRPr="009E1BE1" w:rsidRDefault="00A40818" w:rsidP="00A40818">
      <w:pPr>
        <w:rPr>
          <w:rFonts w:ascii="Times New Roman" w:hAnsi="Times New Roman" w:cs="Times New Roman"/>
          <w:b/>
          <w:lang w:val="id-ID"/>
        </w:rPr>
        <w:sectPr w:rsidR="00A40818" w:rsidRPr="009E1BE1" w:rsidSect="00A40818">
          <w:pgSz w:w="11906" w:h="16838"/>
          <w:pgMar w:top="1701" w:right="1701" w:bottom="1701" w:left="2268" w:header="709" w:footer="709" w:gutter="0"/>
          <w:cols w:space="708"/>
          <w:docGrid w:linePitch="360"/>
        </w:sectPr>
      </w:pPr>
    </w:p>
    <w:p w14:paraId="60CF1BC6" w14:textId="77777777" w:rsidR="00A40818" w:rsidRPr="009E1BE1" w:rsidRDefault="00A40818" w:rsidP="00A40818">
      <w:pPr>
        <w:pStyle w:val="Judul2"/>
        <w:rPr>
          <w:rFonts w:ascii="Times New Roman" w:hAnsi="Times New Roman" w:cs="Times New Roman"/>
          <w:color w:val="auto"/>
        </w:rPr>
      </w:pPr>
      <w:bookmarkStart w:id="407" w:name="_Toc219319035"/>
      <w:bookmarkStart w:id="408" w:name="_Toc219323489"/>
      <w:bookmarkStart w:id="409" w:name="_Toc219319953"/>
      <w:bookmarkStart w:id="410" w:name="_Toc219323350"/>
      <w:r w:rsidRPr="009E1BE1">
        <w:rPr>
          <w:rFonts w:ascii="Times New Roman" w:hAnsi="Times New Roman" w:cs="Times New Roman"/>
          <w:color w:val="auto"/>
        </w:rPr>
        <w:lastRenderedPageBreak/>
        <w:t>C.1 Hasil Tes</w:t>
      </w:r>
      <w:bookmarkEnd w:id="407"/>
      <w:bookmarkEnd w:id="408"/>
      <w:bookmarkEnd w:id="409"/>
      <w:bookmarkEnd w:id="410"/>
    </w:p>
    <w:p w14:paraId="046954FF" w14:textId="77777777" w:rsidR="00A40818" w:rsidRPr="009E1BE1" w:rsidRDefault="00A40818" w:rsidP="00A40818">
      <w:pPr>
        <w:rPr>
          <w:rFonts w:ascii="Times New Roman" w:hAnsi="Times New Roman" w:cs="Times New Roman"/>
          <w:b/>
          <w:i/>
          <w:lang w:val="id-ID"/>
        </w:rPr>
      </w:pPr>
      <w:r w:rsidRPr="009E1BE1">
        <w:rPr>
          <w:rFonts w:ascii="Times New Roman" w:hAnsi="Times New Roman" w:cs="Times New Roman"/>
          <w:b/>
          <w:lang w:val="id-ID"/>
        </w:rPr>
        <w:t xml:space="preserve">C.1.1 Hasil Tes </w:t>
      </w:r>
      <w:proofErr w:type="spellStart"/>
      <w:r w:rsidRPr="009E1BE1">
        <w:rPr>
          <w:rFonts w:ascii="Times New Roman" w:hAnsi="Times New Roman" w:cs="Times New Roman"/>
          <w:b/>
          <w:i/>
          <w:lang w:val="id-ID"/>
        </w:rPr>
        <w:t>Pretest</w:t>
      </w:r>
      <w:proofErr w:type="spellEnd"/>
    </w:p>
    <w:p w14:paraId="57EE7AD9" w14:textId="77777777" w:rsidR="00A40818" w:rsidRPr="009E1BE1" w:rsidRDefault="00A40818" w:rsidP="00A40818">
      <w:pPr>
        <w:pStyle w:val="Judul3"/>
        <w:jc w:val="center"/>
        <w:rPr>
          <w:rFonts w:ascii="Times New Roman" w:hAnsi="Times New Roman" w:cs="Times New Roman"/>
          <w:i/>
          <w:color w:val="auto"/>
        </w:rPr>
      </w:pPr>
      <w:bookmarkStart w:id="411" w:name="_Toc219319036"/>
      <w:bookmarkStart w:id="412" w:name="_Toc219323490"/>
      <w:bookmarkStart w:id="413" w:name="_Toc219319954"/>
      <w:bookmarkStart w:id="414" w:name="_Toc219323351"/>
      <w:r w:rsidRPr="009E1BE1">
        <w:rPr>
          <w:rFonts w:ascii="Times New Roman" w:hAnsi="Times New Roman" w:cs="Times New Roman"/>
          <w:color w:val="auto"/>
        </w:rPr>
        <w:t xml:space="preserve">Tabel C.1.1 Hasil Tes </w:t>
      </w:r>
      <w:proofErr w:type="spellStart"/>
      <w:r w:rsidRPr="009E1BE1">
        <w:rPr>
          <w:rFonts w:ascii="Times New Roman" w:hAnsi="Times New Roman" w:cs="Times New Roman"/>
          <w:i/>
          <w:color w:val="auto"/>
        </w:rPr>
        <w:t>Pretest</w:t>
      </w:r>
      <w:bookmarkEnd w:id="411"/>
      <w:bookmarkEnd w:id="412"/>
      <w:bookmarkEnd w:id="413"/>
      <w:bookmarkEnd w:id="414"/>
      <w:proofErr w:type="spellEnd"/>
    </w:p>
    <w:tbl>
      <w:tblPr>
        <w:tblW w:w="6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
        <w:gridCol w:w="742"/>
        <w:gridCol w:w="440"/>
        <w:gridCol w:w="440"/>
        <w:gridCol w:w="440"/>
        <w:gridCol w:w="440"/>
        <w:gridCol w:w="440"/>
        <w:gridCol w:w="440"/>
        <w:gridCol w:w="440"/>
        <w:gridCol w:w="440"/>
        <w:gridCol w:w="440"/>
        <w:gridCol w:w="440"/>
        <w:gridCol w:w="828"/>
        <w:gridCol w:w="608"/>
      </w:tblGrid>
      <w:tr w:rsidR="00A40818" w:rsidRPr="009E1BE1" w14:paraId="674699B5" w14:textId="77777777" w:rsidTr="00943E3F">
        <w:trPr>
          <w:trHeight w:val="288"/>
          <w:jc w:val="center"/>
        </w:trPr>
        <w:tc>
          <w:tcPr>
            <w:tcW w:w="480" w:type="dxa"/>
            <w:shd w:val="clear" w:color="auto" w:fill="auto"/>
            <w:noWrap/>
            <w:vAlign w:val="bottom"/>
          </w:tcPr>
          <w:p w14:paraId="72EBCA38" w14:textId="77777777" w:rsidR="00A40818" w:rsidRPr="009E1BE1" w:rsidRDefault="00A40818" w:rsidP="00943E3F">
            <w:pPr>
              <w:spacing w:after="0" w:line="240" w:lineRule="auto"/>
              <w:rPr>
                <w:rFonts w:ascii="Times New Roman" w:eastAsia="Times New Roman" w:hAnsi="Times New Roman" w:cs="Times New Roman"/>
                <w:lang w:val="id-ID" w:eastAsia="id-ID"/>
              </w:rPr>
            </w:pPr>
            <w:proofErr w:type="spellStart"/>
            <w:r w:rsidRPr="009E1BE1">
              <w:rPr>
                <w:rFonts w:ascii="Times New Roman" w:eastAsia="Times New Roman" w:hAnsi="Times New Roman" w:cs="Times New Roman"/>
                <w:lang w:val="id-ID" w:eastAsia="id-ID"/>
              </w:rPr>
              <w:t>No</w:t>
            </w:r>
            <w:proofErr w:type="spellEnd"/>
          </w:p>
        </w:tc>
        <w:tc>
          <w:tcPr>
            <w:tcW w:w="531" w:type="dxa"/>
            <w:shd w:val="clear" w:color="auto" w:fill="auto"/>
            <w:noWrap/>
            <w:vAlign w:val="bottom"/>
          </w:tcPr>
          <w:p w14:paraId="5AB9BC0E"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Siswa</w:t>
            </w:r>
          </w:p>
        </w:tc>
        <w:tc>
          <w:tcPr>
            <w:tcW w:w="440" w:type="dxa"/>
            <w:shd w:val="clear" w:color="auto" w:fill="auto"/>
            <w:noWrap/>
            <w:vAlign w:val="bottom"/>
          </w:tcPr>
          <w:p w14:paraId="22704CB7"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1</w:t>
            </w:r>
          </w:p>
        </w:tc>
        <w:tc>
          <w:tcPr>
            <w:tcW w:w="440" w:type="dxa"/>
            <w:shd w:val="clear" w:color="auto" w:fill="auto"/>
            <w:noWrap/>
            <w:vAlign w:val="bottom"/>
          </w:tcPr>
          <w:p w14:paraId="493BC3F9"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40" w:type="dxa"/>
            <w:shd w:val="clear" w:color="auto" w:fill="auto"/>
            <w:noWrap/>
            <w:vAlign w:val="bottom"/>
          </w:tcPr>
          <w:p w14:paraId="14DA09D7"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40" w:type="dxa"/>
            <w:shd w:val="clear" w:color="auto" w:fill="auto"/>
            <w:noWrap/>
            <w:vAlign w:val="bottom"/>
          </w:tcPr>
          <w:p w14:paraId="0BB8438B"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440" w:type="dxa"/>
            <w:shd w:val="clear" w:color="auto" w:fill="auto"/>
            <w:noWrap/>
            <w:vAlign w:val="bottom"/>
          </w:tcPr>
          <w:p w14:paraId="3703D515"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5</w:t>
            </w:r>
          </w:p>
        </w:tc>
        <w:tc>
          <w:tcPr>
            <w:tcW w:w="440" w:type="dxa"/>
            <w:shd w:val="clear" w:color="auto" w:fill="auto"/>
            <w:noWrap/>
            <w:vAlign w:val="bottom"/>
          </w:tcPr>
          <w:p w14:paraId="29125934"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6</w:t>
            </w:r>
          </w:p>
        </w:tc>
        <w:tc>
          <w:tcPr>
            <w:tcW w:w="440" w:type="dxa"/>
            <w:shd w:val="clear" w:color="auto" w:fill="auto"/>
            <w:noWrap/>
            <w:vAlign w:val="bottom"/>
          </w:tcPr>
          <w:p w14:paraId="3FF4D9CF"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7</w:t>
            </w:r>
          </w:p>
        </w:tc>
        <w:tc>
          <w:tcPr>
            <w:tcW w:w="440" w:type="dxa"/>
            <w:shd w:val="clear" w:color="auto" w:fill="auto"/>
            <w:noWrap/>
            <w:vAlign w:val="bottom"/>
          </w:tcPr>
          <w:p w14:paraId="2F54C3B3"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8</w:t>
            </w:r>
          </w:p>
        </w:tc>
        <w:tc>
          <w:tcPr>
            <w:tcW w:w="440" w:type="dxa"/>
            <w:shd w:val="clear" w:color="auto" w:fill="auto"/>
            <w:noWrap/>
            <w:vAlign w:val="bottom"/>
          </w:tcPr>
          <w:p w14:paraId="61E47A46"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9</w:t>
            </w:r>
          </w:p>
        </w:tc>
        <w:tc>
          <w:tcPr>
            <w:tcW w:w="440" w:type="dxa"/>
            <w:shd w:val="clear" w:color="auto" w:fill="auto"/>
            <w:noWrap/>
            <w:vAlign w:val="bottom"/>
          </w:tcPr>
          <w:p w14:paraId="1533BDE0"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10</w:t>
            </w:r>
          </w:p>
        </w:tc>
        <w:tc>
          <w:tcPr>
            <w:tcW w:w="646" w:type="dxa"/>
            <w:shd w:val="clear" w:color="auto" w:fill="auto"/>
            <w:noWrap/>
            <w:vAlign w:val="bottom"/>
          </w:tcPr>
          <w:p w14:paraId="7D080A2C"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jumlah</w:t>
            </w:r>
          </w:p>
        </w:tc>
        <w:tc>
          <w:tcPr>
            <w:tcW w:w="440" w:type="dxa"/>
            <w:shd w:val="clear" w:color="auto" w:fill="auto"/>
            <w:noWrap/>
            <w:vAlign w:val="bottom"/>
          </w:tcPr>
          <w:p w14:paraId="387B24FC"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nilai</w:t>
            </w:r>
          </w:p>
        </w:tc>
      </w:tr>
      <w:tr w:rsidR="00A40818" w:rsidRPr="009E1BE1" w14:paraId="495AAC35" w14:textId="77777777" w:rsidTr="00943E3F">
        <w:trPr>
          <w:trHeight w:val="288"/>
          <w:jc w:val="center"/>
        </w:trPr>
        <w:tc>
          <w:tcPr>
            <w:tcW w:w="480" w:type="dxa"/>
            <w:shd w:val="clear" w:color="auto" w:fill="auto"/>
            <w:noWrap/>
            <w:vAlign w:val="bottom"/>
          </w:tcPr>
          <w:p w14:paraId="1A839D82"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1</w:t>
            </w:r>
          </w:p>
        </w:tc>
        <w:tc>
          <w:tcPr>
            <w:tcW w:w="531" w:type="dxa"/>
            <w:shd w:val="clear" w:color="auto" w:fill="auto"/>
            <w:noWrap/>
            <w:vAlign w:val="bottom"/>
          </w:tcPr>
          <w:p w14:paraId="463E3528"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S1</w:t>
            </w:r>
          </w:p>
        </w:tc>
        <w:tc>
          <w:tcPr>
            <w:tcW w:w="440" w:type="dxa"/>
            <w:shd w:val="clear" w:color="auto" w:fill="auto"/>
            <w:noWrap/>
            <w:vAlign w:val="bottom"/>
          </w:tcPr>
          <w:p w14:paraId="5B8A0A75"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40" w:type="dxa"/>
            <w:shd w:val="clear" w:color="auto" w:fill="auto"/>
            <w:noWrap/>
            <w:vAlign w:val="bottom"/>
          </w:tcPr>
          <w:p w14:paraId="59C01CEB"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40" w:type="dxa"/>
            <w:shd w:val="clear" w:color="auto" w:fill="auto"/>
            <w:noWrap/>
            <w:vAlign w:val="bottom"/>
          </w:tcPr>
          <w:p w14:paraId="3A224B39"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40" w:type="dxa"/>
            <w:shd w:val="clear" w:color="auto" w:fill="auto"/>
            <w:noWrap/>
            <w:vAlign w:val="bottom"/>
          </w:tcPr>
          <w:p w14:paraId="50AC9A1B"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40" w:type="dxa"/>
            <w:shd w:val="clear" w:color="auto" w:fill="auto"/>
            <w:noWrap/>
            <w:vAlign w:val="bottom"/>
          </w:tcPr>
          <w:p w14:paraId="08A0D3D4"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40" w:type="dxa"/>
            <w:shd w:val="clear" w:color="auto" w:fill="auto"/>
            <w:noWrap/>
            <w:vAlign w:val="bottom"/>
          </w:tcPr>
          <w:p w14:paraId="1CEB3393"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440" w:type="dxa"/>
            <w:shd w:val="clear" w:color="auto" w:fill="auto"/>
            <w:noWrap/>
            <w:vAlign w:val="bottom"/>
          </w:tcPr>
          <w:p w14:paraId="062653CA"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40" w:type="dxa"/>
            <w:shd w:val="clear" w:color="auto" w:fill="auto"/>
            <w:noWrap/>
            <w:vAlign w:val="bottom"/>
          </w:tcPr>
          <w:p w14:paraId="07692781"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40" w:type="dxa"/>
            <w:shd w:val="clear" w:color="auto" w:fill="auto"/>
            <w:noWrap/>
            <w:vAlign w:val="bottom"/>
          </w:tcPr>
          <w:p w14:paraId="681D3F66"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40" w:type="dxa"/>
            <w:shd w:val="clear" w:color="auto" w:fill="auto"/>
            <w:noWrap/>
            <w:vAlign w:val="bottom"/>
          </w:tcPr>
          <w:p w14:paraId="45162D75"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646" w:type="dxa"/>
            <w:shd w:val="clear" w:color="auto" w:fill="auto"/>
            <w:noWrap/>
            <w:vAlign w:val="bottom"/>
          </w:tcPr>
          <w:p w14:paraId="7EDAAF93"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29</w:t>
            </w:r>
          </w:p>
        </w:tc>
        <w:tc>
          <w:tcPr>
            <w:tcW w:w="440" w:type="dxa"/>
            <w:shd w:val="clear" w:color="auto" w:fill="auto"/>
            <w:noWrap/>
            <w:vAlign w:val="bottom"/>
          </w:tcPr>
          <w:p w14:paraId="268EA4F2"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73</w:t>
            </w:r>
          </w:p>
        </w:tc>
      </w:tr>
      <w:tr w:rsidR="00A40818" w:rsidRPr="009E1BE1" w14:paraId="779A53CB" w14:textId="77777777" w:rsidTr="00943E3F">
        <w:trPr>
          <w:trHeight w:val="288"/>
          <w:jc w:val="center"/>
        </w:trPr>
        <w:tc>
          <w:tcPr>
            <w:tcW w:w="480" w:type="dxa"/>
            <w:shd w:val="clear" w:color="auto" w:fill="auto"/>
            <w:noWrap/>
            <w:vAlign w:val="bottom"/>
          </w:tcPr>
          <w:p w14:paraId="368D545B"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531" w:type="dxa"/>
            <w:shd w:val="clear" w:color="auto" w:fill="auto"/>
            <w:noWrap/>
            <w:vAlign w:val="bottom"/>
          </w:tcPr>
          <w:p w14:paraId="66E9FE7F"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S2</w:t>
            </w:r>
          </w:p>
        </w:tc>
        <w:tc>
          <w:tcPr>
            <w:tcW w:w="440" w:type="dxa"/>
            <w:shd w:val="clear" w:color="auto" w:fill="auto"/>
            <w:noWrap/>
            <w:vAlign w:val="bottom"/>
          </w:tcPr>
          <w:p w14:paraId="39D54D5E"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40" w:type="dxa"/>
            <w:shd w:val="clear" w:color="auto" w:fill="auto"/>
            <w:noWrap/>
            <w:vAlign w:val="bottom"/>
          </w:tcPr>
          <w:p w14:paraId="4705D2F5"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40" w:type="dxa"/>
            <w:shd w:val="clear" w:color="auto" w:fill="auto"/>
            <w:noWrap/>
            <w:vAlign w:val="bottom"/>
          </w:tcPr>
          <w:p w14:paraId="457AE99B"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40" w:type="dxa"/>
            <w:shd w:val="clear" w:color="auto" w:fill="auto"/>
            <w:noWrap/>
            <w:vAlign w:val="bottom"/>
          </w:tcPr>
          <w:p w14:paraId="1760A8AB"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40" w:type="dxa"/>
            <w:shd w:val="clear" w:color="auto" w:fill="auto"/>
            <w:noWrap/>
            <w:vAlign w:val="bottom"/>
          </w:tcPr>
          <w:p w14:paraId="723354ED"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40" w:type="dxa"/>
            <w:shd w:val="clear" w:color="auto" w:fill="auto"/>
            <w:noWrap/>
            <w:vAlign w:val="bottom"/>
          </w:tcPr>
          <w:p w14:paraId="364DF9C4"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40" w:type="dxa"/>
            <w:shd w:val="clear" w:color="auto" w:fill="auto"/>
            <w:noWrap/>
            <w:vAlign w:val="bottom"/>
          </w:tcPr>
          <w:p w14:paraId="68739CCE"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40" w:type="dxa"/>
            <w:shd w:val="clear" w:color="auto" w:fill="auto"/>
            <w:noWrap/>
            <w:vAlign w:val="bottom"/>
          </w:tcPr>
          <w:p w14:paraId="36538B6A"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40" w:type="dxa"/>
            <w:shd w:val="clear" w:color="auto" w:fill="auto"/>
            <w:noWrap/>
            <w:vAlign w:val="bottom"/>
          </w:tcPr>
          <w:p w14:paraId="3E182FA9"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40" w:type="dxa"/>
            <w:shd w:val="clear" w:color="auto" w:fill="auto"/>
            <w:noWrap/>
            <w:vAlign w:val="bottom"/>
          </w:tcPr>
          <w:p w14:paraId="40E92B2E"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646" w:type="dxa"/>
            <w:shd w:val="clear" w:color="auto" w:fill="auto"/>
            <w:noWrap/>
            <w:vAlign w:val="bottom"/>
          </w:tcPr>
          <w:p w14:paraId="4C2A53CF"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21</w:t>
            </w:r>
          </w:p>
        </w:tc>
        <w:tc>
          <w:tcPr>
            <w:tcW w:w="440" w:type="dxa"/>
            <w:shd w:val="clear" w:color="auto" w:fill="auto"/>
            <w:noWrap/>
            <w:vAlign w:val="bottom"/>
          </w:tcPr>
          <w:p w14:paraId="0EDE0CB6"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53</w:t>
            </w:r>
          </w:p>
        </w:tc>
      </w:tr>
      <w:tr w:rsidR="00A40818" w:rsidRPr="009E1BE1" w14:paraId="1552694E" w14:textId="77777777" w:rsidTr="00943E3F">
        <w:trPr>
          <w:trHeight w:val="288"/>
          <w:jc w:val="center"/>
        </w:trPr>
        <w:tc>
          <w:tcPr>
            <w:tcW w:w="480" w:type="dxa"/>
            <w:shd w:val="clear" w:color="auto" w:fill="auto"/>
            <w:noWrap/>
            <w:vAlign w:val="bottom"/>
          </w:tcPr>
          <w:p w14:paraId="768D7CFE"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531" w:type="dxa"/>
            <w:shd w:val="clear" w:color="auto" w:fill="auto"/>
            <w:noWrap/>
            <w:vAlign w:val="bottom"/>
          </w:tcPr>
          <w:p w14:paraId="2D010BFE"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S3</w:t>
            </w:r>
          </w:p>
        </w:tc>
        <w:tc>
          <w:tcPr>
            <w:tcW w:w="440" w:type="dxa"/>
            <w:shd w:val="clear" w:color="auto" w:fill="auto"/>
            <w:noWrap/>
            <w:vAlign w:val="bottom"/>
          </w:tcPr>
          <w:p w14:paraId="1C35E285"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40" w:type="dxa"/>
            <w:shd w:val="clear" w:color="auto" w:fill="auto"/>
            <w:noWrap/>
            <w:vAlign w:val="bottom"/>
          </w:tcPr>
          <w:p w14:paraId="5A3FDA96"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40" w:type="dxa"/>
            <w:shd w:val="clear" w:color="auto" w:fill="auto"/>
            <w:noWrap/>
            <w:vAlign w:val="bottom"/>
          </w:tcPr>
          <w:p w14:paraId="5EB19743"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40" w:type="dxa"/>
            <w:shd w:val="clear" w:color="auto" w:fill="auto"/>
            <w:noWrap/>
            <w:vAlign w:val="bottom"/>
          </w:tcPr>
          <w:p w14:paraId="5E04DF52"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1</w:t>
            </w:r>
          </w:p>
        </w:tc>
        <w:tc>
          <w:tcPr>
            <w:tcW w:w="440" w:type="dxa"/>
            <w:shd w:val="clear" w:color="auto" w:fill="auto"/>
            <w:noWrap/>
            <w:vAlign w:val="bottom"/>
          </w:tcPr>
          <w:p w14:paraId="7BF841E6"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1</w:t>
            </w:r>
          </w:p>
        </w:tc>
        <w:tc>
          <w:tcPr>
            <w:tcW w:w="440" w:type="dxa"/>
            <w:shd w:val="clear" w:color="auto" w:fill="auto"/>
            <w:noWrap/>
            <w:vAlign w:val="bottom"/>
          </w:tcPr>
          <w:p w14:paraId="7E051115"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40" w:type="dxa"/>
            <w:shd w:val="clear" w:color="auto" w:fill="auto"/>
            <w:noWrap/>
            <w:vAlign w:val="bottom"/>
          </w:tcPr>
          <w:p w14:paraId="236D4EA3"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40" w:type="dxa"/>
            <w:shd w:val="clear" w:color="auto" w:fill="auto"/>
            <w:noWrap/>
            <w:vAlign w:val="bottom"/>
          </w:tcPr>
          <w:p w14:paraId="336E8E5E"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1</w:t>
            </w:r>
          </w:p>
        </w:tc>
        <w:tc>
          <w:tcPr>
            <w:tcW w:w="440" w:type="dxa"/>
            <w:shd w:val="clear" w:color="auto" w:fill="auto"/>
            <w:noWrap/>
            <w:vAlign w:val="bottom"/>
          </w:tcPr>
          <w:p w14:paraId="33588D1B"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1</w:t>
            </w:r>
          </w:p>
        </w:tc>
        <w:tc>
          <w:tcPr>
            <w:tcW w:w="440" w:type="dxa"/>
            <w:shd w:val="clear" w:color="auto" w:fill="auto"/>
            <w:noWrap/>
            <w:vAlign w:val="bottom"/>
          </w:tcPr>
          <w:p w14:paraId="672A204B"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646" w:type="dxa"/>
            <w:shd w:val="clear" w:color="auto" w:fill="auto"/>
            <w:noWrap/>
            <w:vAlign w:val="bottom"/>
          </w:tcPr>
          <w:p w14:paraId="5625D521"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17</w:t>
            </w:r>
          </w:p>
        </w:tc>
        <w:tc>
          <w:tcPr>
            <w:tcW w:w="440" w:type="dxa"/>
            <w:shd w:val="clear" w:color="auto" w:fill="auto"/>
            <w:noWrap/>
            <w:vAlign w:val="bottom"/>
          </w:tcPr>
          <w:p w14:paraId="046E44CF"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43</w:t>
            </w:r>
          </w:p>
        </w:tc>
      </w:tr>
      <w:tr w:rsidR="00A40818" w:rsidRPr="009E1BE1" w14:paraId="0F26A6A6" w14:textId="77777777" w:rsidTr="00943E3F">
        <w:trPr>
          <w:trHeight w:val="288"/>
          <w:jc w:val="center"/>
        </w:trPr>
        <w:tc>
          <w:tcPr>
            <w:tcW w:w="480" w:type="dxa"/>
            <w:shd w:val="clear" w:color="auto" w:fill="auto"/>
            <w:noWrap/>
            <w:vAlign w:val="bottom"/>
          </w:tcPr>
          <w:p w14:paraId="159EA058"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531" w:type="dxa"/>
            <w:shd w:val="clear" w:color="auto" w:fill="auto"/>
            <w:noWrap/>
            <w:vAlign w:val="bottom"/>
          </w:tcPr>
          <w:p w14:paraId="0179FCA1"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S4</w:t>
            </w:r>
          </w:p>
        </w:tc>
        <w:tc>
          <w:tcPr>
            <w:tcW w:w="440" w:type="dxa"/>
            <w:shd w:val="clear" w:color="auto" w:fill="auto"/>
            <w:noWrap/>
            <w:vAlign w:val="bottom"/>
          </w:tcPr>
          <w:p w14:paraId="3FDD69DB"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40" w:type="dxa"/>
            <w:shd w:val="clear" w:color="auto" w:fill="auto"/>
            <w:noWrap/>
            <w:vAlign w:val="bottom"/>
          </w:tcPr>
          <w:p w14:paraId="2C32C756"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40" w:type="dxa"/>
            <w:shd w:val="clear" w:color="auto" w:fill="auto"/>
            <w:noWrap/>
            <w:vAlign w:val="bottom"/>
          </w:tcPr>
          <w:p w14:paraId="3315E5D7"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40" w:type="dxa"/>
            <w:shd w:val="clear" w:color="auto" w:fill="auto"/>
            <w:noWrap/>
            <w:vAlign w:val="bottom"/>
          </w:tcPr>
          <w:p w14:paraId="6A1F3A67"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40" w:type="dxa"/>
            <w:shd w:val="clear" w:color="auto" w:fill="auto"/>
            <w:noWrap/>
            <w:vAlign w:val="bottom"/>
          </w:tcPr>
          <w:p w14:paraId="4B105E54"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40" w:type="dxa"/>
            <w:shd w:val="clear" w:color="auto" w:fill="auto"/>
            <w:noWrap/>
            <w:vAlign w:val="bottom"/>
          </w:tcPr>
          <w:p w14:paraId="4DFF9F58"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40" w:type="dxa"/>
            <w:shd w:val="clear" w:color="auto" w:fill="auto"/>
            <w:noWrap/>
            <w:vAlign w:val="bottom"/>
          </w:tcPr>
          <w:p w14:paraId="6290E336"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40" w:type="dxa"/>
            <w:shd w:val="clear" w:color="auto" w:fill="auto"/>
            <w:noWrap/>
            <w:vAlign w:val="bottom"/>
          </w:tcPr>
          <w:p w14:paraId="6B696C33"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40" w:type="dxa"/>
            <w:shd w:val="clear" w:color="auto" w:fill="auto"/>
            <w:noWrap/>
            <w:vAlign w:val="bottom"/>
          </w:tcPr>
          <w:p w14:paraId="4668DBB6"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1</w:t>
            </w:r>
          </w:p>
        </w:tc>
        <w:tc>
          <w:tcPr>
            <w:tcW w:w="440" w:type="dxa"/>
            <w:shd w:val="clear" w:color="auto" w:fill="auto"/>
            <w:noWrap/>
            <w:vAlign w:val="bottom"/>
          </w:tcPr>
          <w:p w14:paraId="3FC1A045"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1</w:t>
            </w:r>
          </w:p>
        </w:tc>
        <w:tc>
          <w:tcPr>
            <w:tcW w:w="646" w:type="dxa"/>
            <w:shd w:val="clear" w:color="auto" w:fill="auto"/>
            <w:noWrap/>
            <w:vAlign w:val="bottom"/>
          </w:tcPr>
          <w:p w14:paraId="022E5807"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19</w:t>
            </w:r>
          </w:p>
        </w:tc>
        <w:tc>
          <w:tcPr>
            <w:tcW w:w="440" w:type="dxa"/>
            <w:shd w:val="clear" w:color="auto" w:fill="auto"/>
            <w:noWrap/>
            <w:vAlign w:val="bottom"/>
          </w:tcPr>
          <w:p w14:paraId="46F3B9AB"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48</w:t>
            </w:r>
          </w:p>
        </w:tc>
      </w:tr>
      <w:tr w:rsidR="00A40818" w:rsidRPr="009E1BE1" w14:paraId="2D7E9710" w14:textId="77777777" w:rsidTr="00943E3F">
        <w:trPr>
          <w:trHeight w:val="288"/>
          <w:jc w:val="center"/>
        </w:trPr>
        <w:tc>
          <w:tcPr>
            <w:tcW w:w="480" w:type="dxa"/>
            <w:shd w:val="clear" w:color="auto" w:fill="auto"/>
            <w:noWrap/>
            <w:vAlign w:val="bottom"/>
          </w:tcPr>
          <w:p w14:paraId="58D3EA65"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5</w:t>
            </w:r>
          </w:p>
        </w:tc>
        <w:tc>
          <w:tcPr>
            <w:tcW w:w="531" w:type="dxa"/>
            <w:shd w:val="clear" w:color="auto" w:fill="auto"/>
            <w:noWrap/>
            <w:vAlign w:val="bottom"/>
          </w:tcPr>
          <w:p w14:paraId="54D41874"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S5</w:t>
            </w:r>
          </w:p>
        </w:tc>
        <w:tc>
          <w:tcPr>
            <w:tcW w:w="440" w:type="dxa"/>
            <w:shd w:val="clear" w:color="auto" w:fill="auto"/>
            <w:noWrap/>
            <w:vAlign w:val="bottom"/>
          </w:tcPr>
          <w:p w14:paraId="67BB0C54"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40" w:type="dxa"/>
            <w:shd w:val="clear" w:color="auto" w:fill="auto"/>
            <w:noWrap/>
            <w:vAlign w:val="bottom"/>
          </w:tcPr>
          <w:p w14:paraId="0DD4EBD4"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40" w:type="dxa"/>
            <w:shd w:val="clear" w:color="auto" w:fill="auto"/>
            <w:noWrap/>
            <w:vAlign w:val="bottom"/>
          </w:tcPr>
          <w:p w14:paraId="3C67DA6A"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40" w:type="dxa"/>
            <w:shd w:val="clear" w:color="auto" w:fill="auto"/>
            <w:noWrap/>
            <w:vAlign w:val="bottom"/>
          </w:tcPr>
          <w:p w14:paraId="7732E966"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40" w:type="dxa"/>
            <w:shd w:val="clear" w:color="auto" w:fill="auto"/>
            <w:noWrap/>
            <w:vAlign w:val="bottom"/>
          </w:tcPr>
          <w:p w14:paraId="7730E689"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1</w:t>
            </w:r>
          </w:p>
        </w:tc>
        <w:tc>
          <w:tcPr>
            <w:tcW w:w="440" w:type="dxa"/>
            <w:shd w:val="clear" w:color="auto" w:fill="auto"/>
            <w:noWrap/>
            <w:vAlign w:val="bottom"/>
          </w:tcPr>
          <w:p w14:paraId="2A0918F8"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40" w:type="dxa"/>
            <w:shd w:val="clear" w:color="auto" w:fill="auto"/>
            <w:noWrap/>
            <w:vAlign w:val="bottom"/>
          </w:tcPr>
          <w:p w14:paraId="3A0FBE08"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40" w:type="dxa"/>
            <w:shd w:val="clear" w:color="auto" w:fill="auto"/>
            <w:noWrap/>
            <w:vAlign w:val="bottom"/>
          </w:tcPr>
          <w:p w14:paraId="08FA0DE1"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40" w:type="dxa"/>
            <w:shd w:val="clear" w:color="auto" w:fill="auto"/>
            <w:noWrap/>
            <w:vAlign w:val="bottom"/>
          </w:tcPr>
          <w:p w14:paraId="7BF32376"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40" w:type="dxa"/>
            <w:shd w:val="clear" w:color="auto" w:fill="auto"/>
            <w:noWrap/>
            <w:vAlign w:val="bottom"/>
          </w:tcPr>
          <w:p w14:paraId="39A464F2"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1</w:t>
            </w:r>
          </w:p>
        </w:tc>
        <w:tc>
          <w:tcPr>
            <w:tcW w:w="646" w:type="dxa"/>
            <w:shd w:val="clear" w:color="auto" w:fill="auto"/>
            <w:noWrap/>
            <w:vAlign w:val="bottom"/>
          </w:tcPr>
          <w:p w14:paraId="72C17426"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18</w:t>
            </w:r>
          </w:p>
        </w:tc>
        <w:tc>
          <w:tcPr>
            <w:tcW w:w="440" w:type="dxa"/>
            <w:shd w:val="clear" w:color="auto" w:fill="auto"/>
            <w:noWrap/>
            <w:vAlign w:val="bottom"/>
          </w:tcPr>
          <w:p w14:paraId="0291C6A7"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45</w:t>
            </w:r>
          </w:p>
        </w:tc>
      </w:tr>
      <w:tr w:rsidR="00A40818" w:rsidRPr="009E1BE1" w14:paraId="7B8EEE5B" w14:textId="77777777" w:rsidTr="00943E3F">
        <w:trPr>
          <w:trHeight w:val="288"/>
          <w:jc w:val="center"/>
        </w:trPr>
        <w:tc>
          <w:tcPr>
            <w:tcW w:w="480" w:type="dxa"/>
            <w:shd w:val="clear" w:color="auto" w:fill="auto"/>
            <w:noWrap/>
            <w:vAlign w:val="bottom"/>
          </w:tcPr>
          <w:p w14:paraId="6C760299"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6</w:t>
            </w:r>
          </w:p>
        </w:tc>
        <w:tc>
          <w:tcPr>
            <w:tcW w:w="531" w:type="dxa"/>
            <w:shd w:val="clear" w:color="auto" w:fill="auto"/>
            <w:noWrap/>
            <w:vAlign w:val="bottom"/>
          </w:tcPr>
          <w:p w14:paraId="064EAADC"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S6</w:t>
            </w:r>
          </w:p>
        </w:tc>
        <w:tc>
          <w:tcPr>
            <w:tcW w:w="440" w:type="dxa"/>
            <w:shd w:val="clear" w:color="auto" w:fill="auto"/>
            <w:noWrap/>
            <w:vAlign w:val="bottom"/>
          </w:tcPr>
          <w:p w14:paraId="12FD7664"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40" w:type="dxa"/>
            <w:shd w:val="clear" w:color="auto" w:fill="auto"/>
            <w:noWrap/>
            <w:vAlign w:val="bottom"/>
          </w:tcPr>
          <w:p w14:paraId="20B3A436"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40" w:type="dxa"/>
            <w:shd w:val="clear" w:color="auto" w:fill="auto"/>
            <w:noWrap/>
            <w:vAlign w:val="bottom"/>
          </w:tcPr>
          <w:p w14:paraId="26AF62D7"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40" w:type="dxa"/>
            <w:shd w:val="clear" w:color="auto" w:fill="auto"/>
            <w:noWrap/>
            <w:vAlign w:val="bottom"/>
          </w:tcPr>
          <w:p w14:paraId="316FA6ED"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40" w:type="dxa"/>
            <w:shd w:val="clear" w:color="auto" w:fill="auto"/>
            <w:noWrap/>
            <w:vAlign w:val="bottom"/>
          </w:tcPr>
          <w:p w14:paraId="23639D41"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40" w:type="dxa"/>
            <w:shd w:val="clear" w:color="auto" w:fill="auto"/>
            <w:noWrap/>
            <w:vAlign w:val="bottom"/>
          </w:tcPr>
          <w:p w14:paraId="3F948135"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40" w:type="dxa"/>
            <w:shd w:val="clear" w:color="auto" w:fill="auto"/>
            <w:noWrap/>
            <w:vAlign w:val="bottom"/>
          </w:tcPr>
          <w:p w14:paraId="3F2DA9BE"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440" w:type="dxa"/>
            <w:shd w:val="clear" w:color="auto" w:fill="auto"/>
            <w:noWrap/>
            <w:vAlign w:val="bottom"/>
          </w:tcPr>
          <w:p w14:paraId="55D5AF8B"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40" w:type="dxa"/>
            <w:shd w:val="clear" w:color="auto" w:fill="auto"/>
            <w:noWrap/>
            <w:vAlign w:val="bottom"/>
          </w:tcPr>
          <w:p w14:paraId="01BC5951"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40" w:type="dxa"/>
            <w:shd w:val="clear" w:color="auto" w:fill="auto"/>
            <w:noWrap/>
            <w:vAlign w:val="bottom"/>
          </w:tcPr>
          <w:p w14:paraId="31BB2888"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646" w:type="dxa"/>
            <w:shd w:val="clear" w:color="auto" w:fill="auto"/>
            <w:noWrap/>
            <w:vAlign w:val="bottom"/>
          </w:tcPr>
          <w:p w14:paraId="740EB469"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24</w:t>
            </w:r>
          </w:p>
        </w:tc>
        <w:tc>
          <w:tcPr>
            <w:tcW w:w="440" w:type="dxa"/>
            <w:shd w:val="clear" w:color="auto" w:fill="auto"/>
            <w:noWrap/>
            <w:vAlign w:val="bottom"/>
          </w:tcPr>
          <w:p w14:paraId="732C0A2A"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60</w:t>
            </w:r>
          </w:p>
        </w:tc>
      </w:tr>
      <w:tr w:rsidR="00A40818" w:rsidRPr="009E1BE1" w14:paraId="6D421A5A" w14:textId="77777777" w:rsidTr="00943E3F">
        <w:trPr>
          <w:trHeight w:val="288"/>
          <w:jc w:val="center"/>
        </w:trPr>
        <w:tc>
          <w:tcPr>
            <w:tcW w:w="480" w:type="dxa"/>
            <w:shd w:val="clear" w:color="auto" w:fill="auto"/>
            <w:noWrap/>
            <w:vAlign w:val="bottom"/>
          </w:tcPr>
          <w:p w14:paraId="355B1810"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7</w:t>
            </w:r>
          </w:p>
        </w:tc>
        <w:tc>
          <w:tcPr>
            <w:tcW w:w="531" w:type="dxa"/>
            <w:shd w:val="clear" w:color="auto" w:fill="auto"/>
            <w:noWrap/>
            <w:vAlign w:val="bottom"/>
          </w:tcPr>
          <w:p w14:paraId="02B6F329"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S7</w:t>
            </w:r>
          </w:p>
        </w:tc>
        <w:tc>
          <w:tcPr>
            <w:tcW w:w="440" w:type="dxa"/>
            <w:shd w:val="clear" w:color="auto" w:fill="auto"/>
            <w:noWrap/>
            <w:vAlign w:val="bottom"/>
          </w:tcPr>
          <w:p w14:paraId="3F9B1B1A"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40" w:type="dxa"/>
            <w:shd w:val="clear" w:color="auto" w:fill="auto"/>
            <w:noWrap/>
            <w:vAlign w:val="bottom"/>
          </w:tcPr>
          <w:p w14:paraId="3C6B788F"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40" w:type="dxa"/>
            <w:shd w:val="clear" w:color="auto" w:fill="auto"/>
            <w:noWrap/>
            <w:vAlign w:val="bottom"/>
          </w:tcPr>
          <w:p w14:paraId="01FCD4B4"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40" w:type="dxa"/>
            <w:shd w:val="clear" w:color="auto" w:fill="auto"/>
            <w:noWrap/>
            <w:vAlign w:val="bottom"/>
          </w:tcPr>
          <w:p w14:paraId="5B78AD32"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40" w:type="dxa"/>
            <w:shd w:val="clear" w:color="auto" w:fill="auto"/>
            <w:noWrap/>
            <w:vAlign w:val="bottom"/>
          </w:tcPr>
          <w:p w14:paraId="3F992CA9"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40" w:type="dxa"/>
            <w:shd w:val="clear" w:color="auto" w:fill="auto"/>
            <w:noWrap/>
            <w:vAlign w:val="bottom"/>
          </w:tcPr>
          <w:p w14:paraId="72532389"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40" w:type="dxa"/>
            <w:shd w:val="clear" w:color="auto" w:fill="auto"/>
            <w:noWrap/>
            <w:vAlign w:val="bottom"/>
          </w:tcPr>
          <w:p w14:paraId="7A873E4B"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40" w:type="dxa"/>
            <w:shd w:val="clear" w:color="auto" w:fill="auto"/>
            <w:noWrap/>
            <w:vAlign w:val="bottom"/>
          </w:tcPr>
          <w:p w14:paraId="316DC972"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40" w:type="dxa"/>
            <w:shd w:val="clear" w:color="auto" w:fill="auto"/>
            <w:noWrap/>
            <w:vAlign w:val="bottom"/>
          </w:tcPr>
          <w:p w14:paraId="5BD5DA2D"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40" w:type="dxa"/>
            <w:shd w:val="clear" w:color="auto" w:fill="auto"/>
            <w:noWrap/>
            <w:vAlign w:val="bottom"/>
          </w:tcPr>
          <w:p w14:paraId="361FE04B"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646" w:type="dxa"/>
            <w:shd w:val="clear" w:color="auto" w:fill="auto"/>
            <w:noWrap/>
            <w:vAlign w:val="bottom"/>
          </w:tcPr>
          <w:p w14:paraId="7FEC5EF4"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20</w:t>
            </w:r>
          </w:p>
        </w:tc>
        <w:tc>
          <w:tcPr>
            <w:tcW w:w="440" w:type="dxa"/>
            <w:shd w:val="clear" w:color="auto" w:fill="auto"/>
            <w:noWrap/>
            <w:vAlign w:val="bottom"/>
          </w:tcPr>
          <w:p w14:paraId="2A03C24F"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50</w:t>
            </w:r>
          </w:p>
        </w:tc>
      </w:tr>
      <w:tr w:rsidR="00A40818" w:rsidRPr="009E1BE1" w14:paraId="7F43A91F" w14:textId="77777777" w:rsidTr="00943E3F">
        <w:trPr>
          <w:trHeight w:val="288"/>
          <w:jc w:val="center"/>
        </w:trPr>
        <w:tc>
          <w:tcPr>
            <w:tcW w:w="480" w:type="dxa"/>
            <w:shd w:val="clear" w:color="auto" w:fill="auto"/>
            <w:noWrap/>
            <w:vAlign w:val="bottom"/>
          </w:tcPr>
          <w:p w14:paraId="1BF9DDBE"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8</w:t>
            </w:r>
          </w:p>
        </w:tc>
        <w:tc>
          <w:tcPr>
            <w:tcW w:w="531" w:type="dxa"/>
            <w:shd w:val="clear" w:color="auto" w:fill="auto"/>
            <w:noWrap/>
            <w:vAlign w:val="bottom"/>
          </w:tcPr>
          <w:p w14:paraId="5BBC7CFE"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S8</w:t>
            </w:r>
          </w:p>
        </w:tc>
        <w:tc>
          <w:tcPr>
            <w:tcW w:w="440" w:type="dxa"/>
            <w:shd w:val="clear" w:color="auto" w:fill="auto"/>
            <w:noWrap/>
            <w:vAlign w:val="bottom"/>
          </w:tcPr>
          <w:p w14:paraId="6913F43D"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40" w:type="dxa"/>
            <w:shd w:val="clear" w:color="auto" w:fill="auto"/>
            <w:noWrap/>
            <w:vAlign w:val="bottom"/>
          </w:tcPr>
          <w:p w14:paraId="3D8DAB71"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40" w:type="dxa"/>
            <w:shd w:val="clear" w:color="auto" w:fill="auto"/>
            <w:noWrap/>
            <w:vAlign w:val="bottom"/>
          </w:tcPr>
          <w:p w14:paraId="7EF6DB60"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440" w:type="dxa"/>
            <w:shd w:val="clear" w:color="auto" w:fill="auto"/>
            <w:noWrap/>
            <w:vAlign w:val="bottom"/>
          </w:tcPr>
          <w:p w14:paraId="5F4ADD19"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40" w:type="dxa"/>
            <w:shd w:val="clear" w:color="auto" w:fill="auto"/>
            <w:noWrap/>
            <w:vAlign w:val="bottom"/>
          </w:tcPr>
          <w:p w14:paraId="5610DF39"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40" w:type="dxa"/>
            <w:shd w:val="clear" w:color="auto" w:fill="auto"/>
            <w:noWrap/>
            <w:vAlign w:val="bottom"/>
          </w:tcPr>
          <w:p w14:paraId="6050710F"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40" w:type="dxa"/>
            <w:shd w:val="clear" w:color="auto" w:fill="auto"/>
            <w:noWrap/>
            <w:vAlign w:val="bottom"/>
          </w:tcPr>
          <w:p w14:paraId="090E471C"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40" w:type="dxa"/>
            <w:shd w:val="clear" w:color="auto" w:fill="auto"/>
            <w:noWrap/>
            <w:vAlign w:val="bottom"/>
          </w:tcPr>
          <w:p w14:paraId="03CABDEA"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40" w:type="dxa"/>
            <w:shd w:val="clear" w:color="auto" w:fill="auto"/>
            <w:noWrap/>
            <w:vAlign w:val="bottom"/>
          </w:tcPr>
          <w:p w14:paraId="13E46B17"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40" w:type="dxa"/>
            <w:shd w:val="clear" w:color="auto" w:fill="auto"/>
            <w:noWrap/>
            <w:vAlign w:val="bottom"/>
          </w:tcPr>
          <w:p w14:paraId="3CED03DC"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646" w:type="dxa"/>
            <w:shd w:val="clear" w:color="auto" w:fill="auto"/>
            <w:noWrap/>
            <w:vAlign w:val="bottom"/>
          </w:tcPr>
          <w:p w14:paraId="6BB9D2BB"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25</w:t>
            </w:r>
          </w:p>
        </w:tc>
        <w:tc>
          <w:tcPr>
            <w:tcW w:w="440" w:type="dxa"/>
            <w:shd w:val="clear" w:color="auto" w:fill="auto"/>
            <w:noWrap/>
            <w:vAlign w:val="bottom"/>
          </w:tcPr>
          <w:p w14:paraId="52D63888"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63</w:t>
            </w:r>
          </w:p>
        </w:tc>
      </w:tr>
      <w:tr w:rsidR="00A40818" w:rsidRPr="009E1BE1" w14:paraId="06AFEBB0" w14:textId="77777777" w:rsidTr="00943E3F">
        <w:trPr>
          <w:trHeight w:val="288"/>
          <w:jc w:val="center"/>
        </w:trPr>
        <w:tc>
          <w:tcPr>
            <w:tcW w:w="480" w:type="dxa"/>
            <w:shd w:val="clear" w:color="auto" w:fill="auto"/>
            <w:noWrap/>
            <w:vAlign w:val="bottom"/>
          </w:tcPr>
          <w:p w14:paraId="61BC03CB"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9</w:t>
            </w:r>
          </w:p>
        </w:tc>
        <w:tc>
          <w:tcPr>
            <w:tcW w:w="531" w:type="dxa"/>
            <w:shd w:val="clear" w:color="auto" w:fill="auto"/>
            <w:noWrap/>
            <w:vAlign w:val="bottom"/>
          </w:tcPr>
          <w:p w14:paraId="04EA7491"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S9</w:t>
            </w:r>
          </w:p>
        </w:tc>
        <w:tc>
          <w:tcPr>
            <w:tcW w:w="440" w:type="dxa"/>
            <w:shd w:val="clear" w:color="auto" w:fill="auto"/>
            <w:noWrap/>
            <w:vAlign w:val="bottom"/>
          </w:tcPr>
          <w:p w14:paraId="31868EC8"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40" w:type="dxa"/>
            <w:shd w:val="clear" w:color="auto" w:fill="auto"/>
            <w:noWrap/>
            <w:vAlign w:val="bottom"/>
          </w:tcPr>
          <w:p w14:paraId="122059AA"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40" w:type="dxa"/>
            <w:shd w:val="clear" w:color="auto" w:fill="auto"/>
            <w:noWrap/>
            <w:vAlign w:val="bottom"/>
          </w:tcPr>
          <w:p w14:paraId="7E1C7B69"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40" w:type="dxa"/>
            <w:shd w:val="clear" w:color="auto" w:fill="auto"/>
            <w:noWrap/>
            <w:vAlign w:val="bottom"/>
          </w:tcPr>
          <w:p w14:paraId="25B7753D"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40" w:type="dxa"/>
            <w:shd w:val="clear" w:color="auto" w:fill="auto"/>
            <w:noWrap/>
            <w:vAlign w:val="bottom"/>
          </w:tcPr>
          <w:p w14:paraId="0A197603"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40" w:type="dxa"/>
            <w:shd w:val="clear" w:color="auto" w:fill="auto"/>
            <w:noWrap/>
            <w:vAlign w:val="bottom"/>
          </w:tcPr>
          <w:p w14:paraId="0DD10432"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40" w:type="dxa"/>
            <w:shd w:val="clear" w:color="auto" w:fill="auto"/>
            <w:noWrap/>
            <w:vAlign w:val="bottom"/>
          </w:tcPr>
          <w:p w14:paraId="269AA0FF"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40" w:type="dxa"/>
            <w:shd w:val="clear" w:color="auto" w:fill="auto"/>
            <w:noWrap/>
            <w:vAlign w:val="bottom"/>
          </w:tcPr>
          <w:p w14:paraId="151F1E45"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40" w:type="dxa"/>
            <w:shd w:val="clear" w:color="auto" w:fill="auto"/>
            <w:noWrap/>
            <w:vAlign w:val="bottom"/>
          </w:tcPr>
          <w:p w14:paraId="65D9096B"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40" w:type="dxa"/>
            <w:shd w:val="clear" w:color="auto" w:fill="auto"/>
            <w:noWrap/>
            <w:vAlign w:val="bottom"/>
          </w:tcPr>
          <w:p w14:paraId="524B2B3B"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646" w:type="dxa"/>
            <w:shd w:val="clear" w:color="auto" w:fill="auto"/>
            <w:noWrap/>
            <w:vAlign w:val="bottom"/>
          </w:tcPr>
          <w:p w14:paraId="28C65CB6"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21</w:t>
            </w:r>
          </w:p>
        </w:tc>
        <w:tc>
          <w:tcPr>
            <w:tcW w:w="440" w:type="dxa"/>
            <w:shd w:val="clear" w:color="auto" w:fill="auto"/>
            <w:noWrap/>
            <w:vAlign w:val="bottom"/>
          </w:tcPr>
          <w:p w14:paraId="5CDF89A2"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53</w:t>
            </w:r>
          </w:p>
        </w:tc>
      </w:tr>
      <w:tr w:rsidR="00A40818" w:rsidRPr="009E1BE1" w14:paraId="68A37A88" w14:textId="77777777" w:rsidTr="00943E3F">
        <w:trPr>
          <w:trHeight w:val="288"/>
          <w:jc w:val="center"/>
        </w:trPr>
        <w:tc>
          <w:tcPr>
            <w:tcW w:w="480" w:type="dxa"/>
            <w:shd w:val="clear" w:color="auto" w:fill="auto"/>
            <w:noWrap/>
            <w:vAlign w:val="bottom"/>
          </w:tcPr>
          <w:p w14:paraId="25F17EA1"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10</w:t>
            </w:r>
          </w:p>
        </w:tc>
        <w:tc>
          <w:tcPr>
            <w:tcW w:w="531" w:type="dxa"/>
            <w:shd w:val="clear" w:color="auto" w:fill="auto"/>
            <w:noWrap/>
            <w:vAlign w:val="bottom"/>
          </w:tcPr>
          <w:p w14:paraId="3C93A91A"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S10</w:t>
            </w:r>
          </w:p>
        </w:tc>
        <w:tc>
          <w:tcPr>
            <w:tcW w:w="440" w:type="dxa"/>
            <w:shd w:val="clear" w:color="auto" w:fill="auto"/>
            <w:noWrap/>
            <w:vAlign w:val="bottom"/>
          </w:tcPr>
          <w:p w14:paraId="07CB1048"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440" w:type="dxa"/>
            <w:shd w:val="clear" w:color="auto" w:fill="auto"/>
            <w:noWrap/>
            <w:vAlign w:val="bottom"/>
          </w:tcPr>
          <w:p w14:paraId="143C58B9"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40" w:type="dxa"/>
            <w:shd w:val="clear" w:color="auto" w:fill="auto"/>
            <w:noWrap/>
            <w:vAlign w:val="bottom"/>
          </w:tcPr>
          <w:p w14:paraId="6A247E62"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40" w:type="dxa"/>
            <w:shd w:val="clear" w:color="auto" w:fill="auto"/>
            <w:noWrap/>
            <w:vAlign w:val="bottom"/>
          </w:tcPr>
          <w:p w14:paraId="151152E4"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40" w:type="dxa"/>
            <w:shd w:val="clear" w:color="auto" w:fill="auto"/>
            <w:noWrap/>
            <w:vAlign w:val="bottom"/>
          </w:tcPr>
          <w:p w14:paraId="54A5ADC6"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1</w:t>
            </w:r>
          </w:p>
        </w:tc>
        <w:tc>
          <w:tcPr>
            <w:tcW w:w="440" w:type="dxa"/>
            <w:shd w:val="clear" w:color="auto" w:fill="auto"/>
            <w:noWrap/>
            <w:vAlign w:val="bottom"/>
          </w:tcPr>
          <w:p w14:paraId="73086090"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440" w:type="dxa"/>
            <w:shd w:val="clear" w:color="auto" w:fill="auto"/>
            <w:noWrap/>
            <w:vAlign w:val="bottom"/>
          </w:tcPr>
          <w:p w14:paraId="236D7A23"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40" w:type="dxa"/>
            <w:shd w:val="clear" w:color="auto" w:fill="auto"/>
            <w:noWrap/>
            <w:vAlign w:val="bottom"/>
          </w:tcPr>
          <w:p w14:paraId="39F35413"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40" w:type="dxa"/>
            <w:shd w:val="clear" w:color="auto" w:fill="auto"/>
            <w:noWrap/>
            <w:vAlign w:val="bottom"/>
          </w:tcPr>
          <w:p w14:paraId="46ED420E"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440" w:type="dxa"/>
            <w:shd w:val="clear" w:color="auto" w:fill="auto"/>
            <w:noWrap/>
            <w:vAlign w:val="bottom"/>
          </w:tcPr>
          <w:p w14:paraId="170BF52B"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646" w:type="dxa"/>
            <w:shd w:val="clear" w:color="auto" w:fill="auto"/>
            <w:noWrap/>
            <w:vAlign w:val="bottom"/>
          </w:tcPr>
          <w:p w14:paraId="40C9438B"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25</w:t>
            </w:r>
          </w:p>
        </w:tc>
        <w:tc>
          <w:tcPr>
            <w:tcW w:w="440" w:type="dxa"/>
            <w:shd w:val="clear" w:color="auto" w:fill="auto"/>
            <w:noWrap/>
            <w:vAlign w:val="bottom"/>
          </w:tcPr>
          <w:p w14:paraId="04310BEF"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63</w:t>
            </w:r>
          </w:p>
        </w:tc>
      </w:tr>
    </w:tbl>
    <w:p w14:paraId="62A0A1C6" w14:textId="77777777" w:rsidR="00A40818" w:rsidRPr="009E1BE1" w:rsidRDefault="00A40818" w:rsidP="00A40818">
      <w:pPr>
        <w:rPr>
          <w:rFonts w:ascii="Times New Roman" w:hAnsi="Times New Roman" w:cs="Times New Roman"/>
          <w:b/>
          <w:i/>
          <w:lang w:val="id-ID"/>
        </w:rPr>
      </w:pPr>
    </w:p>
    <w:p w14:paraId="476B1820" w14:textId="77777777" w:rsidR="00A40818" w:rsidRPr="009E1BE1" w:rsidRDefault="00A40818" w:rsidP="00A40818">
      <w:pPr>
        <w:rPr>
          <w:rFonts w:ascii="Times New Roman" w:hAnsi="Times New Roman" w:cs="Times New Roman"/>
          <w:b/>
          <w:i/>
          <w:lang w:val="id-ID"/>
        </w:rPr>
      </w:pPr>
      <w:r w:rsidRPr="009E1BE1">
        <w:rPr>
          <w:rFonts w:ascii="Times New Roman" w:hAnsi="Times New Roman" w:cs="Times New Roman"/>
          <w:b/>
          <w:lang w:val="id-ID"/>
        </w:rPr>
        <w:t xml:space="preserve">C.1.2 Hasil Tes </w:t>
      </w:r>
      <w:proofErr w:type="spellStart"/>
      <w:r w:rsidRPr="009E1BE1">
        <w:rPr>
          <w:rFonts w:ascii="Times New Roman" w:hAnsi="Times New Roman" w:cs="Times New Roman"/>
          <w:b/>
          <w:i/>
          <w:lang w:val="id-ID"/>
        </w:rPr>
        <w:t>Posttest</w:t>
      </w:r>
      <w:proofErr w:type="spellEnd"/>
    </w:p>
    <w:p w14:paraId="72894C61" w14:textId="77777777" w:rsidR="00A40818" w:rsidRPr="009E1BE1" w:rsidRDefault="00A40818" w:rsidP="00A40818">
      <w:pPr>
        <w:pStyle w:val="Judul3"/>
        <w:jc w:val="center"/>
        <w:rPr>
          <w:rFonts w:ascii="Times New Roman" w:hAnsi="Times New Roman" w:cs="Times New Roman"/>
          <w:i/>
          <w:color w:val="auto"/>
        </w:rPr>
      </w:pPr>
      <w:bookmarkStart w:id="415" w:name="_Toc219323491"/>
      <w:bookmarkStart w:id="416" w:name="_Toc219323352"/>
      <w:bookmarkStart w:id="417" w:name="_Toc219319955"/>
      <w:bookmarkStart w:id="418" w:name="_Toc219319037"/>
      <w:r w:rsidRPr="009E1BE1">
        <w:rPr>
          <w:rFonts w:ascii="Times New Roman" w:hAnsi="Times New Roman" w:cs="Times New Roman"/>
          <w:color w:val="auto"/>
        </w:rPr>
        <w:t xml:space="preserve">Tabel C.1.2 Hasil Tes </w:t>
      </w:r>
      <w:proofErr w:type="spellStart"/>
      <w:r w:rsidRPr="009E1BE1">
        <w:rPr>
          <w:rFonts w:ascii="Times New Roman" w:hAnsi="Times New Roman" w:cs="Times New Roman"/>
          <w:i/>
          <w:color w:val="auto"/>
        </w:rPr>
        <w:t>Posttest</w:t>
      </w:r>
      <w:bookmarkEnd w:id="415"/>
      <w:bookmarkEnd w:id="416"/>
      <w:bookmarkEnd w:id="417"/>
      <w:bookmarkEnd w:id="418"/>
      <w:proofErr w:type="spellEnd"/>
    </w:p>
    <w:tbl>
      <w:tblPr>
        <w:tblW w:w="6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
        <w:gridCol w:w="742"/>
        <w:gridCol w:w="460"/>
        <w:gridCol w:w="460"/>
        <w:gridCol w:w="460"/>
        <w:gridCol w:w="460"/>
        <w:gridCol w:w="460"/>
        <w:gridCol w:w="460"/>
        <w:gridCol w:w="460"/>
        <w:gridCol w:w="460"/>
        <w:gridCol w:w="460"/>
        <w:gridCol w:w="460"/>
        <w:gridCol w:w="828"/>
        <w:gridCol w:w="608"/>
      </w:tblGrid>
      <w:tr w:rsidR="00A40818" w:rsidRPr="009E1BE1" w14:paraId="5FB0FD43" w14:textId="77777777" w:rsidTr="00943E3F">
        <w:trPr>
          <w:trHeight w:val="288"/>
          <w:jc w:val="center"/>
        </w:trPr>
        <w:tc>
          <w:tcPr>
            <w:tcW w:w="380" w:type="dxa"/>
            <w:shd w:val="clear" w:color="auto" w:fill="auto"/>
            <w:noWrap/>
            <w:vAlign w:val="bottom"/>
          </w:tcPr>
          <w:p w14:paraId="18440D64" w14:textId="77777777" w:rsidR="00A40818" w:rsidRPr="009E1BE1" w:rsidRDefault="00A40818" w:rsidP="00943E3F">
            <w:pPr>
              <w:spacing w:after="0" w:line="240" w:lineRule="auto"/>
              <w:rPr>
                <w:rFonts w:ascii="Times New Roman" w:eastAsia="Times New Roman" w:hAnsi="Times New Roman" w:cs="Times New Roman"/>
                <w:lang w:val="id-ID" w:eastAsia="id-ID"/>
              </w:rPr>
            </w:pPr>
            <w:proofErr w:type="spellStart"/>
            <w:r w:rsidRPr="009E1BE1">
              <w:rPr>
                <w:rFonts w:ascii="Times New Roman" w:eastAsia="Times New Roman" w:hAnsi="Times New Roman" w:cs="Times New Roman"/>
                <w:lang w:val="id-ID" w:eastAsia="id-ID"/>
              </w:rPr>
              <w:t>No</w:t>
            </w:r>
            <w:proofErr w:type="spellEnd"/>
          </w:p>
        </w:tc>
        <w:tc>
          <w:tcPr>
            <w:tcW w:w="531" w:type="dxa"/>
            <w:shd w:val="clear" w:color="auto" w:fill="auto"/>
            <w:noWrap/>
            <w:vAlign w:val="bottom"/>
          </w:tcPr>
          <w:p w14:paraId="05C27B64"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Siswa</w:t>
            </w:r>
          </w:p>
        </w:tc>
        <w:tc>
          <w:tcPr>
            <w:tcW w:w="460" w:type="dxa"/>
            <w:shd w:val="clear" w:color="auto" w:fill="auto"/>
            <w:noWrap/>
            <w:vAlign w:val="bottom"/>
          </w:tcPr>
          <w:p w14:paraId="11045870"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1</w:t>
            </w:r>
          </w:p>
        </w:tc>
        <w:tc>
          <w:tcPr>
            <w:tcW w:w="460" w:type="dxa"/>
            <w:shd w:val="clear" w:color="auto" w:fill="auto"/>
            <w:noWrap/>
            <w:vAlign w:val="bottom"/>
          </w:tcPr>
          <w:p w14:paraId="6EC1817F"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60" w:type="dxa"/>
            <w:shd w:val="clear" w:color="auto" w:fill="auto"/>
            <w:noWrap/>
            <w:vAlign w:val="bottom"/>
          </w:tcPr>
          <w:p w14:paraId="1091E9EA"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60" w:type="dxa"/>
            <w:shd w:val="clear" w:color="auto" w:fill="auto"/>
            <w:noWrap/>
            <w:vAlign w:val="bottom"/>
          </w:tcPr>
          <w:p w14:paraId="48C76463"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460" w:type="dxa"/>
            <w:shd w:val="clear" w:color="auto" w:fill="auto"/>
            <w:noWrap/>
            <w:vAlign w:val="bottom"/>
          </w:tcPr>
          <w:p w14:paraId="24631484"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5</w:t>
            </w:r>
          </w:p>
        </w:tc>
        <w:tc>
          <w:tcPr>
            <w:tcW w:w="460" w:type="dxa"/>
            <w:shd w:val="clear" w:color="auto" w:fill="auto"/>
            <w:noWrap/>
            <w:vAlign w:val="bottom"/>
          </w:tcPr>
          <w:p w14:paraId="0816CAAC"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6</w:t>
            </w:r>
          </w:p>
        </w:tc>
        <w:tc>
          <w:tcPr>
            <w:tcW w:w="460" w:type="dxa"/>
            <w:shd w:val="clear" w:color="auto" w:fill="auto"/>
            <w:noWrap/>
            <w:vAlign w:val="bottom"/>
          </w:tcPr>
          <w:p w14:paraId="6D69DD3B"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7</w:t>
            </w:r>
          </w:p>
        </w:tc>
        <w:tc>
          <w:tcPr>
            <w:tcW w:w="460" w:type="dxa"/>
            <w:shd w:val="clear" w:color="auto" w:fill="auto"/>
            <w:noWrap/>
            <w:vAlign w:val="bottom"/>
          </w:tcPr>
          <w:p w14:paraId="11591BD8"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8</w:t>
            </w:r>
          </w:p>
        </w:tc>
        <w:tc>
          <w:tcPr>
            <w:tcW w:w="460" w:type="dxa"/>
            <w:shd w:val="clear" w:color="auto" w:fill="auto"/>
            <w:noWrap/>
            <w:vAlign w:val="bottom"/>
          </w:tcPr>
          <w:p w14:paraId="228DE73E"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9</w:t>
            </w:r>
          </w:p>
        </w:tc>
        <w:tc>
          <w:tcPr>
            <w:tcW w:w="460" w:type="dxa"/>
            <w:shd w:val="clear" w:color="auto" w:fill="auto"/>
            <w:noWrap/>
            <w:vAlign w:val="bottom"/>
          </w:tcPr>
          <w:p w14:paraId="38ECEAB9"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10</w:t>
            </w:r>
          </w:p>
        </w:tc>
        <w:tc>
          <w:tcPr>
            <w:tcW w:w="646" w:type="dxa"/>
            <w:shd w:val="clear" w:color="auto" w:fill="auto"/>
            <w:noWrap/>
            <w:vAlign w:val="bottom"/>
          </w:tcPr>
          <w:p w14:paraId="73F593B2"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jumlah</w:t>
            </w:r>
          </w:p>
        </w:tc>
        <w:tc>
          <w:tcPr>
            <w:tcW w:w="460" w:type="dxa"/>
            <w:shd w:val="clear" w:color="auto" w:fill="auto"/>
            <w:noWrap/>
            <w:vAlign w:val="bottom"/>
          </w:tcPr>
          <w:p w14:paraId="2F30015C"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nilai</w:t>
            </w:r>
          </w:p>
        </w:tc>
      </w:tr>
      <w:tr w:rsidR="00A40818" w:rsidRPr="009E1BE1" w14:paraId="4B24E01F" w14:textId="77777777" w:rsidTr="00943E3F">
        <w:trPr>
          <w:trHeight w:val="288"/>
          <w:jc w:val="center"/>
        </w:trPr>
        <w:tc>
          <w:tcPr>
            <w:tcW w:w="380" w:type="dxa"/>
            <w:shd w:val="clear" w:color="auto" w:fill="auto"/>
            <w:noWrap/>
            <w:vAlign w:val="bottom"/>
          </w:tcPr>
          <w:p w14:paraId="23F0E130"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1</w:t>
            </w:r>
          </w:p>
        </w:tc>
        <w:tc>
          <w:tcPr>
            <w:tcW w:w="531" w:type="dxa"/>
            <w:shd w:val="clear" w:color="auto" w:fill="auto"/>
            <w:noWrap/>
            <w:vAlign w:val="bottom"/>
          </w:tcPr>
          <w:p w14:paraId="6AFBACDA"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S1</w:t>
            </w:r>
          </w:p>
        </w:tc>
        <w:tc>
          <w:tcPr>
            <w:tcW w:w="460" w:type="dxa"/>
            <w:shd w:val="clear" w:color="auto" w:fill="auto"/>
            <w:noWrap/>
            <w:vAlign w:val="bottom"/>
          </w:tcPr>
          <w:p w14:paraId="54230CCC"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460" w:type="dxa"/>
            <w:shd w:val="clear" w:color="auto" w:fill="auto"/>
            <w:noWrap/>
            <w:vAlign w:val="bottom"/>
          </w:tcPr>
          <w:p w14:paraId="5FAED3A3"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60" w:type="dxa"/>
            <w:shd w:val="clear" w:color="auto" w:fill="auto"/>
            <w:noWrap/>
            <w:vAlign w:val="bottom"/>
          </w:tcPr>
          <w:p w14:paraId="50F9F2C6"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460" w:type="dxa"/>
            <w:shd w:val="clear" w:color="auto" w:fill="auto"/>
            <w:noWrap/>
            <w:vAlign w:val="bottom"/>
          </w:tcPr>
          <w:p w14:paraId="1FE3789D"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460" w:type="dxa"/>
            <w:shd w:val="clear" w:color="auto" w:fill="auto"/>
            <w:noWrap/>
            <w:vAlign w:val="bottom"/>
          </w:tcPr>
          <w:p w14:paraId="7496DAFA"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460" w:type="dxa"/>
            <w:shd w:val="clear" w:color="auto" w:fill="auto"/>
            <w:noWrap/>
            <w:vAlign w:val="bottom"/>
          </w:tcPr>
          <w:p w14:paraId="5A5B8EA6"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460" w:type="dxa"/>
            <w:shd w:val="clear" w:color="auto" w:fill="auto"/>
            <w:noWrap/>
            <w:vAlign w:val="bottom"/>
          </w:tcPr>
          <w:p w14:paraId="057C4A74"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60" w:type="dxa"/>
            <w:shd w:val="clear" w:color="auto" w:fill="auto"/>
            <w:noWrap/>
            <w:vAlign w:val="bottom"/>
          </w:tcPr>
          <w:p w14:paraId="0C40F6F2"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60" w:type="dxa"/>
            <w:shd w:val="clear" w:color="auto" w:fill="auto"/>
            <w:noWrap/>
            <w:vAlign w:val="bottom"/>
          </w:tcPr>
          <w:p w14:paraId="334E5B3C"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460" w:type="dxa"/>
            <w:shd w:val="clear" w:color="auto" w:fill="auto"/>
            <w:noWrap/>
            <w:vAlign w:val="bottom"/>
          </w:tcPr>
          <w:p w14:paraId="600EE4E9"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646" w:type="dxa"/>
            <w:shd w:val="clear" w:color="auto" w:fill="auto"/>
            <w:noWrap/>
            <w:vAlign w:val="bottom"/>
          </w:tcPr>
          <w:p w14:paraId="3670AFDD"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37</w:t>
            </w:r>
          </w:p>
        </w:tc>
        <w:tc>
          <w:tcPr>
            <w:tcW w:w="460" w:type="dxa"/>
            <w:shd w:val="clear" w:color="auto" w:fill="auto"/>
            <w:noWrap/>
            <w:vAlign w:val="bottom"/>
          </w:tcPr>
          <w:p w14:paraId="1C17765F"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93</w:t>
            </w:r>
          </w:p>
        </w:tc>
      </w:tr>
      <w:tr w:rsidR="00A40818" w:rsidRPr="009E1BE1" w14:paraId="5D4EF91D" w14:textId="77777777" w:rsidTr="00943E3F">
        <w:trPr>
          <w:trHeight w:val="288"/>
          <w:jc w:val="center"/>
        </w:trPr>
        <w:tc>
          <w:tcPr>
            <w:tcW w:w="380" w:type="dxa"/>
            <w:shd w:val="clear" w:color="auto" w:fill="auto"/>
            <w:noWrap/>
            <w:vAlign w:val="bottom"/>
          </w:tcPr>
          <w:p w14:paraId="60B6D549"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531" w:type="dxa"/>
            <w:shd w:val="clear" w:color="auto" w:fill="auto"/>
            <w:noWrap/>
            <w:vAlign w:val="bottom"/>
          </w:tcPr>
          <w:p w14:paraId="61212B0F"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S2</w:t>
            </w:r>
          </w:p>
        </w:tc>
        <w:tc>
          <w:tcPr>
            <w:tcW w:w="460" w:type="dxa"/>
            <w:shd w:val="clear" w:color="auto" w:fill="auto"/>
            <w:noWrap/>
            <w:vAlign w:val="bottom"/>
          </w:tcPr>
          <w:p w14:paraId="507DBA9C"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60" w:type="dxa"/>
            <w:shd w:val="clear" w:color="auto" w:fill="auto"/>
            <w:noWrap/>
            <w:vAlign w:val="bottom"/>
          </w:tcPr>
          <w:p w14:paraId="026CDC8D"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60" w:type="dxa"/>
            <w:shd w:val="clear" w:color="auto" w:fill="auto"/>
            <w:noWrap/>
            <w:vAlign w:val="bottom"/>
          </w:tcPr>
          <w:p w14:paraId="2555B397"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60" w:type="dxa"/>
            <w:shd w:val="clear" w:color="auto" w:fill="auto"/>
            <w:noWrap/>
            <w:vAlign w:val="bottom"/>
          </w:tcPr>
          <w:p w14:paraId="63D75B55"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60" w:type="dxa"/>
            <w:shd w:val="clear" w:color="auto" w:fill="auto"/>
            <w:noWrap/>
            <w:vAlign w:val="bottom"/>
          </w:tcPr>
          <w:p w14:paraId="57D7B48D"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60" w:type="dxa"/>
            <w:shd w:val="clear" w:color="auto" w:fill="auto"/>
            <w:noWrap/>
            <w:vAlign w:val="bottom"/>
          </w:tcPr>
          <w:p w14:paraId="09367BEA"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460" w:type="dxa"/>
            <w:shd w:val="clear" w:color="auto" w:fill="auto"/>
            <w:noWrap/>
            <w:vAlign w:val="bottom"/>
          </w:tcPr>
          <w:p w14:paraId="0A3C68B3"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60" w:type="dxa"/>
            <w:shd w:val="clear" w:color="auto" w:fill="auto"/>
            <w:noWrap/>
            <w:vAlign w:val="bottom"/>
          </w:tcPr>
          <w:p w14:paraId="4A894057"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60" w:type="dxa"/>
            <w:shd w:val="clear" w:color="auto" w:fill="auto"/>
            <w:noWrap/>
            <w:vAlign w:val="bottom"/>
          </w:tcPr>
          <w:p w14:paraId="0E7634FB"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60" w:type="dxa"/>
            <w:shd w:val="clear" w:color="auto" w:fill="auto"/>
            <w:noWrap/>
            <w:vAlign w:val="bottom"/>
          </w:tcPr>
          <w:p w14:paraId="67DB3FD2"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646" w:type="dxa"/>
            <w:shd w:val="clear" w:color="auto" w:fill="auto"/>
            <w:noWrap/>
            <w:vAlign w:val="bottom"/>
          </w:tcPr>
          <w:p w14:paraId="612C55CC"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29</w:t>
            </w:r>
          </w:p>
        </w:tc>
        <w:tc>
          <w:tcPr>
            <w:tcW w:w="460" w:type="dxa"/>
            <w:shd w:val="clear" w:color="auto" w:fill="auto"/>
            <w:noWrap/>
            <w:vAlign w:val="bottom"/>
          </w:tcPr>
          <w:p w14:paraId="7CE44C45"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73</w:t>
            </w:r>
          </w:p>
        </w:tc>
      </w:tr>
      <w:tr w:rsidR="00A40818" w:rsidRPr="009E1BE1" w14:paraId="6E3C28BF" w14:textId="77777777" w:rsidTr="00943E3F">
        <w:trPr>
          <w:trHeight w:val="288"/>
          <w:jc w:val="center"/>
        </w:trPr>
        <w:tc>
          <w:tcPr>
            <w:tcW w:w="380" w:type="dxa"/>
            <w:shd w:val="clear" w:color="auto" w:fill="auto"/>
            <w:noWrap/>
            <w:vAlign w:val="bottom"/>
          </w:tcPr>
          <w:p w14:paraId="39B7A5BA"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531" w:type="dxa"/>
            <w:shd w:val="clear" w:color="auto" w:fill="auto"/>
            <w:noWrap/>
            <w:vAlign w:val="bottom"/>
          </w:tcPr>
          <w:p w14:paraId="555DA264"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S3</w:t>
            </w:r>
          </w:p>
        </w:tc>
        <w:tc>
          <w:tcPr>
            <w:tcW w:w="460" w:type="dxa"/>
            <w:shd w:val="clear" w:color="auto" w:fill="auto"/>
            <w:noWrap/>
            <w:vAlign w:val="bottom"/>
          </w:tcPr>
          <w:p w14:paraId="042BBDA9"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60" w:type="dxa"/>
            <w:shd w:val="clear" w:color="auto" w:fill="auto"/>
            <w:noWrap/>
            <w:vAlign w:val="bottom"/>
          </w:tcPr>
          <w:p w14:paraId="1D179C04"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460" w:type="dxa"/>
            <w:shd w:val="clear" w:color="auto" w:fill="auto"/>
            <w:noWrap/>
            <w:vAlign w:val="bottom"/>
          </w:tcPr>
          <w:p w14:paraId="2DC911F5"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60" w:type="dxa"/>
            <w:shd w:val="clear" w:color="auto" w:fill="auto"/>
            <w:noWrap/>
            <w:vAlign w:val="bottom"/>
          </w:tcPr>
          <w:p w14:paraId="15C2A8F1"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60" w:type="dxa"/>
            <w:shd w:val="clear" w:color="auto" w:fill="auto"/>
            <w:noWrap/>
            <w:vAlign w:val="bottom"/>
          </w:tcPr>
          <w:p w14:paraId="67D7DD38"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60" w:type="dxa"/>
            <w:shd w:val="clear" w:color="auto" w:fill="auto"/>
            <w:noWrap/>
            <w:vAlign w:val="bottom"/>
          </w:tcPr>
          <w:p w14:paraId="5F4EABF9"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60" w:type="dxa"/>
            <w:shd w:val="clear" w:color="auto" w:fill="auto"/>
            <w:noWrap/>
            <w:vAlign w:val="bottom"/>
          </w:tcPr>
          <w:p w14:paraId="6828483F"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60" w:type="dxa"/>
            <w:shd w:val="clear" w:color="auto" w:fill="auto"/>
            <w:noWrap/>
            <w:vAlign w:val="bottom"/>
          </w:tcPr>
          <w:p w14:paraId="6C687C17"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1</w:t>
            </w:r>
          </w:p>
        </w:tc>
        <w:tc>
          <w:tcPr>
            <w:tcW w:w="460" w:type="dxa"/>
            <w:shd w:val="clear" w:color="auto" w:fill="auto"/>
            <w:noWrap/>
            <w:vAlign w:val="bottom"/>
          </w:tcPr>
          <w:p w14:paraId="7F6D6B13"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60" w:type="dxa"/>
            <w:shd w:val="clear" w:color="auto" w:fill="auto"/>
            <w:noWrap/>
            <w:vAlign w:val="bottom"/>
          </w:tcPr>
          <w:p w14:paraId="23B1A753"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646" w:type="dxa"/>
            <w:shd w:val="clear" w:color="auto" w:fill="auto"/>
            <w:noWrap/>
            <w:vAlign w:val="bottom"/>
          </w:tcPr>
          <w:p w14:paraId="716CD286"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23</w:t>
            </w:r>
          </w:p>
        </w:tc>
        <w:tc>
          <w:tcPr>
            <w:tcW w:w="460" w:type="dxa"/>
            <w:shd w:val="clear" w:color="auto" w:fill="auto"/>
            <w:noWrap/>
            <w:vAlign w:val="bottom"/>
          </w:tcPr>
          <w:p w14:paraId="76D5416F"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58</w:t>
            </w:r>
          </w:p>
        </w:tc>
      </w:tr>
      <w:tr w:rsidR="00A40818" w:rsidRPr="009E1BE1" w14:paraId="53A731BE" w14:textId="77777777" w:rsidTr="00943E3F">
        <w:trPr>
          <w:trHeight w:val="288"/>
          <w:jc w:val="center"/>
        </w:trPr>
        <w:tc>
          <w:tcPr>
            <w:tcW w:w="380" w:type="dxa"/>
            <w:shd w:val="clear" w:color="auto" w:fill="auto"/>
            <w:noWrap/>
            <w:vAlign w:val="bottom"/>
          </w:tcPr>
          <w:p w14:paraId="14F4171C"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531" w:type="dxa"/>
            <w:shd w:val="clear" w:color="auto" w:fill="auto"/>
            <w:noWrap/>
            <w:vAlign w:val="bottom"/>
          </w:tcPr>
          <w:p w14:paraId="73273A0D"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S4</w:t>
            </w:r>
          </w:p>
        </w:tc>
        <w:tc>
          <w:tcPr>
            <w:tcW w:w="460" w:type="dxa"/>
            <w:shd w:val="clear" w:color="auto" w:fill="auto"/>
            <w:noWrap/>
            <w:vAlign w:val="bottom"/>
          </w:tcPr>
          <w:p w14:paraId="42EAFD5B"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60" w:type="dxa"/>
            <w:shd w:val="clear" w:color="auto" w:fill="auto"/>
            <w:noWrap/>
            <w:vAlign w:val="bottom"/>
          </w:tcPr>
          <w:p w14:paraId="4C0676FB"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60" w:type="dxa"/>
            <w:shd w:val="clear" w:color="auto" w:fill="auto"/>
            <w:noWrap/>
            <w:vAlign w:val="bottom"/>
          </w:tcPr>
          <w:p w14:paraId="2F0F5CBE"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60" w:type="dxa"/>
            <w:shd w:val="clear" w:color="auto" w:fill="auto"/>
            <w:noWrap/>
            <w:vAlign w:val="bottom"/>
          </w:tcPr>
          <w:p w14:paraId="7B65AB87"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60" w:type="dxa"/>
            <w:shd w:val="clear" w:color="auto" w:fill="auto"/>
            <w:noWrap/>
            <w:vAlign w:val="bottom"/>
          </w:tcPr>
          <w:p w14:paraId="06725754"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60" w:type="dxa"/>
            <w:shd w:val="clear" w:color="auto" w:fill="auto"/>
            <w:noWrap/>
            <w:vAlign w:val="bottom"/>
          </w:tcPr>
          <w:p w14:paraId="6B8CD99A"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60" w:type="dxa"/>
            <w:shd w:val="clear" w:color="auto" w:fill="auto"/>
            <w:noWrap/>
            <w:vAlign w:val="bottom"/>
          </w:tcPr>
          <w:p w14:paraId="1584C99B"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60" w:type="dxa"/>
            <w:shd w:val="clear" w:color="auto" w:fill="auto"/>
            <w:noWrap/>
            <w:vAlign w:val="bottom"/>
          </w:tcPr>
          <w:p w14:paraId="2236FF13"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60" w:type="dxa"/>
            <w:shd w:val="clear" w:color="auto" w:fill="auto"/>
            <w:noWrap/>
            <w:vAlign w:val="bottom"/>
          </w:tcPr>
          <w:p w14:paraId="32E4457C"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60" w:type="dxa"/>
            <w:shd w:val="clear" w:color="auto" w:fill="auto"/>
            <w:noWrap/>
            <w:vAlign w:val="bottom"/>
          </w:tcPr>
          <w:p w14:paraId="7A4A67C1"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646" w:type="dxa"/>
            <w:shd w:val="clear" w:color="auto" w:fill="auto"/>
            <w:noWrap/>
            <w:vAlign w:val="bottom"/>
          </w:tcPr>
          <w:p w14:paraId="137B62C8"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27</w:t>
            </w:r>
          </w:p>
        </w:tc>
        <w:tc>
          <w:tcPr>
            <w:tcW w:w="460" w:type="dxa"/>
            <w:shd w:val="clear" w:color="auto" w:fill="auto"/>
            <w:noWrap/>
            <w:vAlign w:val="bottom"/>
          </w:tcPr>
          <w:p w14:paraId="7F895C4F"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68</w:t>
            </w:r>
          </w:p>
        </w:tc>
      </w:tr>
      <w:tr w:rsidR="00A40818" w:rsidRPr="009E1BE1" w14:paraId="603DBAB3" w14:textId="77777777" w:rsidTr="00943E3F">
        <w:trPr>
          <w:trHeight w:val="288"/>
          <w:jc w:val="center"/>
        </w:trPr>
        <w:tc>
          <w:tcPr>
            <w:tcW w:w="380" w:type="dxa"/>
            <w:shd w:val="clear" w:color="auto" w:fill="auto"/>
            <w:noWrap/>
            <w:vAlign w:val="bottom"/>
          </w:tcPr>
          <w:p w14:paraId="502C275B"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5</w:t>
            </w:r>
          </w:p>
        </w:tc>
        <w:tc>
          <w:tcPr>
            <w:tcW w:w="531" w:type="dxa"/>
            <w:shd w:val="clear" w:color="auto" w:fill="auto"/>
            <w:noWrap/>
            <w:vAlign w:val="bottom"/>
          </w:tcPr>
          <w:p w14:paraId="48EEA606"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S5</w:t>
            </w:r>
          </w:p>
        </w:tc>
        <w:tc>
          <w:tcPr>
            <w:tcW w:w="460" w:type="dxa"/>
            <w:shd w:val="clear" w:color="auto" w:fill="auto"/>
            <w:noWrap/>
            <w:vAlign w:val="bottom"/>
          </w:tcPr>
          <w:p w14:paraId="06641777"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60" w:type="dxa"/>
            <w:shd w:val="clear" w:color="auto" w:fill="auto"/>
            <w:noWrap/>
            <w:vAlign w:val="bottom"/>
          </w:tcPr>
          <w:p w14:paraId="48E4D731"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60" w:type="dxa"/>
            <w:shd w:val="clear" w:color="auto" w:fill="auto"/>
            <w:noWrap/>
            <w:vAlign w:val="bottom"/>
          </w:tcPr>
          <w:p w14:paraId="0E205E07"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60" w:type="dxa"/>
            <w:shd w:val="clear" w:color="auto" w:fill="auto"/>
            <w:noWrap/>
            <w:vAlign w:val="bottom"/>
          </w:tcPr>
          <w:p w14:paraId="0AC3E340"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60" w:type="dxa"/>
            <w:shd w:val="clear" w:color="auto" w:fill="auto"/>
            <w:noWrap/>
            <w:vAlign w:val="bottom"/>
          </w:tcPr>
          <w:p w14:paraId="17F1C447"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60" w:type="dxa"/>
            <w:shd w:val="clear" w:color="auto" w:fill="auto"/>
            <w:noWrap/>
            <w:vAlign w:val="bottom"/>
          </w:tcPr>
          <w:p w14:paraId="310389D9"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60" w:type="dxa"/>
            <w:shd w:val="clear" w:color="auto" w:fill="auto"/>
            <w:noWrap/>
            <w:vAlign w:val="bottom"/>
          </w:tcPr>
          <w:p w14:paraId="6FCC0A31"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60" w:type="dxa"/>
            <w:shd w:val="clear" w:color="auto" w:fill="auto"/>
            <w:noWrap/>
            <w:vAlign w:val="bottom"/>
          </w:tcPr>
          <w:p w14:paraId="01AFFB22"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60" w:type="dxa"/>
            <w:shd w:val="clear" w:color="auto" w:fill="auto"/>
            <w:noWrap/>
            <w:vAlign w:val="bottom"/>
          </w:tcPr>
          <w:p w14:paraId="5741E83E"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60" w:type="dxa"/>
            <w:shd w:val="clear" w:color="auto" w:fill="auto"/>
            <w:noWrap/>
            <w:vAlign w:val="bottom"/>
          </w:tcPr>
          <w:p w14:paraId="167788C4"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646" w:type="dxa"/>
            <w:shd w:val="clear" w:color="auto" w:fill="auto"/>
            <w:noWrap/>
            <w:vAlign w:val="bottom"/>
          </w:tcPr>
          <w:p w14:paraId="02C68373"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26</w:t>
            </w:r>
          </w:p>
        </w:tc>
        <w:tc>
          <w:tcPr>
            <w:tcW w:w="460" w:type="dxa"/>
            <w:shd w:val="clear" w:color="auto" w:fill="auto"/>
            <w:noWrap/>
            <w:vAlign w:val="bottom"/>
          </w:tcPr>
          <w:p w14:paraId="14AD87C1"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65</w:t>
            </w:r>
          </w:p>
        </w:tc>
      </w:tr>
      <w:tr w:rsidR="00A40818" w:rsidRPr="009E1BE1" w14:paraId="58F23323" w14:textId="77777777" w:rsidTr="00943E3F">
        <w:trPr>
          <w:trHeight w:val="288"/>
          <w:jc w:val="center"/>
        </w:trPr>
        <w:tc>
          <w:tcPr>
            <w:tcW w:w="380" w:type="dxa"/>
            <w:shd w:val="clear" w:color="auto" w:fill="auto"/>
            <w:noWrap/>
            <w:vAlign w:val="bottom"/>
          </w:tcPr>
          <w:p w14:paraId="3B304FBA"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6</w:t>
            </w:r>
          </w:p>
        </w:tc>
        <w:tc>
          <w:tcPr>
            <w:tcW w:w="531" w:type="dxa"/>
            <w:shd w:val="clear" w:color="auto" w:fill="auto"/>
            <w:noWrap/>
            <w:vAlign w:val="bottom"/>
          </w:tcPr>
          <w:p w14:paraId="476F5F39"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S6</w:t>
            </w:r>
          </w:p>
        </w:tc>
        <w:tc>
          <w:tcPr>
            <w:tcW w:w="460" w:type="dxa"/>
            <w:shd w:val="clear" w:color="auto" w:fill="auto"/>
            <w:noWrap/>
            <w:vAlign w:val="bottom"/>
          </w:tcPr>
          <w:p w14:paraId="16A4E095"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60" w:type="dxa"/>
            <w:shd w:val="clear" w:color="auto" w:fill="auto"/>
            <w:noWrap/>
            <w:vAlign w:val="bottom"/>
          </w:tcPr>
          <w:p w14:paraId="4E48638F"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60" w:type="dxa"/>
            <w:shd w:val="clear" w:color="auto" w:fill="auto"/>
            <w:noWrap/>
            <w:vAlign w:val="bottom"/>
          </w:tcPr>
          <w:p w14:paraId="4A203DF7"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60" w:type="dxa"/>
            <w:shd w:val="clear" w:color="auto" w:fill="auto"/>
            <w:noWrap/>
            <w:vAlign w:val="bottom"/>
          </w:tcPr>
          <w:p w14:paraId="51F5FE7A"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460" w:type="dxa"/>
            <w:shd w:val="clear" w:color="auto" w:fill="auto"/>
            <w:noWrap/>
            <w:vAlign w:val="bottom"/>
          </w:tcPr>
          <w:p w14:paraId="65306EAD"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60" w:type="dxa"/>
            <w:shd w:val="clear" w:color="auto" w:fill="auto"/>
            <w:noWrap/>
            <w:vAlign w:val="bottom"/>
          </w:tcPr>
          <w:p w14:paraId="0E12D352"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60" w:type="dxa"/>
            <w:shd w:val="clear" w:color="auto" w:fill="auto"/>
            <w:noWrap/>
            <w:vAlign w:val="bottom"/>
          </w:tcPr>
          <w:p w14:paraId="0341968F"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460" w:type="dxa"/>
            <w:shd w:val="clear" w:color="auto" w:fill="auto"/>
            <w:noWrap/>
            <w:vAlign w:val="bottom"/>
          </w:tcPr>
          <w:p w14:paraId="06398E0C"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60" w:type="dxa"/>
            <w:shd w:val="clear" w:color="auto" w:fill="auto"/>
            <w:noWrap/>
            <w:vAlign w:val="bottom"/>
          </w:tcPr>
          <w:p w14:paraId="690B0846"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60" w:type="dxa"/>
            <w:shd w:val="clear" w:color="auto" w:fill="auto"/>
            <w:noWrap/>
            <w:vAlign w:val="bottom"/>
          </w:tcPr>
          <w:p w14:paraId="674952D0"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646" w:type="dxa"/>
            <w:shd w:val="clear" w:color="auto" w:fill="auto"/>
            <w:noWrap/>
            <w:vAlign w:val="bottom"/>
          </w:tcPr>
          <w:p w14:paraId="02FAEDFA"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32</w:t>
            </w:r>
          </w:p>
        </w:tc>
        <w:tc>
          <w:tcPr>
            <w:tcW w:w="460" w:type="dxa"/>
            <w:shd w:val="clear" w:color="auto" w:fill="auto"/>
            <w:noWrap/>
            <w:vAlign w:val="bottom"/>
          </w:tcPr>
          <w:p w14:paraId="6F883F53"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80</w:t>
            </w:r>
          </w:p>
        </w:tc>
      </w:tr>
      <w:tr w:rsidR="00A40818" w:rsidRPr="009E1BE1" w14:paraId="38B6A439" w14:textId="77777777" w:rsidTr="00943E3F">
        <w:trPr>
          <w:trHeight w:val="288"/>
          <w:jc w:val="center"/>
        </w:trPr>
        <w:tc>
          <w:tcPr>
            <w:tcW w:w="380" w:type="dxa"/>
            <w:shd w:val="clear" w:color="auto" w:fill="auto"/>
            <w:noWrap/>
            <w:vAlign w:val="bottom"/>
          </w:tcPr>
          <w:p w14:paraId="5EA0AA58"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7</w:t>
            </w:r>
          </w:p>
        </w:tc>
        <w:tc>
          <w:tcPr>
            <w:tcW w:w="531" w:type="dxa"/>
            <w:shd w:val="clear" w:color="auto" w:fill="auto"/>
            <w:noWrap/>
            <w:vAlign w:val="bottom"/>
          </w:tcPr>
          <w:p w14:paraId="54B3C9A2"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S7</w:t>
            </w:r>
          </w:p>
        </w:tc>
        <w:tc>
          <w:tcPr>
            <w:tcW w:w="460" w:type="dxa"/>
            <w:shd w:val="clear" w:color="auto" w:fill="auto"/>
            <w:noWrap/>
            <w:vAlign w:val="bottom"/>
          </w:tcPr>
          <w:p w14:paraId="104B39A0"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60" w:type="dxa"/>
            <w:shd w:val="clear" w:color="auto" w:fill="auto"/>
            <w:noWrap/>
            <w:vAlign w:val="bottom"/>
          </w:tcPr>
          <w:p w14:paraId="30EE6693"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60" w:type="dxa"/>
            <w:shd w:val="clear" w:color="auto" w:fill="auto"/>
            <w:noWrap/>
            <w:vAlign w:val="bottom"/>
          </w:tcPr>
          <w:p w14:paraId="44E1D8C3"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60" w:type="dxa"/>
            <w:shd w:val="clear" w:color="auto" w:fill="auto"/>
            <w:noWrap/>
            <w:vAlign w:val="bottom"/>
          </w:tcPr>
          <w:p w14:paraId="274595FF"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60" w:type="dxa"/>
            <w:shd w:val="clear" w:color="auto" w:fill="auto"/>
            <w:noWrap/>
            <w:vAlign w:val="bottom"/>
          </w:tcPr>
          <w:p w14:paraId="3398135B"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60" w:type="dxa"/>
            <w:shd w:val="clear" w:color="auto" w:fill="auto"/>
            <w:noWrap/>
            <w:vAlign w:val="bottom"/>
          </w:tcPr>
          <w:p w14:paraId="6C2B5AFB"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60" w:type="dxa"/>
            <w:shd w:val="clear" w:color="auto" w:fill="auto"/>
            <w:noWrap/>
            <w:vAlign w:val="bottom"/>
          </w:tcPr>
          <w:p w14:paraId="564E2F9E"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60" w:type="dxa"/>
            <w:shd w:val="clear" w:color="auto" w:fill="auto"/>
            <w:noWrap/>
            <w:vAlign w:val="bottom"/>
          </w:tcPr>
          <w:p w14:paraId="1085918D"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60" w:type="dxa"/>
            <w:shd w:val="clear" w:color="auto" w:fill="auto"/>
            <w:noWrap/>
            <w:vAlign w:val="bottom"/>
          </w:tcPr>
          <w:p w14:paraId="6F2D76D5"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60" w:type="dxa"/>
            <w:shd w:val="clear" w:color="auto" w:fill="auto"/>
            <w:noWrap/>
            <w:vAlign w:val="bottom"/>
          </w:tcPr>
          <w:p w14:paraId="3E34B474"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646" w:type="dxa"/>
            <w:shd w:val="clear" w:color="auto" w:fill="auto"/>
            <w:noWrap/>
            <w:vAlign w:val="bottom"/>
          </w:tcPr>
          <w:p w14:paraId="06FB8F59"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26</w:t>
            </w:r>
          </w:p>
        </w:tc>
        <w:tc>
          <w:tcPr>
            <w:tcW w:w="460" w:type="dxa"/>
            <w:shd w:val="clear" w:color="auto" w:fill="auto"/>
            <w:noWrap/>
            <w:vAlign w:val="bottom"/>
          </w:tcPr>
          <w:p w14:paraId="7BB70E90"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65</w:t>
            </w:r>
          </w:p>
        </w:tc>
      </w:tr>
      <w:tr w:rsidR="00A40818" w:rsidRPr="009E1BE1" w14:paraId="427901D3" w14:textId="77777777" w:rsidTr="00943E3F">
        <w:trPr>
          <w:trHeight w:val="288"/>
          <w:jc w:val="center"/>
        </w:trPr>
        <w:tc>
          <w:tcPr>
            <w:tcW w:w="380" w:type="dxa"/>
            <w:shd w:val="clear" w:color="auto" w:fill="auto"/>
            <w:noWrap/>
            <w:vAlign w:val="bottom"/>
          </w:tcPr>
          <w:p w14:paraId="51C6E690"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8</w:t>
            </w:r>
          </w:p>
        </w:tc>
        <w:tc>
          <w:tcPr>
            <w:tcW w:w="531" w:type="dxa"/>
            <w:shd w:val="clear" w:color="auto" w:fill="auto"/>
            <w:noWrap/>
            <w:vAlign w:val="bottom"/>
          </w:tcPr>
          <w:p w14:paraId="56880392"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S8</w:t>
            </w:r>
          </w:p>
        </w:tc>
        <w:tc>
          <w:tcPr>
            <w:tcW w:w="460" w:type="dxa"/>
            <w:shd w:val="clear" w:color="auto" w:fill="auto"/>
            <w:noWrap/>
            <w:vAlign w:val="bottom"/>
          </w:tcPr>
          <w:p w14:paraId="3AFDC90A"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460" w:type="dxa"/>
            <w:shd w:val="clear" w:color="auto" w:fill="auto"/>
            <w:noWrap/>
            <w:vAlign w:val="bottom"/>
          </w:tcPr>
          <w:p w14:paraId="351645AC"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60" w:type="dxa"/>
            <w:shd w:val="clear" w:color="auto" w:fill="auto"/>
            <w:noWrap/>
            <w:vAlign w:val="bottom"/>
          </w:tcPr>
          <w:p w14:paraId="327BA470"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460" w:type="dxa"/>
            <w:shd w:val="clear" w:color="auto" w:fill="auto"/>
            <w:noWrap/>
            <w:vAlign w:val="bottom"/>
          </w:tcPr>
          <w:p w14:paraId="4C602511"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60" w:type="dxa"/>
            <w:shd w:val="clear" w:color="auto" w:fill="auto"/>
            <w:noWrap/>
            <w:vAlign w:val="bottom"/>
          </w:tcPr>
          <w:p w14:paraId="1F7AE8DA"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60" w:type="dxa"/>
            <w:shd w:val="clear" w:color="auto" w:fill="auto"/>
            <w:noWrap/>
            <w:vAlign w:val="bottom"/>
          </w:tcPr>
          <w:p w14:paraId="4943A758"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460" w:type="dxa"/>
            <w:shd w:val="clear" w:color="auto" w:fill="auto"/>
            <w:noWrap/>
            <w:vAlign w:val="bottom"/>
          </w:tcPr>
          <w:p w14:paraId="4377C4FE"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460" w:type="dxa"/>
            <w:shd w:val="clear" w:color="auto" w:fill="auto"/>
            <w:noWrap/>
            <w:vAlign w:val="bottom"/>
          </w:tcPr>
          <w:p w14:paraId="64CD1EEF"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60" w:type="dxa"/>
            <w:shd w:val="clear" w:color="auto" w:fill="auto"/>
            <w:noWrap/>
            <w:vAlign w:val="bottom"/>
          </w:tcPr>
          <w:p w14:paraId="2C28AEC9"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60" w:type="dxa"/>
            <w:shd w:val="clear" w:color="auto" w:fill="auto"/>
            <w:noWrap/>
            <w:vAlign w:val="bottom"/>
          </w:tcPr>
          <w:p w14:paraId="2FC62771"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646" w:type="dxa"/>
            <w:shd w:val="clear" w:color="auto" w:fill="auto"/>
            <w:noWrap/>
            <w:vAlign w:val="bottom"/>
          </w:tcPr>
          <w:p w14:paraId="5FE3EC65"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31</w:t>
            </w:r>
          </w:p>
        </w:tc>
        <w:tc>
          <w:tcPr>
            <w:tcW w:w="460" w:type="dxa"/>
            <w:shd w:val="clear" w:color="auto" w:fill="auto"/>
            <w:noWrap/>
            <w:vAlign w:val="bottom"/>
          </w:tcPr>
          <w:p w14:paraId="45F0D06F"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78</w:t>
            </w:r>
          </w:p>
        </w:tc>
      </w:tr>
      <w:tr w:rsidR="00A40818" w:rsidRPr="009E1BE1" w14:paraId="3BF042AD" w14:textId="77777777" w:rsidTr="00943E3F">
        <w:trPr>
          <w:trHeight w:val="288"/>
          <w:jc w:val="center"/>
        </w:trPr>
        <w:tc>
          <w:tcPr>
            <w:tcW w:w="380" w:type="dxa"/>
            <w:shd w:val="clear" w:color="auto" w:fill="auto"/>
            <w:noWrap/>
            <w:vAlign w:val="bottom"/>
          </w:tcPr>
          <w:p w14:paraId="3747CAC7"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9</w:t>
            </w:r>
          </w:p>
        </w:tc>
        <w:tc>
          <w:tcPr>
            <w:tcW w:w="531" w:type="dxa"/>
            <w:shd w:val="clear" w:color="auto" w:fill="auto"/>
            <w:noWrap/>
            <w:vAlign w:val="bottom"/>
          </w:tcPr>
          <w:p w14:paraId="583B06F0"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S9</w:t>
            </w:r>
          </w:p>
        </w:tc>
        <w:tc>
          <w:tcPr>
            <w:tcW w:w="460" w:type="dxa"/>
            <w:shd w:val="clear" w:color="auto" w:fill="auto"/>
            <w:noWrap/>
            <w:vAlign w:val="bottom"/>
          </w:tcPr>
          <w:p w14:paraId="6B860C70"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60" w:type="dxa"/>
            <w:shd w:val="clear" w:color="auto" w:fill="auto"/>
            <w:noWrap/>
            <w:vAlign w:val="bottom"/>
          </w:tcPr>
          <w:p w14:paraId="10980A12"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60" w:type="dxa"/>
            <w:shd w:val="clear" w:color="auto" w:fill="auto"/>
            <w:noWrap/>
            <w:vAlign w:val="bottom"/>
          </w:tcPr>
          <w:p w14:paraId="33C6FEE0"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60" w:type="dxa"/>
            <w:shd w:val="clear" w:color="auto" w:fill="auto"/>
            <w:noWrap/>
            <w:vAlign w:val="bottom"/>
          </w:tcPr>
          <w:p w14:paraId="742CA2E6"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60" w:type="dxa"/>
            <w:shd w:val="clear" w:color="auto" w:fill="auto"/>
            <w:noWrap/>
            <w:vAlign w:val="bottom"/>
          </w:tcPr>
          <w:p w14:paraId="6F72555A"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60" w:type="dxa"/>
            <w:shd w:val="clear" w:color="auto" w:fill="auto"/>
            <w:noWrap/>
            <w:vAlign w:val="bottom"/>
          </w:tcPr>
          <w:p w14:paraId="10414B05"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60" w:type="dxa"/>
            <w:shd w:val="clear" w:color="auto" w:fill="auto"/>
            <w:noWrap/>
            <w:vAlign w:val="bottom"/>
          </w:tcPr>
          <w:p w14:paraId="33E7B2E5"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60" w:type="dxa"/>
            <w:shd w:val="clear" w:color="auto" w:fill="auto"/>
            <w:noWrap/>
            <w:vAlign w:val="bottom"/>
          </w:tcPr>
          <w:p w14:paraId="5AC6B7E2"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60" w:type="dxa"/>
            <w:shd w:val="clear" w:color="auto" w:fill="auto"/>
            <w:noWrap/>
            <w:vAlign w:val="bottom"/>
          </w:tcPr>
          <w:p w14:paraId="148937E4"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60" w:type="dxa"/>
            <w:shd w:val="clear" w:color="auto" w:fill="auto"/>
            <w:noWrap/>
            <w:vAlign w:val="bottom"/>
          </w:tcPr>
          <w:p w14:paraId="6F31D0AF"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646" w:type="dxa"/>
            <w:shd w:val="clear" w:color="auto" w:fill="auto"/>
            <w:noWrap/>
            <w:vAlign w:val="bottom"/>
          </w:tcPr>
          <w:p w14:paraId="651FC5E1"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29</w:t>
            </w:r>
          </w:p>
        </w:tc>
        <w:tc>
          <w:tcPr>
            <w:tcW w:w="460" w:type="dxa"/>
            <w:shd w:val="clear" w:color="auto" w:fill="auto"/>
            <w:noWrap/>
            <w:vAlign w:val="bottom"/>
          </w:tcPr>
          <w:p w14:paraId="0EF72FC5"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73</w:t>
            </w:r>
          </w:p>
        </w:tc>
      </w:tr>
      <w:tr w:rsidR="00A40818" w:rsidRPr="009E1BE1" w14:paraId="50A9A4D7" w14:textId="77777777" w:rsidTr="00943E3F">
        <w:trPr>
          <w:trHeight w:val="288"/>
          <w:jc w:val="center"/>
        </w:trPr>
        <w:tc>
          <w:tcPr>
            <w:tcW w:w="380" w:type="dxa"/>
            <w:shd w:val="clear" w:color="auto" w:fill="auto"/>
            <w:noWrap/>
            <w:vAlign w:val="bottom"/>
          </w:tcPr>
          <w:p w14:paraId="0B3AC3D6"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10</w:t>
            </w:r>
          </w:p>
        </w:tc>
        <w:tc>
          <w:tcPr>
            <w:tcW w:w="531" w:type="dxa"/>
            <w:shd w:val="clear" w:color="auto" w:fill="auto"/>
            <w:noWrap/>
            <w:vAlign w:val="bottom"/>
          </w:tcPr>
          <w:p w14:paraId="6877AC2D"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S10</w:t>
            </w:r>
          </w:p>
        </w:tc>
        <w:tc>
          <w:tcPr>
            <w:tcW w:w="460" w:type="dxa"/>
            <w:shd w:val="clear" w:color="auto" w:fill="auto"/>
            <w:noWrap/>
            <w:vAlign w:val="bottom"/>
          </w:tcPr>
          <w:p w14:paraId="52152678"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460" w:type="dxa"/>
            <w:shd w:val="clear" w:color="auto" w:fill="auto"/>
            <w:noWrap/>
            <w:vAlign w:val="bottom"/>
          </w:tcPr>
          <w:p w14:paraId="1071A78F"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60" w:type="dxa"/>
            <w:shd w:val="clear" w:color="auto" w:fill="auto"/>
            <w:noWrap/>
            <w:vAlign w:val="bottom"/>
          </w:tcPr>
          <w:p w14:paraId="7335C3E1"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60" w:type="dxa"/>
            <w:shd w:val="clear" w:color="auto" w:fill="auto"/>
            <w:noWrap/>
            <w:vAlign w:val="bottom"/>
          </w:tcPr>
          <w:p w14:paraId="70A89203"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60" w:type="dxa"/>
            <w:shd w:val="clear" w:color="auto" w:fill="auto"/>
            <w:noWrap/>
            <w:vAlign w:val="bottom"/>
          </w:tcPr>
          <w:p w14:paraId="0DF65FEC"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60" w:type="dxa"/>
            <w:shd w:val="clear" w:color="auto" w:fill="auto"/>
            <w:noWrap/>
            <w:vAlign w:val="bottom"/>
          </w:tcPr>
          <w:p w14:paraId="3FCAAAB0"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460" w:type="dxa"/>
            <w:shd w:val="clear" w:color="auto" w:fill="auto"/>
            <w:noWrap/>
            <w:vAlign w:val="bottom"/>
          </w:tcPr>
          <w:p w14:paraId="5D03067D"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60" w:type="dxa"/>
            <w:shd w:val="clear" w:color="auto" w:fill="auto"/>
            <w:noWrap/>
            <w:vAlign w:val="bottom"/>
          </w:tcPr>
          <w:p w14:paraId="581CE078"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60" w:type="dxa"/>
            <w:shd w:val="clear" w:color="auto" w:fill="auto"/>
            <w:noWrap/>
            <w:vAlign w:val="bottom"/>
          </w:tcPr>
          <w:p w14:paraId="66DC4D7C"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460" w:type="dxa"/>
            <w:shd w:val="clear" w:color="auto" w:fill="auto"/>
            <w:noWrap/>
            <w:vAlign w:val="bottom"/>
          </w:tcPr>
          <w:p w14:paraId="2C956B7C"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646" w:type="dxa"/>
            <w:shd w:val="clear" w:color="auto" w:fill="auto"/>
            <w:noWrap/>
            <w:vAlign w:val="bottom"/>
          </w:tcPr>
          <w:p w14:paraId="7B493AED"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31</w:t>
            </w:r>
          </w:p>
        </w:tc>
        <w:tc>
          <w:tcPr>
            <w:tcW w:w="460" w:type="dxa"/>
            <w:shd w:val="clear" w:color="auto" w:fill="auto"/>
            <w:noWrap/>
            <w:vAlign w:val="bottom"/>
          </w:tcPr>
          <w:p w14:paraId="43668FDB"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78</w:t>
            </w:r>
          </w:p>
        </w:tc>
      </w:tr>
    </w:tbl>
    <w:p w14:paraId="1725B59B" w14:textId="77777777" w:rsidR="00A40818" w:rsidRPr="009E1BE1" w:rsidRDefault="00A40818" w:rsidP="00A40818">
      <w:pPr>
        <w:rPr>
          <w:rFonts w:ascii="Times New Roman" w:hAnsi="Times New Roman" w:cs="Times New Roman"/>
          <w:b/>
          <w:i/>
          <w:lang w:val="id-ID"/>
        </w:rPr>
      </w:pPr>
    </w:p>
    <w:p w14:paraId="1CB4CB8F" w14:textId="77777777" w:rsidR="00A40818" w:rsidRPr="009E1BE1" w:rsidRDefault="00A40818" w:rsidP="00A40818">
      <w:pPr>
        <w:rPr>
          <w:rFonts w:ascii="Times New Roman" w:hAnsi="Times New Roman" w:cs="Times New Roman"/>
          <w:b/>
          <w:lang w:val="id-ID"/>
        </w:rPr>
        <w:sectPr w:rsidR="00A40818" w:rsidRPr="009E1BE1" w:rsidSect="00A40818">
          <w:pgSz w:w="11906" w:h="16838"/>
          <w:pgMar w:top="1701" w:right="1701" w:bottom="1701" w:left="2268" w:header="709" w:footer="709" w:gutter="0"/>
          <w:cols w:space="708"/>
          <w:docGrid w:linePitch="360"/>
        </w:sectPr>
      </w:pPr>
    </w:p>
    <w:p w14:paraId="5EF1F507" w14:textId="77777777" w:rsidR="00A40818" w:rsidRPr="009E1BE1" w:rsidRDefault="00A40818" w:rsidP="00A40818">
      <w:pPr>
        <w:pStyle w:val="Judul2"/>
        <w:rPr>
          <w:rFonts w:ascii="Times New Roman" w:hAnsi="Times New Roman" w:cs="Times New Roman"/>
          <w:color w:val="auto"/>
        </w:rPr>
      </w:pPr>
      <w:bookmarkStart w:id="419" w:name="_Toc219323353"/>
      <w:bookmarkStart w:id="420" w:name="_Toc219319956"/>
      <w:bookmarkStart w:id="421" w:name="_Toc219319038"/>
      <w:bookmarkStart w:id="422" w:name="_Toc219323492"/>
      <w:r w:rsidRPr="009E1BE1">
        <w:rPr>
          <w:rFonts w:ascii="Times New Roman" w:hAnsi="Times New Roman" w:cs="Times New Roman"/>
          <w:color w:val="auto"/>
        </w:rPr>
        <w:lastRenderedPageBreak/>
        <w:t>C.2 Hasil Angket</w:t>
      </w:r>
      <w:bookmarkEnd w:id="419"/>
      <w:bookmarkEnd w:id="420"/>
      <w:bookmarkEnd w:id="421"/>
      <w:bookmarkEnd w:id="422"/>
    </w:p>
    <w:p w14:paraId="035203B5" w14:textId="77777777" w:rsidR="00A40818" w:rsidRPr="009E1BE1" w:rsidRDefault="00A40818" w:rsidP="00A40818">
      <w:pPr>
        <w:rPr>
          <w:rFonts w:ascii="Times New Roman" w:hAnsi="Times New Roman" w:cs="Times New Roman"/>
          <w:b/>
          <w:i/>
          <w:lang w:val="id-ID"/>
        </w:rPr>
      </w:pPr>
      <w:r w:rsidRPr="009E1BE1">
        <w:rPr>
          <w:rFonts w:ascii="Times New Roman" w:hAnsi="Times New Roman" w:cs="Times New Roman"/>
          <w:b/>
          <w:lang w:val="id-ID"/>
        </w:rPr>
        <w:t xml:space="preserve">C.2.1 Hasil Angket </w:t>
      </w:r>
      <w:proofErr w:type="spellStart"/>
      <w:r w:rsidRPr="009E1BE1">
        <w:rPr>
          <w:rFonts w:ascii="Times New Roman" w:hAnsi="Times New Roman" w:cs="Times New Roman"/>
          <w:b/>
          <w:i/>
          <w:lang w:val="id-ID"/>
        </w:rPr>
        <w:t>Pretest</w:t>
      </w:r>
      <w:proofErr w:type="spellEnd"/>
    </w:p>
    <w:p w14:paraId="7C64FB63" w14:textId="77777777" w:rsidR="00A40818" w:rsidRPr="009E1BE1" w:rsidRDefault="00A40818" w:rsidP="00A40818">
      <w:pPr>
        <w:pStyle w:val="Judul3"/>
        <w:jc w:val="center"/>
        <w:rPr>
          <w:rFonts w:ascii="Times New Roman" w:hAnsi="Times New Roman" w:cs="Times New Roman"/>
          <w:i/>
          <w:color w:val="auto"/>
        </w:rPr>
      </w:pPr>
      <w:bookmarkStart w:id="423" w:name="_Toc219323354"/>
      <w:bookmarkStart w:id="424" w:name="_Toc219323493"/>
      <w:bookmarkStart w:id="425" w:name="_Toc219319957"/>
      <w:bookmarkStart w:id="426" w:name="_Toc219319039"/>
      <w:r w:rsidRPr="009E1BE1">
        <w:rPr>
          <w:rFonts w:ascii="Times New Roman" w:hAnsi="Times New Roman" w:cs="Times New Roman"/>
          <w:color w:val="auto"/>
        </w:rPr>
        <w:t xml:space="preserve">Tabel C.2.1 Hasil Angket </w:t>
      </w:r>
      <w:proofErr w:type="spellStart"/>
      <w:r w:rsidRPr="009E1BE1">
        <w:rPr>
          <w:rFonts w:ascii="Times New Roman" w:hAnsi="Times New Roman" w:cs="Times New Roman"/>
          <w:i/>
          <w:color w:val="auto"/>
        </w:rPr>
        <w:t>Pretest</w:t>
      </w:r>
      <w:bookmarkEnd w:id="423"/>
      <w:bookmarkEnd w:id="424"/>
      <w:bookmarkEnd w:id="425"/>
      <w:bookmarkEnd w:id="426"/>
      <w:proofErr w:type="spellEnd"/>
    </w:p>
    <w:tbl>
      <w:tblPr>
        <w:tblW w:w="795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742"/>
        <w:gridCol w:w="439"/>
        <w:gridCol w:w="426"/>
        <w:gridCol w:w="425"/>
        <w:gridCol w:w="425"/>
        <w:gridCol w:w="425"/>
        <w:gridCol w:w="426"/>
        <w:gridCol w:w="425"/>
        <w:gridCol w:w="425"/>
        <w:gridCol w:w="425"/>
        <w:gridCol w:w="567"/>
        <w:gridCol w:w="832"/>
        <w:gridCol w:w="608"/>
        <w:gridCol w:w="852"/>
      </w:tblGrid>
      <w:tr w:rsidR="00A40818" w:rsidRPr="009E1BE1" w14:paraId="539EBE38" w14:textId="77777777" w:rsidTr="00943E3F">
        <w:trPr>
          <w:trHeight w:val="288"/>
        </w:trPr>
        <w:tc>
          <w:tcPr>
            <w:tcW w:w="560" w:type="dxa"/>
            <w:shd w:val="clear" w:color="auto" w:fill="auto"/>
            <w:noWrap/>
            <w:vAlign w:val="bottom"/>
          </w:tcPr>
          <w:p w14:paraId="490CED7E" w14:textId="77777777" w:rsidR="00A40818" w:rsidRPr="009E1BE1" w:rsidRDefault="00A40818" w:rsidP="00943E3F">
            <w:pPr>
              <w:spacing w:after="0" w:line="240" w:lineRule="auto"/>
              <w:rPr>
                <w:rFonts w:ascii="Times New Roman" w:eastAsia="Times New Roman" w:hAnsi="Times New Roman" w:cs="Times New Roman"/>
                <w:lang w:val="id-ID" w:eastAsia="id-ID"/>
              </w:rPr>
            </w:pPr>
            <w:proofErr w:type="spellStart"/>
            <w:r w:rsidRPr="009E1BE1">
              <w:rPr>
                <w:rFonts w:ascii="Times New Roman" w:eastAsia="Times New Roman" w:hAnsi="Times New Roman" w:cs="Times New Roman"/>
                <w:lang w:val="id-ID" w:eastAsia="id-ID"/>
              </w:rPr>
              <w:t>No</w:t>
            </w:r>
            <w:proofErr w:type="spellEnd"/>
          </w:p>
        </w:tc>
        <w:tc>
          <w:tcPr>
            <w:tcW w:w="717" w:type="dxa"/>
            <w:shd w:val="clear" w:color="auto" w:fill="auto"/>
            <w:noWrap/>
            <w:vAlign w:val="bottom"/>
          </w:tcPr>
          <w:p w14:paraId="0FFFD42B"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Siswa</w:t>
            </w:r>
          </w:p>
        </w:tc>
        <w:tc>
          <w:tcPr>
            <w:tcW w:w="439" w:type="dxa"/>
            <w:shd w:val="clear" w:color="auto" w:fill="auto"/>
            <w:noWrap/>
            <w:vAlign w:val="bottom"/>
          </w:tcPr>
          <w:p w14:paraId="647B1D7B"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1</w:t>
            </w:r>
          </w:p>
        </w:tc>
        <w:tc>
          <w:tcPr>
            <w:tcW w:w="426" w:type="dxa"/>
            <w:shd w:val="clear" w:color="auto" w:fill="auto"/>
            <w:noWrap/>
            <w:vAlign w:val="bottom"/>
          </w:tcPr>
          <w:p w14:paraId="6226E9CC"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25" w:type="dxa"/>
            <w:shd w:val="clear" w:color="auto" w:fill="auto"/>
            <w:noWrap/>
            <w:vAlign w:val="bottom"/>
          </w:tcPr>
          <w:p w14:paraId="09E42974"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25" w:type="dxa"/>
            <w:shd w:val="clear" w:color="auto" w:fill="auto"/>
            <w:noWrap/>
            <w:vAlign w:val="bottom"/>
          </w:tcPr>
          <w:p w14:paraId="111701AA"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425" w:type="dxa"/>
            <w:shd w:val="clear" w:color="auto" w:fill="auto"/>
            <w:noWrap/>
            <w:vAlign w:val="bottom"/>
          </w:tcPr>
          <w:p w14:paraId="3AA784EA"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5</w:t>
            </w:r>
          </w:p>
        </w:tc>
        <w:tc>
          <w:tcPr>
            <w:tcW w:w="426" w:type="dxa"/>
            <w:shd w:val="clear" w:color="auto" w:fill="auto"/>
            <w:noWrap/>
            <w:vAlign w:val="bottom"/>
          </w:tcPr>
          <w:p w14:paraId="47A2DAA7"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6</w:t>
            </w:r>
          </w:p>
        </w:tc>
        <w:tc>
          <w:tcPr>
            <w:tcW w:w="425" w:type="dxa"/>
            <w:shd w:val="clear" w:color="auto" w:fill="auto"/>
            <w:noWrap/>
            <w:vAlign w:val="bottom"/>
          </w:tcPr>
          <w:p w14:paraId="4DAB03BF"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7</w:t>
            </w:r>
          </w:p>
        </w:tc>
        <w:tc>
          <w:tcPr>
            <w:tcW w:w="425" w:type="dxa"/>
            <w:shd w:val="clear" w:color="auto" w:fill="auto"/>
            <w:noWrap/>
            <w:vAlign w:val="bottom"/>
          </w:tcPr>
          <w:p w14:paraId="34BB9060"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8</w:t>
            </w:r>
          </w:p>
        </w:tc>
        <w:tc>
          <w:tcPr>
            <w:tcW w:w="425" w:type="dxa"/>
            <w:shd w:val="clear" w:color="auto" w:fill="auto"/>
            <w:noWrap/>
            <w:vAlign w:val="bottom"/>
          </w:tcPr>
          <w:p w14:paraId="1A9E927C"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9</w:t>
            </w:r>
          </w:p>
        </w:tc>
        <w:tc>
          <w:tcPr>
            <w:tcW w:w="567" w:type="dxa"/>
            <w:shd w:val="clear" w:color="auto" w:fill="auto"/>
            <w:noWrap/>
            <w:vAlign w:val="bottom"/>
          </w:tcPr>
          <w:p w14:paraId="50667032"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10</w:t>
            </w:r>
          </w:p>
        </w:tc>
        <w:tc>
          <w:tcPr>
            <w:tcW w:w="832" w:type="dxa"/>
            <w:shd w:val="clear" w:color="auto" w:fill="auto"/>
            <w:noWrap/>
            <w:vAlign w:val="bottom"/>
          </w:tcPr>
          <w:p w14:paraId="04EAFD24"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jumlah</w:t>
            </w:r>
          </w:p>
        </w:tc>
        <w:tc>
          <w:tcPr>
            <w:tcW w:w="607" w:type="dxa"/>
            <w:shd w:val="clear" w:color="auto" w:fill="auto"/>
            <w:noWrap/>
            <w:vAlign w:val="bottom"/>
          </w:tcPr>
          <w:p w14:paraId="45FE12CA"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nilai</w:t>
            </w:r>
          </w:p>
        </w:tc>
        <w:tc>
          <w:tcPr>
            <w:tcW w:w="829" w:type="dxa"/>
            <w:shd w:val="clear" w:color="auto" w:fill="auto"/>
            <w:noWrap/>
            <w:vAlign w:val="bottom"/>
          </w:tcPr>
          <w:p w14:paraId="3F239883"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kriteria</w:t>
            </w:r>
          </w:p>
        </w:tc>
      </w:tr>
      <w:tr w:rsidR="00A40818" w:rsidRPr="009E1BE1" w14:paraId="7141F3A8" w14:textId="77777777" w:rsidTr="00943E3F">
        <w:trPr>
          <w:trHeight w:val="288"/>
        </w:trPr>
        <w:tc>
          <w:tcPr>
            <w:tcW w:w="560" w:type="dxa"/>
            <w:shd w:val="clear" w:color="auto" w:fill="auto"/>
            <w:noWrap/>
            <w:vAlign w:val="bottom"/>
          </w:tcPr>
          <w:p w14:paraId="0BF44203"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1</w:t>
            </w:r>
          </w:p>
        </w:tc>
        <w:tc>
          <w:tcPr>
            <w:tcW w:w="717" w:type="dxa"/>
            <w:shd w:val="clear" w:color="auto" w:fill="auto"/>
            <w:noWrap/>
            <w:vAlign w:val="bottom"/>
          </w:tcPr>
          <w:p w14:paraId="3495347F"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S1</w:t>
            </w:r>
          </w:p>
        </w:tc>
        <w:tc>
          <w:tcPr>
            <w:tcW w:w="439" w:type="dxa"/>
            <w:shd w:val="clear" w:color="auto" w:fill="auto"/>
            <w:noWrap/>
            <w:vAlign w:val="bottom"/>
          </w:tcPr>
          <w:p w14:paraId="5B0BC9F2"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26" w:type="dxa"/>
            <w:shd w:val="clear" w:color="auto" w:fill="auto"/>
            <w:noWrap/>
            <w:vAlign w:val="bottom"/>
          </w:tcPr>
          <w:p w14:paraId="6E4F32A3"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425" w:type="dxa"/>
            <w:shd w:val="clear" w:color="auto" w:fill="auto"/>
            <w:noWrap/>
            <w:vAlign w:val="bottom"/>
          </w:tcPr>
          <w:p w14:paraId="6F567C5E"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25" w:type="dxa"/>
            <w:shd w:val="clear" w:color="auto" w:fill="auto"/>
            <w:noWrap/>
            <w:vAlign w:val="bottom"/>
          </w:tcPr>
          <w:p w14:paraId="63EE0461"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425" w:type="dxa"/>
            <w:shd w:val="clear" w:color="auto" w:fill="auto"/>
            <w:noWrap/>
            <w:vAlign w:val="bottom"/>
          </w:tcPr>
          <w:p w14:paraId="3D2ADC2C"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26" w:type="dxa"/>
            <w:shd w:val="clear" w:color="auto" w:fill="auto"/>
            <w:noWrap/>
            <w:vAlign w:val="bottom"/>
          </w:tcPr>
          <w:p w14:paraId="304D6325"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1</w:t>
            </w:r>
          </w:p>
        </w:tc>
        <w:tc>
          <w:tcPr>
            <w:tcW w:w="425" w:type="dxa"/>
            <w:shd w:val="clear" w:color="auto" w:fill="auto"/>
            <w:noWrap/>
            <w:vAlign w:val="bottom"/>
          </w:tcPr>
          <w:p w14:paraId="23E15025"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25" w:type="dxa"/>
            <w:shd w:val="clear" w:color="auto" w:fill="auto"/>
            <w:noWrap/>
            <w:vAlign w:val="bottom"/>
          </w:tcPr>
          <w:p w14:paraId="15CC5CC8"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25" w:type="dxa"/>
            <w:shd w:val="clear" w:color="auto" w:fill="auto"/>
            <w:noWrap/>
            <w:vAlign w:val="bottom"/>
          </w:tcPr>
          <w:p w14:paraId="5C10271E"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567" w:type="dxa"/>
            <w:shd w:val="clear" w:color="auto" w:fill="auto"/>
            <w:noWrap/>
            <w:vAlign w:val="bottom"/>
          </w:tcPr>
          <w:p w14:paraId="72B98828"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832" w:type="dxa"/>
            <w:shd w:val="clear" w:color="auto" w:fill="auto"/>
            <w:noWrap/>
            <w:vAlign w:val="bottom"/>
          </w:tcPr>
          <w:p w14:paraId="52A953B3"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27</w:t>
            </w:r>
          </w:p>
        </w:tc>
        <w:tc>
          <w:tcPr>
            <w:tcW w:w="607" w:type="dxa"/>
            <w:shd w:val="clear" w:color="auto" w:fill="auto"/>
            <w:noWrap/>
            <w:vAlign w:val="bottom"/>
          </w:tcPr>
          <w:p w14:paraId="44FCECE4"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67.5</w:t>
            </w:r>
          </w:p>
        </w:tc>
        <w:tc>
          <w:tcPr>
            <w:tcW w:w="829" w:type="dxa"/>
            <w:shd w:val="clear" w:color="auto" w:fill="auto"/>
            <w:noWrap/>
            <w:vAlign w:val="bottom"/>
          </w:tcPr>
          <w:p w14:paraId="3618D220"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T</w:t>
            </w:r>
          </w:p>
        </w:tc>
      </w:tr>
      <w:tr w:rsidR="00A40818" w:rsidRPr="009E1BE1" w14:paraId="6FE5469A" w14:textId="77777777" w:rsidTr="00943E3F">
        <w:trPr>
          <w:trHeight w:val="288"/>
        </w:trPr>
        <w:tc>
          <w:tcPr>
            <w:tcW w:w="560" w:type="dxa"/>
            <w:shd w:val="clear" w:color="auto" w:fill="auto"/>
            <w:noWrap/>
            <w:vAlign w:val="bottom"/>
          </w:tcPr>
          <w:p w14:paraId="0A2D72AA"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717" w:type="dxa"/>
            <w:shd w:val="clear" w:color="auto" w:fill="auto"/>
            <w:noWrap/>
            <w:vAlign w:val="bottom"/>
          </w:tcPr>
          <w:p w14:paraId="0C949656"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S2</w:t>
            </w:r>
          </w:p>
        </w:tc>
        <w:tc>
          <w:tcPr>
            <w:tcW w:w="439" w:type="dxa"/>
            <w:shd w:val="clear" w:color="auto" w:fill="auto"/>
            <w:noWrap/>
            <w:vAlign w:val="bottom"/>
          </w:tcPr>
          <w:p w14:paraId="3B582C05"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26" w:type="dxa"/>
            <w:shd w:val="clear" w:color="auto" w:fill="auto"/>
            <w:noWrap/>
            <w:vAlign w:val="bottom"/>
          </w:tcPr>
          <w:p w14:paraId="409DA04C"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25" w:type="dxa"/>
            <w:shd w:val="clear" w:color="auto" w:fill="auto"/>
            <w:noWrap/>
            <w:vAlign w:val="bottom"/>
          </w:tcPr>
          <w:p w14:paraId="7A1B4D56"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25" w:type="dxa"/>
            <w:shd w:val="clear" w:color="auto" w:fill="auto"/>
            <w:noWrap/>
            <w:vAlign w:val="bottom"/>
          </w:tcPr>
          <w:p w14:paraId="0472D242"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25" w:type="dxa"/>
            <w:shd w:val="clear" w:color="auto" w:fill="auto"/>
            <w:noWrap/>
            <w:vAlign w:val="bottom"/>
          </w:tcPr>
          <w:p w14:paraId="43F8E4C0"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26" w:type="dxa"/>
            <w:shd w:val="clear" w:color="auto" w:fill="auto"/>
            <w:noWrap/>
            <w:vAlign w:val="bottom"/>
          </w:tcPr>
          <w:p w14:paraId="3E6C6B1F"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25" w:type="dxa"/>
            <w:shd w:val="clear" w:color="auto" w:fill="auto"/>
            <w:noWrap/>
            <w:vAlign w:val="bottom"/>
          </w:tcPr>
          <w:p w14:paraId="60566824"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1</w:t>
            </w:r>
          </w:p>
        </w:tc>
        <w:tc>
          <w:tcPr>
            <w:tcW w:w="425" w:type="dxa"/>
            <w:shd w:val="clear" w:color="auto" w:fill="auto"/>
            <w:noWrap/>
            <w:vAlign w:val="bottom"/>
          </w:tcPr>
          <w:p w14:paraId="6DE60BC9"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25" w:type="dxa"/>
            <w:shd w:val="clear" w:color="auto" w:fill="auto"/>
            <w:noWrap/>
            <w:vAlign w:val="bottom"/>
          </w:tcPr>
          <w:p w14:paraId="2D5F0EA3"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1</w:t>
            </w:r>
          </w:p>
        </w:tc>
        <w:tc>
          <w:tcPr>
            <w:tcW w:w="567" w:type="dxa"/>
            <w:shd w:val="clear" w:color="auto" w:fill="auto"/>
            <w:noWrap/>
            <w:vAlign w:val="bottom"/>
          </w:tcPr>
          <w:p w14:paraId="32C15D5B"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832" w:type="dxa"/>
            <w:shd w:val="clear" w:color="auto" w:fill="auto"/>
            <w:noWrap/>
            <w:vAlign w:val="bottom"/>
          </w:tcPr>
          <w:p w14:paraId="3F27333E"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18</w:t>
            </w:r>
          </w:p>
        </w:tc>
        <w:tc>
          <w:tcPr>
            <w:tcW w:w="607" w:type="dxa"/>
            <w:shd w:val="clear" w:color="auto" w:fill="auto"/>
            <w:noWrap/>
            <w:vAlign w:val="bottom"/>
          </w:tcPr>
          <w:p w14:paraId="5DE59A6D"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45</w:t>
            </w:r>
          </w:p>
        </w:tc>
        <w:tc>
          <w:tcPr>
            <w:tcW w:w="829" w:type="dxa"/>
            <w:shd w:val="clear" w:color="auto" w:fill="auto"/>
            <w:noWrap/>
            <w:vAlign w:val="bottom"/>
          </w:tcPr>
          <w:p w14:paraId="4C623DAF"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R</w:t>
            </w:r>
          </w:p>
        </w:tc>
      </w:tr>
      <w:tr w:rsidR="00A40818" w:rsidRPr="009E1BE1" w14:paraId="339FC091" w14:textId="77777777" w:rsidTr="00943E3F">
        <w:trPr>
          <w:trHeight w:val="288"/>
        </w:trPr>
        <w:tc>
          <w:tcPr>
            <w:tcW w:w="560" w:type="dxa"/>
            <w:shd w:val="clear" w:color="auto" w:fill="auto"/>
            <w:noWrap/>
            <w:vAlign w:val="bottom"/>
          </w:tcPr>
          <w:p w14:paraId="49D26E97"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717" w:type="dxa"/>
            <w:shd w:val="clear" w:color="auto" w:fill="auto"/>
            <w:noWrap/>
            <w:vAlign w:val="bottom"/>
          </w:tcPr>
          <w:p w14:paraId="28E97F62"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S3</w:t>
            </w:r>
          </w:p>
        </w:tc>
        <w:tc>
          <w:tcPr>
            <w:tcW w:w="439" w:type="dxa"/>
            <w:shd w:val="clear" w:color="auto" w:fill="auto"/>
            <w:noWrap/>
            <w:vAlign w:val="bottom"/>
          </w:tcPr>
          <w:p w14:paraId="20C894FE"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26" w:type="dxa"/>
            <w:shd w:val="clear" w:color="auto" w:fill="auto"/>
            <w:noWrap/>
            <w:vAlign w:val="bottom"/>
          </w:tcPr>
          <w:p w14:paraId="4A088534"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25" w:type="dxa"/>
            <w:shd w:val="clear" w:color="auto" w:fill="auto"/>
            <w:noWrap/>
            <w:vAlign w:val="bottom"/>
          </w:tcPr>
          <w:p w14:paraId="43EAE6D2"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25" w:type="dxa"/>
            <w:shd w:val="clear" w:color="auto" w:fill="auto"/>
            <w:noWrap/>
            <w:vAlign w:val="bottom"/>
          </w:tcPr>
          <w:p w14:paraId="25A5D258"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25" w:type="dxa"/>
            <w:shd w:val="clear" w:color="auto" w:fill="auto"/>
            <w:noWrap/>
            <w:vAlign w:val="bottom"/>
          </w:tcPr>
          <w:p w14:paraId="65833B74"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26" w:type="dxa"/>
            <w:shd w:val="clear" w:color="auto" w:fill="auto"/>
            <w:noWrap/>
            <w:vAlign w:val="bottom"/>
          </w:tcPr>
          <w:p w14:paraId="768CC7E6"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25" w:type="dxa"/>
            <w:shd w:val="clear" w:color="auto" w:fill="auto"/>
            <w:noWrap/>
            <w:vAlign w:val="bottom"/>
          </w:tcPr>
          <w:p w14:paraId="11DDBEF0"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1</w:t>
            </w:r>
          </w:p>
        </w:tc>
        <w:tc>
          <w:tcPr>
            <w:tcW w:w="425" w:type="dxa"/>
            <w:shd w:val="clear" w:color="auto" w:fill="auto"/>
            <w:noWrap/>
            <w:vAlign w:val="bottom"/>
          </w:tcPr>
          <w:p w14:paraId="02F2C4C0"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25" w:type="dxa"/>
            <w:shd w:val="clear" w:color="auto" w:fill="auto"/>
            <w:noWrap/>
            <w:vAlign w:val="bottom"/>
          </w:tcPr>
          <w:p w14:paraId="367298C5"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1</w:t>
            </w:r>
          </w:p>
        </w:tc>
        <w:tc>
          <w:tcPr>
            <w:tcW w:w="567" w:type="dxa"/>
            <w:shd w:val="clear" w:color="auto" w:fill="auto"/>
            <w:noWrap/>
            <w:vAlign w:val="bottom"/>
          </w:tcPr>
          <w:p w14:paraId="655B9F0C"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832" w:type="dxa"/>
            <w:shd w:val="clear" w:color="auto" w:fill="auto"/>
            <w:noWrap/>
            <w:vAlign w:val="bottom"/>
          </w:tcPr>
          <w:p w14:paraId="06F18C45"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18</w:t>
            </w:r>
          </w:p>
        </w:tc>
        <w:tc>
          <w:tcPr>
            <w:tcW w:w="607" w:type="dxa"/>
            <w:shd w:val="clear" w:color="auto" w:fill="auto"/>
            <w:noWrap/>
            <w:vAlign w:val="bottom"/>
          </w:tcPr>
          <w:p w14:paraId="7B9EDEAC"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45</w:t>
            </w:r>
          </w:p>
        </w:tc>
        <w:tc>
          <w:tcPr>
            <w:tcW w:w="829" w:type="dxa"/>
            <w:shd w:val="clear" w:color="auto" w:fill="auto"/>
            <w:noWrap/>
            <w:vAlign w:val="bottom"/>
          </w:tcPr>
          <w:p w14:paraId="18D161C0"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R</w:t>
            </w:r>
          </w:p>
        </w:tc>
      </w:tr>
      <w:tr w:rsidR="00A40818" w:rsidRPr="009E1BE1" w14:paraId="187EFB1E" w14:textId="77777777" w:rsidTr="00943E3F">
        <w:trPr>
          <w:trHeight w:val="288"/>
        </w:trPr>
        <w:tc>
          <w:tcPr>
            <w:tcW w:w="560" w:type="dxa"/>
            <w:shd w:val="clear" w:color="auto" w:fill="auto"/>
            <w:noWrap/>
            <w:vAlign w:val="bottom"/>
          </w:tcPr>
          <w:p w14:paraId="12AB4EE6"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717" w:type="dxa"/>
            <w:shd w:val="clear" w:color="auto" w:fill="auto"/>
            <w:noWrap/>
            <w:vAlign w:val="bottom"/>
          </w:tcPr>
          <w:p w14:paraId="50FE8753"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S4</w:t>
            </w:r>
          </w:p>
        </w:tc>
        <w:tc>
          <w:tcPr>
            <w:tcW w:w="439" w:type="dxa"/>
            <w:shd w:val="clear" w:color="auto" w:fill="auto"/>
            <w:noWrap/>
            <w:vAlign w:val="bottom"/>
          </w:tcPr>
          <w:p w14:paraId="4F9A56B7"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26" w:type="dxa"/>
            <w:shd w:val="clear" w:color="auto" w:fill="auto"/>
            <w:noWrap/>
            <w:vAlign w:val="bottom"/>
          </w:tcPr>
          <w:p w14:paraId="6EFD82F8"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425" w:type="dxa"/>
            <w:shd w:val="clear" w:color="auto" w:fill="auto"/>
            <w:noWrap/>
            <w:vAlign w:val="bottom"/>
          </w:tcPr>
          <w:p w14:paraId="0E9651CB"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25" w:type="dxa"/>
            <w:shd w:val="clear" w:color="auto" w:fill="auto"/>
            <w:noWrap/>
            <w:vAlign w:val="bottom"/>
          </w:tcPr>
          <w:p w14:paraId="37CC893A"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25" w:type="dxa"/>
            <w:shd w:val="clear" w:color="auto" w:fill="auto"/>
            <w:noWrap/>
            <w:vAlign w:val="bottom"/>
          </w:tcPr>
          <w:p w14:paraId="3CB93D8D"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26" w:type="dxa"/>
            <w:shd w:val="clear" w:color="auto" w:fill="auto"/>
            <w:noWrap/>
            <w:vAlign w:val="bottom"/>
          </w:tcPr>
          <w:p w14:paraId="297B2F01"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25" w:type="dxa"/>
            <w:shd w:val="clear" w:color="auto" w:fill="auto"/>
            <w:noWrap/>
            <w:vAlign w:val="bottom"/>
          </w:tcPr>
          <w:p w14:paraId="75C6F89A"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25" w:type="dxa"/>
            <w:shd w:val="clear" w:color="auto" w:fill="auto"/>
            <w:noWrap/>
            <w:vAlign w:val="bottom"/>
          </w:tcPr>
          <w:p w14:paraId="6D3C1179"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425" w:type="dxa"/>
            <w:shd w:val="clear" w:color="auto" w:fill="auto"/>
            <w:noWrap/>
            <w:vAlign w:val="bottom"/>
          </w:tcPr>
          <w:p w14:paraId="34772D98"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567" w:type="dxa"/>
            <w:shd w:val="clear" w:color="auto" w:fill="auto"/>
            <w:noWrap/>
            <w:vAlign w:val="bottom"/>
          </w:tcPr>
          <w:p w14:paraId="5B1CE394"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832" w:type="dxa"/>
            <w:shd w:val="clear" w:color="auto" w:fill="auto"/>
            <w:noWrap/>
            <w:vAlign w:val="bottom"/>
          </w:tcPr>
          <w:p w14:paraId="7E5389EA"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27</w:t>
            </w:r>
          </w:p>
        </w:tc>
        <w:tc>
          <w:tcPr>
            <w:tcW w:w="607" w:type="dxa"/>
            <w:shd w:val="clear" w:color="auto" w:fill="auto"/>
            <w:noWrap/>
            <w:vAlign w:val="bottom"/>
          </w:tcPr>
          <w:p w14:paraId="65DEDE73"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67.5</w:t>
            </w:r>
          </w:p>
        </w:tc>
        <w:tc>
          <w:tcPr>
            <w:tcW w:w="829" w:type="dxa"/>
            <w:shd w:val="clear" w:color="auto" w:fill="auto"/>
            <w:noWrap/>
            <w:vAlign w:val="bottom"/>
          </w:tcPr>
          <w:p w14:paraId="3208D924"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T</w:t>
            </w:r>
          </w:p>
        </w:tc>
      </w:tr>
      <w:tr w:rsidR="00A40818" w:rsidRPr="009E1BE1" w14:paraId="6FBC140D" w14:textId="77777777" w:rsidTr="00943E3F">
        <w:trPr>
          <w:trHeight w:val="288"/>
        </w:trPr>
        <w:tc>
          <w:tcPr>
            <w:tcW w:w="560" w:type="dxa"/>
            <w:shd w:val="clear" w:color="auto" w:fill="auto"/>
            <w:noWrap/>
            <w:vAlign w:val="bottom"/>
          </w:tcPr>
          <w:p w14:paraId="5A747AD9"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5</w:t>
            </w:r>
          </w:p>
        </w:tc>
        <w:tc>
          <w:tcPr>
            <w:tcW w:w="717" w:type="dxa"/>
            <w:shd w:val="clear" w:color="auto" w:fill="auto"/>
            <w:noWrap/>
            <w:vAlign w:val="bottom"/>
          </w:tcPr>
          <w:p w14:paraId="4199C594"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S5</w:t>
            </w:r>
          </w:p>
        </w:tc>
        <w:tc>
          <w:tcPr>
            <w:tcW w:w="439" w:type="dxa"/>
            <w:shd w:val="clear" w:color="auto" w:fill="auto"/>
            <w:noWrap/>
            <w:vAlign w:val="bottom"/>
          </w:tcPr>
          <w:p w14:paraId="433D8413"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26" w:type="dxa"/>
            <w:shd w:val="clear" w:color="auto" w:fill="auto"/>
            <w:noWrap/>
            <w:vAlign w:val="bottom"/>
          </w:tcPr>
          <w:p w14:paraId="2A00A76B"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25" w:type="dxa"/>
            <w:shd w:val="clear" w:color="auto" w:fill="auto"/>
            <w:noWrap/>
            <w:vAlign w:val="bottom"/>
          </w:tcPr>
          <w:p w14:paraId="76237787"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25" w:type="dxa"/>
            <w:shd w:val="clear" w:color="auto" w:fill="auto"/>
            <w:noWrap/>
            <w:vAlign w:val="bottom"/>
          </w:tcPr>
          <w:p w14:paraId="49AD7712"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25" w:type="dxa"/>
            <w:shd w:val="clear" w:color="auto" w:fill="auto"/>
            <w:noWrap/>
            <w:vAlign w:val="bottom"/>
          </w:tcPr>
          <w:p w14:paraId="1EBDBF4A"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26" w:type="dxa"/>
            <w:shd w:val="clear" w:color="auto" w:fill="auto"/>
            <w:noWrap/>
            <w:vAlign w:val="bottom"/>
          </w:tcPr>
          <w:p w14:paraId="706033E0"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25" w:type="dxa"/>
            <w:shd w:val="clear" w:color="auto" w:fill="auto"/>
            <w:noWrap/>
            <w:vAlign w:val="bottom"/>
          </w:tcPr>
          <w:p w14:paraId="35B308D8"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1</w:t>
            </w:r>
          </w:p>
        </w:tc>
        <w:tc>
          <w:tcPr>
            <w:tcW w:w="425" w:type="dxa"/>
            <w:shd w:val="clear" w:color="auto" w:fill="auto"/>
            <w:noWrap/>
            <w:vAlign w:val="bottom"/>
          </w:tcPr>
          <w:p w14:paraId="306712AC"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25" w:type="dxa"/>
            <w:shd w:val="clear" w:color="auto" w:fill="auto"/>
            <w:noWrap/>
            <w:vAlign w:val="bottom"/>
          </w:tcPr>
          <w:p w14:paraId="7D441FE8"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567" w:type="dxa"/>
            <w:shd w:val="clear" w:color="auto" w:fill="auto"/>
            <w:noWrap/>
            <w:vAlign w:val="bottom"/>
          </w:tcPr>
          <w:p w14:paraId="3988F5CD"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832" w:type="dxa"/>
            <w:shd w:val="clear" w:color="auto" w:fill="auto"/>
            <w:noWrap/>
            <w:vAlign w:val="bottom"/>
          </w:tcPr>
          <w:p w14:paraId="564A9050"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20</w:t>
            </w:r>
          </w:p>
        </w:tc>
        <w:tc>
          <w:tcPr>
            <w:tcW w:w="607" w:type="dxa"/>
            <w:shd w:val="clear" w:color="auto" w:fill="auto"/>
            <w:noWrap/>
            <w:vAlign w:val="bottom"/>
          </w:tcPr>
          <w:p w14:paraId="058F3AE9"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50</w:t>
            </w:r>
          </w:p>
        </w:tc>
        <w:tc>
          <w:tcPr>
            <w:tcW w:w="829" w:type="dxa"/>
            <w:shd w:val="clear" w:color="auto" w:fill="auto"/>
            <w:noWrap/>
            <w:vAlign w:val="bottom"/>
          </w:tcPr>
          <w:p w14:paraId="62D3BB0F"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S</w:t>
            </w:r>
          </w:p>
        </w:tc>
      </w:tr>
      <w:tr w:rsidR="00A40818" w:rsidRPr="009E1BE1" w14:paraId="07218C46" w14:textId="77777777" w:rsidTr="00943E3F">
        <w:trPr>
          <w:trHeight w:val="288"/>
        </w:trPr>
        <w:tc>
          <w:tcPr>
            <w:tcW w:w="560" w:type="dxa"/>
            <w:shd w:val="clear" w:color="auto" w:fill="auto"/>
            <w:noWrap/>
            <w:vAlign w:val="bottom"/>
          </w:tcPr>
          <w:p w14:paraId="1D5A1C41"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6</w:t>
            </w:r>
          </w:p>
        </w:tc>
        <w:tc>
          <w:tcPr>
            <w:tcW w:w="717" w:type="dxa"/>
            <w:shd w:val="clear" w:color="auto" w:fill="auto"/>
            <w:noWrap/>
            <w:vAlign w:val="bottom"/>
          </w:tcPr>
          <w:p w14:paraId="24FAA1E3"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S6</w:t>
            </w:r>
          </w:p>
        </w:tc>
        <w:tc>
          <w:tcPr>
            <w:tcW w:w="439" w:type="dxa"/>
            <w:shd w:val="clear" w:color="auto" w:fill="auto"/>
            <w:noWrap/>
            <w:vAlign w:val="bottom"/>
          </w:tcPr>
          <w:p w14:paraId="3E2144C0"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26" w:type="dxa"/>
            <w:shd w:val="clear" w:color="auto" w:fill="auto"/>
            <w:noWrap/>
            <w:vAlign w:val="bottom"/>
          </w:tcPr>
          <w:p w14:paraId="1D5757F0"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25" w:type="dxa"/>
            <w:shd w:val="clear" w:color="auto" w:fill="auto"/>
            <w:noWrap/>
            <w:vAlign w:val="bottom"/>
          </w:tcPr>
          <w:p w14:paraId="3AD55207"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25" w:type="dxa"/>
            <w:shd w:val="clear" w:color="auto" w:fill="auto"/>
            <w:noWrap/>
            <w:vAlign w:val="bottom"/>
          </w:tcPr>
          <w:p w14:paraId="24B8A718"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25" w:type="dxa"/>
            <w:shd w:val="clear" w:color="auto" w:fill="auto"/>
            <w:noWrap/>
            <w:vAlign w:val="bottom"/>
          </w:tcPr>
          <w:p w14:paraId="5AEF014F"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26" w:type="dxa"/>
            <w:shd w:val="clear" w:color="auto" w:fill="auto"/>
            <w:noWrap/>
            <w:vAlign w:val="bottom"/>
          </w:tcPr>
          <w:p w14:paraId="1E121961"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1</w:t>
            </w:r>
          </w:p>
        </w:tc>
        <w:tc>
          <w:tcPr>
            <w:tcW w:w="425" w:type="dxa"/>
            <w:shd w:val="clear" w:color="auto" w:fill="auto"/>
            <w:noWrap/>
            <w:vAlign w:val="bottom"/>
          </w:tcPr>
          <w:p w14:paraId="3764645F"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25" w:type="dxa"/>
            <w:shd w:val="clear" w:color="auto" w:fill="auto"/>
            <w:noWrap/>
            <w:vAlign w:val="bottom"/>
          </w:tcPr>
          <w:p w14:paraId="216B6AF4"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25" w:type="dxa"/>
            <w:shd w:val="clear" w:color="auto" w:fill="auto"/>
            <w:noWrap/>
            <w:vAlign w:val="bottom"/>
          </w:tcPr>
          <w:p w14:paraId="30F2CF55"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567" w:type="dxa"/>
            <w:shd w:val="clear" w:color="auto" w:fill="auto"/>
            <w:noWrap/>
            <w:vAlign w:val="bottom"/>
          </w:tcPr>
          <w:p w14:paraId="6E08CEA9"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832" w:type="dxa"/>
            <w:shd w:val="clear" w:color="auto" w:fill="auto"/>
            <w:noWrap/>
            <w:vAlign w:val="bottom"/>
          </w:tcPr>
          <w:p w14:paraId="62ED20FA"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22</w:t>
            </w:r>
          </w:p>
        </w:tc>
        <w:tc>
          <w:tcPr>
            <w:tcW w:w="607" w:type="dxa"/>
            <w:shd w:val="clear" w:color="auto" w:fill="auto"/>
            <w:noWrap/>
            <w:vAlign w:val="bottom"/>
          </w:tcPr>
          <w:p w14:paraId="3E171320"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55</w:t>
            </w:r>
          </w:p>
        </w:tc>
        <w:tc>
          <w:tcPr>
            <w:tcW w:w="829" w:type="dxa"/>
            <w:shd w:val="clear" w:color="auto" w:fill="auto"/>
            <w:noWrap/>
            <w:vAlign w:val="bottom"/>
          </w:tcPr>
          <w:p w14:paraId="16459994"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S</w:t>
            </w:r>
          </w:p>
        </w:tc>
      </w:tr>
      <w:tr w:rsidR="00A40818" w:rsidRPr="009E1BE1" w14:paraId="7D780103" w14:textId="77777777" w:rsidTr="00943E3F">
        <w:trPr>
          <w:trHeight w:val="288"/>
        </w:trPr>
        <w:tc>
          <w:tcPr>
            <w:tcW w:w="560" w:type="dxa"/>
            <w:shd w:val="clear" w:color="auto" w:fill="auto"/>
            <w:noWrap/>
            <w:vAlign w:val="bottom"/>
          </w:tcPr>
          <w:p w14:paraId="2D0F142D"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7</w:t>
            </w:r>
          </w:p>
        </w:tc>
        <w:tc>
          <w:tcPr>
            <w:tcW w:w="717" w:type="dxa"/>
            <w:shd w:val="clear" w:color="auto" w:fill="auto"/>
            <w:noWrap/>
            <w:vAlign w:val="bottom"/>
          </w:tcPr>
          <w:p w14:paraId="3685C569"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S7</w:t>
            </w:r>
          </w:p>
        </w:tc>
        <w:tc>
          <w:tcPr>
            <w:tcW w:w="439" w:type="dxa"/>
            <w:shd w:val="clear" w:color="auto" w:fill="auto"/>
            <w:noWrap/>
            <w:vAlign w:val="bottom"/>
          </w:tcPr>
          <w:p w14:paraId="44F3166D"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26" w:type="dxa"/>
            <w:shd w:val="clear" w:color="auto" w:fill="auto"/>
            <w:noWrap/>
            <w:vAlign w:val="bottom"/>
          </w:tcPr>
          <w:p w14:paraId="3CB01FCD"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25" w:type="dxa"/>
            <w:shd w:val="clear" w:color="auto" w:fill="auto"/>
            <w:noWrap/>
            <w:vAlign w:val="bottom"/>
          </w:tcPr>
          <w:p w14:paraId="4BC0CAE5"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25" w:type="dxa"/>
            <w:shd w:val="clear" w:color="auto" w:fill="auto"/>
            <w:noWrap/>
            <w:vAlign w:val="bottom"/>
          </w:tcPr>
          <w:p w14:paraId="3E34A1B6"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25" w:type="dxa"/>
            <w:shd w:val="clear" w:color="auto" w:fill="auto"/>
            <w:noWrap/>
            <w:vAlign w:val="bottom"/>
          </w:tcPr>
          <w:p w14:paraId="042C99E3"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26" w:type="dxa"/>
            <w:shd w:val="clear" w:color="auto" w:fill="auto"/>
            <w:noWrap/>
            <w:vAlign w:val="bottom"/>
          </w:tcPr>
          <w:p w14:paraId="3E1859FB"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25" w:type="dxa"/>
            <w:shd w:val="clear" w:color="auto" w:fill="auto"/>
            <w:noWrap/>
            <w:vAlign w:val="bottom"/>
          </w:tcPr>
          <w:p w14:paraId="4740B4B8"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25" w:type="dxa"/>
            <w:shd w:val="clear" w:color="auto" w:fill="auto"/>
            <w:noWrap/>
            <w:vAlign w:val="bottom"/>
          </w:tcPr>
          <w:p w14:paraId="1861DC13"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25" w:type="dxa"/>
            <w:shd w:val="clear" w:color="auto" w:fill="auto"/>
            <w:noWrap/>
            <w:vAlign w:val="bottom"/>
          </w:tcPr>
          <w:p w14:paraId="7D448796"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567" w:type="dxa"/>
            <w:shd w:val="clear" w:color="auto" w:fill="auto"/>
            <w:noWrap/>
            <w:vAlign w:val="bottom"/>
          </w:tcPr>
          <w:p w14:paraId="491278A8"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832" w:type="dxa"/>
            <w:shd w:val="clear" w:color="auto" w:fill="auto"/>
            <w:noWrap/>
            <w:vAlign w:val="bottom"/>
          </w:tcPr>
          <w:p w14:paraId="64ABA5E9"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26</w:t>
            </w:r>
          </w:p>
        </w:tc>
        <w:tc>
          <w:tcPr>
            <w:tcW w:w="607" w:type="dxa"/>
            <w:shd w:val="clear" w:color="auto" w:fill="auto"/>
            <w:noWrap/>
            <w:vAlign w:val="bottom"/>
          </w:tcPr>
          <w:p w14:paraId="2808D687"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65</w:t>
            </w:r>
          </w:p>
        </w:tc>
        <w:tc>
          <w:tcPr>
            <w:tcW w:w="829" w:type="dxa"/>
            <w:shd w:val="clear" w:color="auto" w:fill="auto"/>
            <w:noWrap/>
            <w:vAlign w:val="bottom"/>
          </w:tcPr>
          <w:p w14:paraId="761ACEAF"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T</w:t>
            </w:r>
          </w:p>
        </w:tc>
      </w:tr>
      <w:tr w:rsidR="00A40818" w:rsidRPr="009E1BE1" w14:paraId="5286F251" w14:textId="77777777" w:rsidTr="00943E3F">
        <w:trPr>
          <w:trHeight w:val="288"/>
        </w:trPr>
        <w:tc>
          <w:tcPr>
            <w:tcW w:w="560" w:type="dxa"/>
            <w:shd w:val="clear" w:color="auto" w:fill="auto"/>
            <w:noWrap/>
            <w:vAlign w:val="bottom"/>
          </w:tcPr>
          <w:p w14:paraId="7FCBD097"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8</w:t>
            </w:r>
          </w:p>
        </w:tc>
        <w:tc>
          <w:tcPr>
            <w:tcW w:w="717" w:type="dxa"/>
            <w:shd w:val="clear" w:color="auto" w:fill="auto"/>
            <w:noWrap/>
            <w:vAlign w:val="bottom"/>
          </w:tcPr>
          <w:p w14:paraId="490E1E7A"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S8</w:t>
            </w:r>
          </w:p>
        </w:tc>
        <w:tc>
          <w:tcPr>
            <w:tcW w:w="439" w:type="dxa"/>
            <w:shd w:val="clear" w:color="auto" w:fill="auto"/>
            <w:noWrap/>
            <w:vAlign w:val="bottom"/>
          </w:tcPr>
          <w:p w14:paraId="3DB3FE45"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26" w:type="dxa"/>
            <w:shd w:val="clear" w:color="auto" w:fill="auto"/>
            <w:noWrap/>
            <w:vAlign w:val="bottom"/>
          </w:tcPr>
          <w:p w14:paraId="3D2E6FA3"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25" w:type="dxa"/>
            <w:shd w:val="clear" w:color="auto" w:fill="auto"/>
            <w:noWrap/>
            <w:vAlign w:val="bottom"/>
          </w:tcPr>
          <w:p w14:paraId="397DA080"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25" w:type="dxa"/>
            <w:shd w:val="clear" w:color="auto" w:fill="auto"/>
            <w:noWrap/>
            <w:vAlign w:val="bottom"/>
          </w:tcPr>
          <w:p w14:paraId="238311A3"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25" w:type="dxa"/>
            <w:shd w:val="clear" w:color="auto" w:fill="auto"/>
            <w:noWrap/>
            <w:vAlign w:val="bottom"/>
          </w:tcPr>
          <w:p w14:paraId="76486A76"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26" w:type="dxa"/>
            <w:shd w:val="clear" w:color="auto" w:fill="auto"/>
            <w:noWrap/>
            <w:vAlign w:val="bottom"/>
          </w:tcPr>
          <w:p w14:paraId="53291F50"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25" w:type="dxa"/>
            <w:shd w:val="clear" w:color="auto" w:fill="auto"/>
            <w:noWrap/>
            <w:vAlign w:val="bottom"/>
          </w:tcPr>
          <w:p w14:paraId="6BA31002"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1</w:t>
            </w:r>
          </w:p>
        </w:tc>
        <w:tc>
          <w:tcPr>
            <w:tcW w:w="425" w:type="dxa"/>
            <w:shd w:val="clear" w:color="auto" w:fill="auto"/>
            <w:noWrap/>
            <w:vAlign w:val="bottom"/>
          </w:tcPr>
          <w:p w14:paraId="69AA15A9"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25" w:type="dxa"/>
            <w:shd w:val="clear" w:color="auto" w:fill="auto"/>
            <w:noWrap/>
            <w:vAlign w:val="bottom"/>
          </w:tcPr>
          <w:p w14:paraId="3D0DD4D4"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567" w:type="dxa"/>
            <w:shd w:val="clear" w:color="auto" w:fill="auto"/>
            <w:noWrap/>
            <w:vAlign w:val="bottom"/>
          </w:tcPr>
          <w:p w14:paraId="56AA9A16"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1</w:t>
            </w:r>
          </w:p>
        </w:tc>
        <w:tc>
          <w:tcPr>
            <w:tcW w:w="832" w:type="dxa"/>
            <w:shd w:val="clear" w:color="auto" w:fill="auto"/>
            <w:noWrap/>
            <w:vAlign w:val="bottom"/>
          </w:tcPr>
          <w:p w14:paraId="69E62C5C"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19</w:t>
            </w:r>
          </w:p>
        </w:tc>
        <w:tc>
          <w:tcPr>
            <w:tcW w:w="607" w:type="dxa"/>
            <w:shd w:val="clear" w:color="auto" w:fill="auto"/>
            <w:noWrap/>
            <w:vAlign w:val="bottom"/>
          </w:tcPr>
          <w:p w14:paraId="3E40B49E"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47.5</w:t>
            </w:r>
          </w:p>
        </w:tc>
        <w:tc>
          <w:tcPr>
            <w:tcW w:w="829" w:type="dxa"/>
            <w:shd w:val="clear" w:color="auto" w:fill="auto"/>
            <w:noWrap/>
            <w:vAlign w:val="bottom"/>
          </w:tcPr>
          <w:p w14:paraId="535DDA27"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R</w:t>
            </w:r>
          </w:p>
        </w:tc>
      </w:tr>
      <w:tr w:rsidR="00A40818" w:rsidRPr="009E1BE1" w14:paraId="17B15C83" w14:textId="77777777" w:rsidTr="00943E3F">
        <w:trPr>
          <w:trHeight w:val="288"/>
        </w:trPr>
        <w:tc>
          <w:tcPr>
            <w:tcW w:w="560" w:type="dxa"/>
            <w:shd w:val="clear" w:color="auto" w:fill="auto"/>
            <w:noWrap/>
            <w:vAlign w:val="bottom"/>
          </w:tcPr>
          <w:p w14:paraId="1E0AF9B3"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9</w:t>
            </w:r>
          </w:p>
        </w:tc>
        <w:tc>
          <w:tcPr>
            <w:tcW w:w="717" w:type="dxa"/>
            <w:shd w:val="clear" w:color="auto" w:fill="auto"/>
            <w:noWrap/>
            <w:vAlign w:val="bottom"/>
          </w:tcPr>
          <w:p w14:paraId="261A0D90"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S9</w:t>
            </w:r>
          </w:p>
        </w:tc>
        <w:tc>
          <w:tcPr>
            <w:tcW w:w="439" w:type="dxa"/>
            <w:shd w:val="clear" w:color="auto" w:fill="auto"/>
            <w:noWrap/>
            <w:vAlign w:val="bottom"/>
          </w:tcPr>
          <w:p w14:paraId="5087165E"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26" w:type="dxa"/>
            <w:shd w:val="clear" w:color="auto" w:fill="auto"/>
            <w:noWrap/>
            <w:vAlign w:val="bottom"/>
          </w:tcPr>
          <w:p w14:paraId="6971F1CE"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25" w:type="dxa"/>
            <w:shd w:val="clear" w:color="auto" w:fill="auto"/>
            <w:noWrap/>
            <w:vAlign w:val="bottom"/>
          </w:tcPr>
          <w:p w14:paraId="53566DFC"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25" w:type="dxa"/>
            <w:shd w:val="clear" w:color="auto" w:fill="auto"/>
            <w:noWrap/>
            <w:vAlign w:val="bottom"/>
          </w:tcPr>
          <w:p w14:paraId="35C649F1"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25" w:type="dxa"/>
            <w:shd w:val="clear" w:color="auto" w:fill="auto"/>
            <w:noWrap/>
            <w:vAlign w:val="bottom"/>
          </w:tcPr>
          <w:p w14:paraId="130F83E3"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26" w:type="dxa"/>
            <w:shd w:val="clear" w:color="auto" w:fill="auto"/>
            <w:noWrap/>
            <w:vAlign w:val="bottom"/>
          </w:tcPr>
          <w:p w14:paraId="55434D11"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25" w:type="dxa"/>
            <w:shd w:val="clear" w:color="auto" w:fill="auto"/>
            <w:noWrap/>
            <w:vAlign w:val="bottom"/>
          </w:tcPr>
          <w:p w14:paraId="11F06875"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25" w:type="dxa"/>
            <w:shd w:val="clear" w:color="auto" w:fill="auto"/>
            <w:noWrap/>
            <w:vAlign w:val="bottom"/>
          </w:tcPr>
          <w:p w14:paraId="4EE41DD4"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25" w:type="dxa"/>
            <w:shd w:val="clear" w:color="auto" w:fill="auto"/>
            <w:noWrap/>
            <w:vAlign w:val="bottom"/>
          </w:tcPr>
          <w:p w14:paraId="2059393E"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567" w:type="dxa"/>
            <w:shd w:val="clear" w:color="auto" w:fill="auto"/>
            <w:noWrap/>
            <w:vAlign w:val="bottom"/>
          </w:tcPr>
          <w:p w14:paraId="19F5B03B"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832" w:type="dxa"/>
            <w:shd w:val="clear" w:color="auto" w:fill="auto"/>
            <w:noWrap/>
            <w:vAlign w:val="bottom"/>
          </w:tcPr>
          <w:p w14:paraId="01767D76"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22</w:t>
            </w:r>
          </w:p>
        </w:tc>
        <w:tc>
          <w:tcPr>
            <w:tcW w:w="607" w:type="dxa"/>
            <w:shd w:val="clear" w:color="auto" w:fill="auto"/>
            <w:noWrap/>
            <w:vAlign w:val="bottom"/>
          </w:tcPr>
          <w:p w14:paraId="39B7C9EC"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55</w:t>
            </w:r>
          </w:p>
        </w:tc>
        <w:tc>
          <w:tcPr>
            <w:tcW w:w="829" w:type="dxa"/>
            <w:shd w:val="clear" w:color="auto" w:fill="auto"/>
            <w:noWrap/>
            <w:vAlign w:val="bottom"/>
          </w:tcPr>
          <w:p w14:paraId="5ACA2319"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S</w:t>
            </w:r>
          </w:p>
        </w:tc>
      </w:tr>
      <w:tr w:rsidR="00A40818" w:rsidRPr="009E1BE1" w14:paraId="23E6E54F" w14:textId="77777777" w:rsidTr="00943E3F">
        <w:trPr>
          <w:trHeight w:val="288"/>
        </w:trPr>
        <w:tc>
          <w:tcPr>
            <w:tcW w:w="560" w:type="dxa"/>
            <w:shd w:val="clear" w:color="auto" w:fill="auto"/>
            <w:noWrap/>
            <w:vAlign w:val="bottom"/>
          </w:tcPr>
          <w:p w14:paraId="0A36CCAF"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10</w:t>
            </w:r>
          </w:p>
        </w:tc>
        <w:tc>
          <w:tcPr>
            <w:tcW w:w="717" w:type="dxa"/>
            <w:shd w:val="clear" w:color="auto" w:fill="auto"/>
            <w:noWrap/>
            <w:vAlign w:val="bottom"/>
          </w:tcPr>
          <w:p w14:paraId="735706CD"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S10</w:t>
            </w:r>
          </w:p>
        </w:tc>
        <w:tc>
          <w:tcPr>
            <w:tcW w:w="439" w:type="dxa"/>
            <w:shd w:val="clear" w:color="auto" w:fill="auto"/>
            <w:noWrap/>
            <w:vAlign w:val="bottom"/>
          </w:tcPr>
          <w:p w14:paraId="6CACCD46"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26" w:type="dxa"/>
            <w:shd w:val="clear" w:color="auto" w:fill="auto"/>
            <w:noWrap/>
            <w:vAlign w:val="bottom"/>
          </w:tcPr>
          <w:p w14:paraId="3C4BD85D"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25" w:type="dxa"/>
            <w:shd w:val="clear" w:color="auto" w:fill="auto"/>
            <w:noWrap/>
            <w:vAlign w:val="bottom"/>
          </w:tcPr>
          <w:p w14:paraId="44B82AD9"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25" w:type="dxa"/>
            <w:shd w:val="clear" w:color="auto" w:fill="auto"/>
            <w:noWrap/>
            <w:vAlign w:val="bottom"/>
          </w:tcPr>
          <w:p w14:paraId="6850901C"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25" w:type="dxa"/>
            <w:shd w:val="clear" w:color="auto" w:fill="auto"/>
            <w:noWrap/>
            <w:vAlign w:val="bottom"/>
          </w:tcPr>
          <w:p w14:paraId="75B574BC"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26" w:type="dxa"/>
            <w:shd w:val="clear" w:color="auto" w:fill="auto"/>
            <w:noWrap/>
            <w:vAlign w:val="bottom"/>
          </w:tcPr>
          <w:p w14:paraId="4D4C4615"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1</w:t>
            </w:r>
          </w:p>
        </w:tc>
        <w:tc>
          <w:tcPr>
            <w:tcW w:w="425" w:type="dxa"/>
            <w:shd w:val="clear" w:color="auto" w:fill="auto"/>
            <w:noWrap/>
            <w:vAlign w:val="bottom"/>
          </w:tcPr>
          <w:p w14:paraId="02298227"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25" w:type="dxa"/>
            <w:shd w:val="clear" w:color="auto" w:fill="auto"/>
            <w:noWrap/>
            <w:vAlign w:val="bottom"/>
          </w:tcPr>
          <w:p w14:paraId="0D72C293"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25" w:type="dxa"/>
            <w:shd w:val="clear" w:color="auto" w:fill="auto"/>
            <w:noWrap/>
            <w:vAlign w:val="bottom"/>
          </w:tcPr>
          <w:p w14:paraId="069F41EC"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567" w:type="dxa"/>
            <w:shd w:val="clear" w:color="auto" w:fill="auto"/>
            <w:noWrap/>
            <w:vAlign w:val="bottom"/>
          </w:tcPr>
          <w:p w14:paraId="26B0ADEA"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832" w:type="dxa"/>
            <w:shd w:val="clear" w:color="auto" w:fill="auto"/>
            <w:noWrap/>
            <w:vAlign w:val="bottom"/>
          </w:tcPr>
          <w:p w14:paraId="630C9FCE"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19</w:t>
            </w:r>
          </w:p>
        </w:tc>
        <w:tc>
          <w:tcPr>
            <w:tcW w:w="607" w:type="dxa"/>
            <w:shd w:val="clear" w:color="auto" w:fill="auto"/>
            <w:noWrap/>
            <w:vAlign w:val="bottom"/>
          </w:tcPr>
          <w:p w14:paraId="765B8BB5"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47.5</w:t>
            </w:r>
          </w:p>
        </w:tc>
        <w:tc>
          <w:tcPr>
            <w:tcW w:w="829" w:type="dxa"/>
            <w:shd w:val="clear" w:color="auto" w:fill="auto"/>
            <w:noWrap/>
            <w:vAlign w:val="bottom"/>
          </w:tcPr>
          <w:p w14:paraId="310B91D8"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R</w:t>
            </w:r>
          </w:p>
        </w:tc>
      </w:tr>
    </w:tbl>
    <w:p w14:paraId="6BF7D95E" w14:textId="77777777" w:rsidR="00A40818" w:rsidRPr="009E1BE1" w:rsidRDefault="00A40818" w:rsidP="00A40818">
      <w:pPr>
        <w:rPr>
          <w:rFonts w:ascii="Times New Roman" w:hAnsi="Times New Roman" w:cs="Times New Roman"/>
          <w:b/>
          <w:i/>
          <w:lang w:val="id-ID"/>
        </w:rPr>
      </w:pPr>
    </w:p>
    <w:p w14:paraId="1E5AEAE7" w14:textId="77777777" w:rsidR="00A40818" w:rsidRPr="009E1BE1" w:rsidRDefault="00A40818" w:rsidP="00A40818">
      <w:pPr>
        <w:rPr>
          <w:rFonts w:ascii="Times New Roman" w:hAnsi="Times New Roman" w:cs="Times New Roman"/>
          <w:b/>
          <w:i/>
          <w:lang w:val="id-ID"/>
        </w:rPr>
      </w:pPr>
      <w:r w:rsidRPr="009E1BE1">
        <w:rPr>
          <w:rFonts w:ascii="Times New Roman" w:hAnsi="Times New Roman" w:cs="Times New Roman"/>
          <w:b/>
          <w:lang w:val="id-ID"/>
        </w:rPr>
        <w:t xml:space="preserve">C.2.2 Hasil Angket </w:t>
      </w:r>
      <w:proofErr w:type="spellStart"/>
      <w:r w:rsidRPr="009E1BE1">
        <w:rPr>
          <w:rFonts w:ascii="Times New Roman" w:hAnsi="Times New Roman" w:cs="Times New Roman"/>
          <w:b/>
          <w:i/>
          <w:lang w:val="id-ID"/>
        </w:rPr>
        <w:t>Posttest</w:t>
      </w:r>
      <w:proofErr w:type="spellEnd"/>
    </w:p>
    <w:p w14:paraId="20F26E38" w14:textId="77777777" w:rsidR="00A40818" w:rsidRPr="009E1BE1" w:rsidRDefault="00A40818" w:rsidP="00A40818">
      <w:pPr>
        <w:pStyle w:val="Judul3"/>
        <w:jc w:val="center"/>
        <w:rPr>
          <w:rFonts w:ascii="Times New Roman" w:hAnsi="Times New Roman" w:cs="Times New Roman"/>
          <w:i/>
          <w:color w:val="auto"/>
        </w:rPr>
      </w:pPr>
      <w:bookmarkStart w:id="427" w:name="_Toc219323355"/>
      <w:bookmarkStart w:id="428" w:name="_Toc219319040"/>
      <w:bookmarkStart w:id="429" w:name="_Toc219319958"/>
      <w:bookmarkStart w:id="430" w:name="_Toc219323494"/>
      <w:r w:rsidRPr="009E1BE1">
        <w:rPr>
          <w:rFonts w:ascii="Times New Roman" w:hAnsi="Times New Roman" w:cs="Times New Roman"/>
          <w:color w:val="auto"/>
        </w:rPr>
        <w:t xml:space="preserve">Tabel C.2.2 Hasil Angket </w:t>
      </w:r>
      <w:proofErr w:type="spellStart"/>
      <w:r w:rsidRPr="009E1BE1">
        <w:rPr>
          <w:rFonts w:ascii="Times New Roman" w:hAnsi="Times New Roman" w:cs="Times New Roman"/>
          <w:i/>
          <w:color w:val="auto"/>
        </w:rPr>
        <w:t>Posttest</w:t>
      </w:r>
      <w:bookmarkEnd w:id="427"/>
      <w:bookmarkEnd w:id="428"/>
      <w:bookmarkEnd w:id="429"/>
      <w:bookmarkEnd w:id="430"/>
      <w:proofErr w:type="spellEnd"/>
    </w:p>
    <w:tbl>
      <w:tblPr>
        <w:tblW w:w="735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
        <w:gridCol w:w="721"/>
        <w:gridCol w:w="431"/>
        <w:gridCol w:w="431"/>
        <w:gridCol w:w="431"/>
        <w:gridCol w:w="432"/>
        <w:gridCol w:w="432"/>
        <w:gridCol w:w="432"/>
        <w:gridCol w:w="432"/>
        <w:gridCol w:w="432"/>
        <w:gridCol w:w="432"/>
        <w:gridCol w:w="432"/>
        <w:gridCol w:w="805"/>
        <w:gridCol w:w="593"/>
        <w:gridCol w:w="910"/>
      </w:tblGrid>
      <w:tr w:rsidR="00A40818" w:rsidRPr="009E1BE1" w14:paraId="67ACE547" w14:textId="77777777" w:rsidTr="00943E3F">
        <w:trPr>
          <w:trHeight w:val="288"/>
        </w:trPr>
        <w:tc>
          <w:tcPr>
            <w:tcW w:w="500" w:type="dxa"/>
            <w:shd w:val="clear" w:color="auto" w:fill="auto"/>
            <w:noWrap/>
            <w:vAlign w:val="bottom"/>
          </w:tcPr>
          <w:p w14:paraId="0F7B2D11" w14:textId="77777777" w:rsidR="00A40818" w:rsidRPr="009E1BE1" w:rsidRDefault="00A40818" w:rsidP="00943E3F">
            <w:pPr>
              <w:spacing w:after="0" w:line="240" w:lineRule="auto"/>
              <w:rPr>
                <w:rFonts w:ascii="Times New Roman" w:eastAsia="Times New Roman" w:hAnsi="Times New Roman" w:cs="Times New Roman"/>
                <w:lang w:val="id-ID" w:eastAsia="id-ID"/>
              </w:rPr>
            </w:pPr>
            <w:proofErr w:type="spellStart"/>
            <w:r w:rsidRPr="009E1BE1">
              <w:rPr>
                <w:rFonts w:ascii="Times New Roman" w:eastAsia="Times New Roman" w:hAnsi="Times New Roman" w:cs="Times New Roman"/>
                <w:lang w:val="id-ID" w:eastAsia="id-ID"/>
              </w:rPr>
              <w:t>No</w:t>
            </w:r>
            <w:proofErr w:type="spellEnd"/>
          </w:p>
        </w:tc>
        <w:tc>
          <w:tcPr>
            <w:tcW w:w="600" w:type="dxa"/>
            <w:shd w:val="clear" w:color="auto" w:fill="auto"/>
            <w:noWrap/>
            <w:vAlign w:val="bottom"/>
          </w:tcPr>
          <w:p w14:paraId="037CAD09"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Siswa</w:t>
            </w:r>
          </w:p>
        </w:tc>
        <w:tc>
          <w:tcPr>
            <w:tcW w:w="440" w:type="dxa"/>
            <w:shd w:val="clear" w:color="auto" w:fill="auto"/>
            <w:noWrap/>
            <w:vAlign w:val="bottom"/>
          </w:tcPr>
          <w:p w14:paraId="6106ED29"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1</w:t>
            </w:r>
          </w:p>
        </w:tc>
        <w:tc>
          <w:tcPr>
            <w:tcW w:w="440" w:type="dxa"/>
            <w:shd w:val="clear" w:color="auto" w:fill="auto"/>
            <w:noWrap/>
            <w:vAlign w:val="bottom"/>
          </w:tcPr>
          <w:p w14:paraId="61C53541"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40" w:type="dxa"/>
            <w:shd w:val="clear" w:color="auto" w:fill="auto"/>
            <w:noWrap/>
            <w:vAlign w:val="bottom"/>
          </w:tcPr>
          <w:p w14:paraId="6598E603"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40" w:type="dxa"/>
            <w:shd w:val="clear" w:color="auto" w:fill="auto"/>
            <w:noWrap/>
            <w:vAlign w:val="bottom"/>
          </w:tcPr>
          <w:p w14:paraId="35BCF468"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440" w:type="dxa"/>
            <w:shd w:val="clear" w:color="auto" w:fill="auto"/>
            <w:noWrap/>
            <w:vAlign w:val="bottom"/>
          </w:tcPr>
          <w:p w14:paraId="2CF9022A"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5</w:t>
            </w:r>
          </w:p>
        </w:tc>
        <w:tc>
          <w:tcPr>
            <w:tcW w:w="440" w:type="dxa"/>
            <w:shd w:val="clear" w:color="auto" w:fill="auto"/>
            <w:noWrap/>
            <w:vAlign w:val="bottom"/>
          </w:tcPr>
          <w:p w14:paraId="67D4CA90"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6</w:t>
            </w:r>
          </w:p>
        </w:tc>
        <w:tc>
          <w:tcPr>
            <w:tcW w:w="440" w:type="dxa"/>
            <w:shd w:val="clear" w:color="auto" w:fill="auto"/>
            <w:noWrap/>
            <w:vAlign w:val="bottom"/>
          </w:tcPr>
          <w:p w14:paraId="696BF730"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7</w:t>
            </w:r>
          </w:p>
        </w:tc>
        <w:tc>
          <w:tcPr>
            <w:tcW w:w="440" w:type="dxa"/>
            <w:shd w:val="clear" w:color="auto" w:fill="auto"/>
            <w:noWrap/>
            <w:vAlign w:val="bottom"/>
          </w:tcPr>
          <w:p w14:paraId="6DF6D675"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8</w:t>
            </w:r>
          </w:p>
        </w:tc>
        <w:tc>
          <w:tcPr>
            <w:tcW w:w="440" w:type="dxa"/>
            <w:shd w:val="clear" w:color="auto" w:fill="auto"/>
            <w:noWrap/>
            <w:vAlign w:val="bottom"/>
          </w:tcPr>
          <w:p w14:paraId="318E4788"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9</w:t>
            </w:r>
          </w:p>
        </w:tc>
        <w:tc>
          <w:tcPr>
            <w:tcW w:w="440" w:type="dxa"/>
            <w:shd w:val="clear" w:color="auto" w:fill="auto"/>
            <w:noWrap/>
            <w:vAlign w:val="bottom"/>
          </w:tcPr>
          <w:p w14:paraId="3A5AFE27"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10</w:t>
            </w:r>
          </w:p>
        </w:tc>
        <w:tc>
          <w:tcPr>
            <w:tcW w:w="646" w:type="dxa"/>
            <w:shd w:val="clear" w:color="auto" w:fill="auto"/>
            <w:noWrap/>
            <w:vAlign w:val="bottom"/>
          </w:tcPr>
          <w:p w14:paraId="4FD4FE86"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jumlah</w:t>
            </w:r>
          </w:p>
        </w:tc>
        <w:tc>
          <w:tcPr>
            <w:tcW w:w="440" w:type="dxa"/>
            <w:shd w:val="clear" w:color="auto" w:fill="auto"/>
            <w:noWrap/>
            <w:vAlign w:val="bottom"/>
          </w:tcPr>
          <w:p w14:paraId="39354B26"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nilai</w:t>
            </w:r>
          </w:p>
        </w:tc>
        <w:tc>
          <w:tcPr>
            <w:tcW w:w="766" w:type="dxa"/>
            <w:shd w:val="clear" w:color="auto" w:fill="auto"/>
            <w:noWrap/>
            <w:vAlign w:val="bottom"/>
          </w:tcPr>
          <w:p w14:paraId="4C90BCEE"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kategori</w:t>
            </w:r>
          </w:p>
        </w:tc>
      </w:tr>
      <w:tr w:rsidR="00A40818" w:rsidRPr="009E1BE1" w14:paraId="6DC537CB" w14:textId="77777777" w:rsidTr="00943E3F">
        <w:trPr>
          <w:trHeight w:val="288"/>
        </w:trPr>
        <w:tc>
          <w:tcPr>
            <w:tcW w:w="500" w:type="dxa"/>
            <w:shd w:val="clear" w:color="auto" w:fill="auto"/>
            <w:noWrap/>
            <w:vAlign w:val="bottom"/>
          </w:tcPr>
          <w:p w14:paraId="6EE4C76E"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1</w:t>
            </w:r>
          </w:p>
        </w:tc>
        <w:tc>
          <w:tcPr>
            <w:tcW w:w="600" w:type="dxa"/>
            <w:shd w:val="clear" w:color="auto" w:fill="auto"/>
            <w:noWrap/>
            <w:vAlign w:val="bottom"/>
          </w:tcPr>
          <w:p w14:paraId="59C3C3B7"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S1</w:t>
            </w:r>
          </w:p>
        </w:tc>
        <w:tc>
          <w:tcPr>
            <w:tcW w:w="440" w:type="dxa"/>
            <w:shd w:val="clear" w:color="auto" w:fill="auto"/>
            <w:noWrap/>
            <w:vAlign w:val="bottom"/>
          </w:tcPr>
          <w:p w14:paraId="46382DF4"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40" w:type="dxa"/>
            <w:shd w:val="clear" w:color="auto" w:fill="auto"/>
            <w:noWrap/>
            <w:vAlign w:val="bottom"/>
          </w:tcPr>
          <w:p w14:paraId="7447C7BF"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440" w:type="dxa"/>
            <w:shd w:val="clear" w:color="auto" w:fill="auto"/>
            <w:noWrap/>
            <w:vAlign w:val="bottom"/>
          </w:tcPr>
          <w:p w14:paraId="00C6EFFD"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40" w:type="dxa"/>
            <w:shd w:val="clear" w:color="auto" w:fill="auto"/>
            <w:noWrap/>
            <w:vAlign w:val="bottom"/>
          </w:tcPr>
          <w:p w14:paraId="6AF16B4A"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440" w:type="dxa"/>
            <w:shd w:val="clear" w:color="auto" w:fill="auto"/>
            <w:noWrap/>
            <w:vAlign w:val="bottom"/>
          </w:tcPr>
          <w:p w14:paraId="4AADE06F"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440" w:type="dxa"/>
            <w:shd w:val="clear" w:color="auto" w:fill="auto"/>
            <w:noWrap/>
            <w:vAlign w:val="bottom"/>
          </w:tcPr>
          <w:p w14:paraId="0B87CC95"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440" w:type="dxa"/>
            <w:shd w:val="clear" w:color="auto" w:fill="auto"/>
            <w:noWrap/>
            <w:vAlign w:val="bottom"/>
          </w:tcPr>
          <w:p w14:paraId="73C023D4"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40" w:type="dxa"/>
            <w:shd w:val="clear" w:color="auto" w:fill="auto"/>
            <w:noWrap/>
            <w:vAlign w:val="bottom"/>
          </w:tcPr>
          <w:p w14:paraId="2D2B6298"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440" w:type="dxa"/>
            <w:shd w:val="clear" w:color="auto" w:fill="auto"/>
            <w:noWrap/>
            <w:vAlign w:val="bottom"/>
          </w:tcPr>
          <w:p w14:paraId="74722E51"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40" w:type="dxa"/>
            <w:shd w:val="clear" w:color="auto" w:fill="auto"/>
            <w:noWrap/>
            <w:vAlign w:val="bottom"/>
          </w:tcPr>
          <w:p w14:paraId="5B67D61B"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646" w:type="dxa"/>
            <w:shd w:val="clear" w:color="auto" w:fill="auto"/>
            <w:noWrap/>
            <w:vAlign w:val="bottom"/>
          </w:tcPr>
          <w:p w14:paraId="398DAD3D"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36</w:t>
            </w:r>
          </w:p>
        </w:tc>
        <w:tc>
          <w:tcPr>
            <w:tcW w:w="440" w:type="dxa"/>
            <w:shd w:val="clear" w:color="auto" w:fill="auto"/>
            <w:noWrap/>
            <w:vAlign w:val="bottom"/>
          </w:tcPr>
          <w:p w14:paraId="0B3BD86D"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90</w:t>
            </w:r>
          </w:p>
        </w:tc>
        <w:tc>
          <w:tcPr>
            <w:tcW w:w="766" w:type="dxa"/>
            <w:shd w:val="clear" w:color="auto" w:fill="auto"/>
            <w:noWrap/>
            <w:vAlign w:val="bottom"/>
          </w:tcPr>
          <w:p w14:paraId="11EA8A38"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T</w:t>
            </w:r>
          </w:p>
        </w:tc>
      </w:tr>
      <w:tr w:rsidR="00A40818" w:rsidRPr="009E1BE1" w14:paraId="5B191A60" w14:textId="77777777" w:rsidTr="00943E3F">
        <w:trPr>
          <w:trHeight w:val="288"/>
        </w:trPr>
        <w:tc>
          <w:tcPr>
            <w:tcW w:w="500" w:type="dxa"/>
            <w:shd w:val="clear" w:color="auto" w:fill="auto"/>
            <w:noWrap/>
            <w:vAlign w:val="bottom"/>
          </w:tcPr>
          <w:p w14:paraId="41FA6274"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600" w:type="dxa"/>
            <w:shd w:val="clear" w:color="auto" w:fill="auto"/>
            <w:noWrap/>
            <w:vAlign w:val="bottom"/>
          </w:tcPr>
          <w:p w14:paraId="3D9FD1C9"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S2</w:t>
            </w:r>
          </w:p>
        </w:tc>
        <w:tc>
          <w:tcPr>
            <w:tcW w:w="440" w:type="dxa"/>
            <w:shd w:val="clear" w:color="auto" w:fill="auto"/>
            <w:noWrap/>
            <w:vAlign w:val="bottom"/>
          </w:tcPr>
          <w:p w14:paraId="373FD719"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40" w:type="dxa"/>
            <w:shd w:val="clear" w:color="auto" w:fill="auto"/>
            <w:noWrap/>
            <w:vAlign w:val="bottom"/>
          </w:tcPr>
          <w:p w14:paraId="272BB413"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440" w:type="dxa"/>
            <w:shd w:val="clear" w:color="auto" w:fill="auto"/>
            <w:noWrap/>
            <w:vAlign w:val="bottom"/>
          </w:tcPr>
          <w:p w14:paraId="52A7F626"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40" w:type="dxa"/>
            <w:shd w:val="clear" w:color="auto" w:fill="auto"/>
            <w:noWrap/>
            <w:vAlign w:val="bottom"/>
          </w:tcPr>
          <w:p w14:paraId="109AE0F5"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40" w:type="dxa"/>
            <w:shd w:val="clear" w:color="auto" w:fill="auto"/>
            <w:noWrap/>
            <w:vAlign w:val="bottom"/>
          </w:tcPr>
          <w:p w14:paraId="20B4BF9E"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40" w:type="dxa"/>
            <w:shd w:val="clear" w:color="auto" w:fill="auto"/>
            <w:noWrap/>
            <w:vAlign w:val="bottom"/>
          </w:tcPr>
          <w:p w14:paraId="5127D51B"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40" w:type="dxa"/>
            <w:shd w:val="clear" w:color="auto" w:fill="auto"/>
            <w:noWrap/>
            <w:vAlign w:val="bottom"/>
          </w:tcPr>
          <w:p w14:paraId="00275C4E"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40" w:type="dxa"/>
            <w:shd w:val="clear" w:color="auto" w:fill="auto"/>
            <w:noWrap/>
            <w:vAlign w:val="bottom"/>
          </w:tcPr>
          <w:p w14:paraId="010CDA9B"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40" w:type="dxa"/>
            <w:shd w:val="clear" w:color="auto" w:fill="auto"/>
            <w:noWrap/>
            <w:vAlign w:val="bottom"/>
          </w:tcPr>
          <w:p w14:paraId="652B1D9C"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40" w:type="dxa"/>
            <w:shd w:val="clear" w:color="auto" w:fill="auto"/>
            <w:noWrap/>
            <w:vAlign w:val="bottom"/>
          </w:tcPr>
          <w:p w14:paraId="421BE5D1"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646" w:type="dxa"/>
            <w:shd w:val="clear" w:color="auto" w:fill="auto"/>
            <w:noWrap/>
            <w:vAlign w:val="bottom"/>
          </w:tcPr>
          <w:p w14:paraId="434C508D"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28</w:t>
            </w:r>
          </w:p>
        </w:tc>
        <w:tc>
          <w:tcPr>
            <w:tcW w:w="440" w:type="dxa"/>
            <w:shd w:val="clear" w:color="auto" w:fill="auto"/>
            <w:noWrap/>
            <w:vAlign w:val="bottom"/>
          </w:tcPr>
          <w:p w14:paraId="61BB11F4"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70</w:t>
            </w:r>
          </w:p>
        </w:tc>
        <w:tc>
          <w:tcPr>
            <w:tcW w:w="766" w:type="dxa"/>
            <w:shd w:val="clear" w:color="auto" w:fill="auto"/>
            <w:noWrap/>
            <w:vAlign w:val="bottom"/>
          </w:tcPr>
          <w:p w14:paraId="60ACAA96"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R</w:t>
            </w:r>
          </w:p>
        </w:tc>
      </w:tr>
      <w:tr w:rsidR="00A40818" w:rsidRPr="009E1BE1" w14:paraId="3DB4F710" w14:textId="77777777" w:rsidTr="00943E3F">
        <w:trPr>
          <w:trHeight w:val="288"/>
        </w:trPr>
        <w:tc>
          <w:tcPr>
            <w:tcW w:w="500" w:type="dxa"/>
            <w:shd w:val="clear" w:color="auto" w:fill="auto"/>
            <w:noWrap/>
            <w:vAlign w:val="bottom"/>
          </w:tcPr>
          <w:p w14:paraId="6D15C591"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600" w:type="dxa"/>
            <w:shd w:val="clear" w:color="auto" w:fill="auto"/>
            <w:noWrap/>
            <w:vAlign w:val="bottom"/>
          </w:tcPr>
          <w:p w14:paraId="77492CB4"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S3</w:t>
            </w:r>
          </w:p>
        </w:tc>
        <w:tc>
          <w:tcPr>
            <w:tcW w:w="440" w:type="dxa"/>
            <w:shd w:val="clear" w:color="auto" w:fill="auto"/>
            <w:noWrap/>
            <w:vAlign w:val="bottom"/>
          </w:tcPr>
          <w:p w14:paraId="4D44FE49"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440" w:type="dxa"/>
            <w:shd w:val="clear" w:color="auto" w:fill="auto"/>
            <w:noWrap/>
            <w:vAlign w:val="bottom"/>
          </w:tcPr>
          <w:p w14:paraId="6ADC0AF6"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40" w:type="dxa"/>
            <w:shd w:val="clear" w:color="auto" w:fill="auto"/>
            <w:noWrap/>
            <w:vAlign w:val="bottom"/>
          </w:tcPr>
          <w:p w14:paraId="169D7468"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40" w:type="dxa"/>
            <w:shd w:val="clear" w:color="auto" w:fill="auto"/>
            <w:noWrap/>
            <w:vAlign w:val="bottom"/>
          </w:tcPr>
          <w:p w14:paraId="31878922"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40" w:type="dxa"/>
            <w:shd w:val="clear" w:color="auto" w:fill="auto"/>
            <w:noWrap/>
            <w:vAlign w:val="bottom"/>
          </w:tcPr>
          <w:p w14:paraId="37A49E8A"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40" w:type="dxa"/>
            <w:shd w:val="clear" w:color="auto" w:fill="auto"/>
            <w:noWrap/>
            <w:vAlign w:val="bottom"/>
          </w:tcPr>
          <w:p w14:paraId="4162EF05"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40" w:type="dxa"/>
            <w:shd w:val="clear" w:color="auto" w:fill="auto"/>
            <w:noWrap/>
            <w:vAlign w:val="bottom"/>
          </w:tcPr>
          <w:p w14:paraId="0B787952"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40" w:type="dxa"/>
            <w:shd w:val="clear" w:color="auto" w:fill="auto"/>
            <w:noWrap/>
            <w:vAlign w:val="bottom"/>
          </w:tcPr>
          <w:p w14:paraId="27D304D9"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40" w:type="dxa"/>
            <w:shd w:val="clear" w:color="auto" w:fill="auto"/>
            <w:noWrap/>
            <w:vAlign w:val="bottom"/>
          </w:tcPr>
          <w:p w14:paraId="656DCC4D"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40" w:type="dxa"/>
            <w:shd w:val="clear" w:color="auto" w:fill="auto"/>
            <w:noWrap/>
            <w:vAlign w:val="bottom"/>
          </w:tcPr>
          <w:p w14:paraId="40438D26"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646" w:type="dxa"/>
            <w:shd w:val="clear" w:color="auto" w:fill="auto"/>
            <w:noWrap/>
            <w:vAlign w:val="bottom"/>
          </w:tcPr>
          <w:p w14:paraId="7A8AC936"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28</w:t>
            </w:r>
          </w:p>
        </w:tc>
        <w:tc>
          <w:tcPr>
            <w:tcW w:w="440" w:type="dxa"/>
            <w:shd w:val="clear" w:color="auto" w:fill="auto"/>
            <w:noWrap/>
            <w:vAlign w:val="bottom"/>
          </w:tcPr>
          <w:p w14:paraId="395617BA"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70</w:t>
            </w:r>
          </w:p>
        </w:tc>
        <w:tc>
          <w:tcPr>
            <w:tcW w:w="766" w:type="dxa"/>
            <w:shd w:val="clear" w:color="auto" w:fill="auto"/>
            <w:noWrap/>
            <w:vAlign w:val="bottom"/>
          </w:tcPr>
          <w:p w14:paraId="36D8FED5"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R</w:t>
            </w:r>
          </w:p>
        </w:tc>
      </w:tr>
      <w:tr w:rsidR="00A40818" w:rsidRPr="009E1BE1" w14:paraId="2A9178A8" w14:textId="77777777" w:rsidTr="00943E3F">
        <w:trPr>
          <w:trHeight w:val="288"/>
        </w:trPr>
        <w:tc>
          <w:tcPr>
            <w:tcW w:w="500" w:type="dxa"/>
            <w:shd w:val="clear" w:color="auto" w:fill="auto"/>
            <w:noWrap/>
            <w:vAlign w:val="bottom"/>
          </w:tcPr>
          <w:p w14:paraId="6276F7CD"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600" w:type="dxa"/>
            <w:shd w:val="clear" w:color="auto" w:fill="auto"/>
            <w:noWrap/>
            <w:vAlign w:val="bottom"/>
          </w:tcPr>
          <w:p w14:paraId="090D6F42"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S4</w:t>
            </w:r>
          </w:p>
        </w:tc>
        <w:tc>
          <w:tcPr>
            <w:tcW w:w="440" w:type="dxa"/>
            <w:shd w:val="clear" w:color="auto" w:fill="auto"/>
            <w:noWrap/>
            <w:vAlign w:val="bottom"/>
          </w:tcPr>
          <w:p w14:paraId="6371ED26"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440" w:type="dxa"/>
            <w:shd w:val="clear" w:color="auto" w:fill="auto"/>
            <w:noWrap/>
            <w:vAlign w:val="bottom"/>
          </w:tcPr>
          <w:p w14:paraId="24A3B129"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440" w:type="dxa"/>
            <w:shd w:val="clear" w:color="auto" w:fill="auto"/>
            <w:noWrap/>
            <w:vAlign w:val="bottom"/>
          </w:tcPr>
          <w:p w14:paraId="36D02A04"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40" w:type="dxa"/>
            <w:shd w:val="clear" w:color="auto" w:fill="auto"/>
            <w:noWrap/>
            <w:vAlign w:val="bottom"/>
          </w:tcPr>
          <w:p w14:paraId="6AE8B72A"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440" w:type="dxa"/>
            <w:shd w:val="clear" w:color="auto" w:fill="auto"/>
            <w:noWrap/>
            <w:vAlign w:val="bottom"/>
          </w:tcPr>
          <w:p w14:paraId="7CC7ACAE"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40" w:type="dxa"/>
            <w:shd w:val="clear" w:color="auto" w:fill="auto"/>
            <w:noWrap/>
            <w:vAlign w:val="bottom"/>
          </w:tcPr>
          <w:p w14:paraId="13389B1B"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40" w:type="dxa"/>
            <w:shd w:val="clear" w:color="auto" w:fill="auto"/>
            <w:noWrap/>
            <w:vAlign w:val="bottom"/>
          </w:tcPr>
          <w:p w14:paraId="7DA31314"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40" w:type="dxa"/>
            <w:shd w:val="clear" w:color="auto" w:fill="auto"/>
            <w:noWrap/>
            <w:vAlign w:val="bottom"/>
          </w:tcPr>
          <w:p w14:paraId="741FCFE9"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440" w:type="dxa"/>
            <w:shd w:val="clear" w:color="auto" w:fill="auto"/>
            <w:noWrap/>
            <w:vAlign w:val="bottom"/>
          </w:tcPr>
          <w:p w14:paraId="03782259"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40" w:type="dxa"/>
            <w:shd w:val="clear" w:color="auto" w:fill="auto"/>
            <w:noWrap/>
            <w:vAlign w:val="bottom"/>
          </w:tcPr>
          <w:p w14:paraId="32CA57D2"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646" w:type="dxa"/>
            <w:shd w:val="clear" w:color="auto" w:fill="auto"/>
            <w:noWrap/>
            <w:vAlign w:val="bottom"/>
          </w:tcPr>
          <w:p w14:paraId="1797E291"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35</w:t>
            </w:r>
          </w:p>
        </w:tc>
        <w:tc>
          <w:tcPr>
            <w:tcW w:w="440" w:type="dxa"/>
            <w:shd w:val="clear" w:color="auto" w:fill="auto"/>
            <w:noWrap/>
            <w:vAlign w:val="bottom"/>
          </w:tcPr>
          <w:p w14:paraId="38DB8EE5"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88</w:t>
            </w:r>
          </w:p>
        </w:tc>
        <w:tc>
          <w:tcPr>
            <w:tcW w:w="766" w:type="dxa"/>
            <w:shd w:val="clear" w:color="auto" w:fill="auto"/>
            <w:noWrap/>
            <w:vAlign w:val="bottom"/>
          </w:tcPr>
          <w:p w14:paraId="5A05C633"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T</w:t>
            </w:r>
          </w:p>
        </w:tc>
      </w:tr>
      <w:tr w:rsidR="00A40818" w:rsidRPr="009E1BE1" w14:paraId="09131A65" w14:textId="77777777" w:rsidTr="00943E3F">
        <w:trPr>
          <w:trHeight w:val="288"/>
        </w:trPr>
        <w:tc>
          <w:tcPr>
            <w:tcW w:w="500" w:type="dxa"/>
            <w:shd w:val="clear" w:color="auto" w:fill="auto"/>
            <w:noWrap/>
            <w:vAlign w:val="bottom"/>
          </w:tcPr>
          <w:p w14:paraId="29CE8E9D"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5</w:t>
            </w:r>
          </w:p>
        </w:tc>
        <w:tc>
          <w:tcPr>
            <w:tcW w:w="600" w:type="dxa"/>
            <w:shd w:val="clear" w:color="auto" w:fill="auto"/>
            <w:noWrap/>
            <w:vAlign w:val="bottom"/>
          </w:tcPr>
          <w:p w14:paraId="7441DEBF"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S5</w:t>
            </w:r>
          </w:p>
        </w:tc>
        <w:tc>
          <w:tcPr>
            <w:tcW w:w="440" w:type="dxa"/>
            <w:shd w:val="clear" w:color="auto" w:fill="auto"/>
            <w:noWrap/>
            <w:vAlign w:val="bottom"/>
          </w:tcPr>
          <w:p w14:paraId="1E0B2AB1"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40" w:type="dxa"/>
            <w:shd w:val="clear" w:color="auto" w:fill="auto"/>
            <w:noWrap/>
            <w:vAlign w:val="bottom"/>
          </w:tcPr>
          <w:p w14:paraId="2D7191F5"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40" w:type="dxa"/>
            <w:shd w:val="clear" w:color="auto" w:fill="auto"/>
            <w:noWrap/>
            <w:vAlign w:val="bottom"/>
          </w:tcPr>
          <w:p w14:paraId="78F92CAE"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440" w:type="dxa"/>
            <w:shd w:val="clear" w:color="auto" w:fill="auto"/>
            <w:noWrap/>
            <w:vAlign w:val="bottom"/>
          </w:tcPr>
          <w:p w14:paraId="0A3416C3"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40" w:type="dxa"/>
            <w:shd w:val="clear" w:color="auto" w:fill="auto"/>
            <w:noWrap/>
            <w:vAlign w:val="bottom"/>
          </w:tcPr>
          <w:p w14:paraId="0B59DA96"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40" w:type="dxa"/>
            <w:shd w:val="clear" w:color="auto" w:fill="auto"/>
            <w:noWrap/>
            <w:vAlign w:val="bottom"/>
          </w:tcPr>
          <w:p w14:paraId="11235242"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40" w:type="dxa"/>
            <w:shd w:val="clear" w:color="auto" w:fill="auto"/>
            <w:noWrap/>
            <w:vAlign w:val="bottom"/>
          </w:tcPr>
          <w:p w14:paraId="1317766F"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40" w:type="dxa"/>
            <w:shd w:val="clear" w:color="auto" w:fill="auto"/>
            <w:noWrap/>
            <w:vAlign w:val="bottom"/>
          </w:tcPr>
          <w:p w14:paraId="06274C9B"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40" w:type="dxa"/>
            <w:shd w:val="clear" w:color="auto" w:fill="auto"/>
            <w:noWrap/>
            <w:vAlign w:val="bottom"/>
          </w:tcPr>
          <w:p w14:paraId="2CB28657"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40" w:type="dxa"/>
            <w:shd w:val="clear" w:color="auto" w:fill="auto"/>
            <w:noWrap/>
            <w:vAlign w:val="bottom"/>
          </w:tcPr>
          <w:p w14:paraId="57D87BA4"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646" w:type="dxa"/>
            <w:shd w:val="clear" w:color="auto" w:fill="auto"/>
            <w:noWrap/>
            <w:vAlign w:val="bottom"/>
          </w:tcPr>
          <w:p w14:paraId="270C19B9"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30</w:t>
            </w:r>
          </w:p>
        </w:tc>
        <w:tc>
          <w:tcPr>
            <w:tcW w:w="440" w:type="dxa"/>
            <w:shd w:val="clear" w:color="auto" w:fill="auto"/>
            <w:noWrap/>
            <w:vAlign w:val="bottom"/>
          </w:tcPr>
          <w:p w14:paraId="16438B34"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75</w:t>
            </w:r>
          </w:p>
        </w:tc>
        <w:tc>
          <w:tcPr>
            <w:tcW w:w="766" w:type="dxa"/>
            <w:shd w:val="clear" w:color="auto" w:fill="auto"/>
            <w:noWrap/>
            <w:vAlign w:val="bottom"/>
          </w:tcPr>
          <w:p w14:paraId="383FF7D3"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S</w:t>
            </w:r>
          </w:p>
        </w:tc>
      </w:tr>
      <w:tr w:rsidR="00A40818" w:rsidRPr="009E1BE1" w14:paraId="1DF8B125" w14:textId="77777777" w:rsidTr="00943E3F">
        <w:trPr>
          <w:trHeight w:val="288"/>
        </w:trPr>
        <w:tc>
          <w:tcPr>
            <w:tcW w:w="500" w:type="dxa"/>
            <w:shd w:val="clear" w:color="auto" w:fill="auto"/>
            <w:noWrap/>
            <w:vAlign w:val="bottom"/>
          </w:tcPr>
          <w:p w14:paraId="3CE845C5"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6</w:t>
            </w:r>
          </w:p>
        </w:tc>
        <w:tc>
          <w:tcPr>
            <w:tcW w:w="600" w:type="dxa"/>
            <w:shd w:val="clear" w:color="auto" w:fill="auto"/>
            <w:noWrap/>
            <w:vAlign w:val="bottom"/>
          </w:tcPr>
          <w:p w14:paraId="35C96F6F"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S6</w:t>
            </w:r>
          </w:p>
        </w:tc>
        <w:tc>
          <w:tcPr>
            <w:tcW w:w="440" w:type="dxa"/>
            <w:shd w:val="clear" w:color="auto" w:fill="auto"/>
            <w:noWrap/>
            <w:vAlign w:val="bottom"/>
          </w:tcPr>
          <w:p w14:paraId="0BC4B923"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440" w:type="dxa"/>
            <w:shd w:val="clear" w:color="auto" w:fill="auto"/>
            <w:noWrap/>
            <w:vAlign w:val="bottom"/>
          </w:tcPr>
          <w:p w14:paraId="14FF35F4"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40" w:type="dxa"/>
            <w:shd w:val="clear" w:color="auto" w:fill="auto"/>
            <w:noWrap/>
            <w:vAlign w:val="bottom"/>
          </w:tcPr>
          <w:p w14:paraId="1DC59AFF"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40" w:type="dxa"/>
            <w:shd w:val="clear" w:color="auto" w:fill="auto"/>
            <w:noWrap/>
            <w:vAlign w:val="bottom"/>
          </w:tcPr>
          <w:p w14:paraId="40D7FBCF"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40" w:type="dxa"/>
            <w:shd w:val="clear" w:color="auto" w:fill="auto"/>
            <w:noWrap/>
            <w:vAlign w:val="bottom"/>
          </w:tcPr>
          <w:p w14:paraId="38E3FF81"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40" w:type="dxa"/>
            <w:shd w:val="clear" w:color="auto" w:fill="auto"/>
            <w:noWrap/>
            <w:vAlign w:val="bottom"/>
          </w:tcPr>
          <w:p w14:paraId="1DCDC065"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40" w:type="dxa"/>
            <w:shd w:val="clear" w:color="auto" w:fill="auto"/>
            <w:noWrap/>
            <w:vAlign w:val="bottom"/>
          </w:tcPr>
          <w:p w14:paraId="795AB5EF"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440" w:type="dxa"/>
            <w:shd w:val="clear" w:color="auto" w:fill="auto"/>
            <w:noWrap/>
            <w:vAlign w:val="bottom"/>
          </w:tcPr>
          <w:p w14:paraId="28028A76"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440" w:type="dxa"/>
            <w:shd w:val="clear" w:color="auto" w:fill="auto"/>
            <w:noWrap/>
            <w:vAlign w:val="bottom"/>
          </w:tcPr>
          <w:p w14:paraId="0486956E"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40" w:type="dxa"/>
            <w:shd w:val="clear" w:color="auto" w:fill="auto"/>
            <w:noWrap/>
            <w:vAlign w:val="bottom"/>
          </w:tcPr>
          <w:p w14:paraId="3A1F5828"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646" w:type="dxa"/>
            <w:shd w:val="clear" w:color="auto" w:fill="auto"/>
            <w:noWrap/>
            <w:vAlign w:val="bottom"/>
          </w:tcPr>
          <w:p w14:paraId="5F85BD0A"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32</w:t>
            </w:r>
          </w:p>
        </w:tc>
        <w:tc>
          <w:tcPr>
            <w:tcW w:w="440" w:type="dxa"/>
            <w:shd w:val="clear" w:color="auto" w:fill="auto"/>
            <w:noWrap/>
            <w:vAlign w:val="bottom"/>
          </w:tcPr>
          <w:p w14:paraId="28B1FF8D"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80</w:t>
            </w:r>
          </w:p>
        </w:tc>
        <w:tc>
          <w:tcPr>
            <w:tcW w:w="766" w:type="dxa"/>
            <w:shd w:val="clear" w:color="auto" w:fill="auto"/>
            <w:noWrap/>
            <w:vAlign w:val="bottom"/>
          </w:tcPr>
          <w:p w14:paraId="4FA592AC"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S</w:t>
            </w:r>
          </w:p>
        </w:tc>
      </w:tr>
      <w:tr w:rsidR="00A40818" w:rsidRPr="009E1BE1" w14:paraId="39A33C22" w14:textId="77777777" w:rsidTr="00943E3F">
        <w:trPr>
          <w:trHeight w:val="288"/>
        </w:trPr>
        <w:tc>
          <w:tcPr>
            <w:tcW w:w="500" w:type="dxa"/>
            <w:shd w:val="clear" w:color="auto" w:fill="auto"/>
            <w:noWrap/>
            <w:vAlign w:val="bottom"/>
          </w:tcPr>
          <w:p w14:paraId="68B0980E"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7</w:t>
            </w:r>
          </w:p>
        </w:tc>
        <w:tc>
          <w:tcPr>
            <w:tcW w:w="600" w:type="dxa"/>
            <w:shd w:val="clear" w:color="auto" w:fill="auto"/>
            <w:noWrap/>
            <w:vAlign w:val="bottom"/>
          </w:tcPr>
          <w:p w14:paraId="59C63317"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S7</w:t>
            </w:r>
          </w:p>
        </w:tc>
        <w:tc>
          <w:tcPr>
            <w:tcW w:w="440" w:type="dxa"/>
            <w:shd w:val="clear" w:color="auto" w:fill="auto"/>
            <w:noWrap/>
            <w:vAlign w:val="bottom"/>
          </w:tcPr>
          <w:p w14:paraId="23A2E9AD"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40" w:type="dxa"/>
            <w:shd w:val="clear" w:color="auto" w:fill="auto"/>
            <w:noWrap/>
            <w:vAlign w:val="bottom"/>
          </w:tcPr>
          <w:p w14:paraId="3BEB500A"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40" w:type="dxa"/>
            <w:shd w:val="clear" w:color="auto" w:fill="auto"/>
            <w:noWrap/>
            <w:vAlign w:val="bottom"/>
          </w:tcPr>
          <w:p w14:paraId="4D6A6055"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40" w:type="dxa"/>
            <w:shd w:val="clear" w:color="auto" w:fill="auto"/>
            <w:noWrap/>
            <w:vAlign w:val="bottom"/>
          </w:tcPr>
          <w:p w14:paraId="04FE6869"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40" w:type="dxa"/>
            <w:shd w:val="clear" w:color="auto" w:fill="auto"/>
            <w:noWrap/>
            <w:vAlign w:val="bottom"/>
          </w:tcPr>
          <w:p w14:paraId="2EF83B38"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440" w:type="dxa"/>
            <w:shd w:val="clear" w:color="auto" w:fill="auto"/>
            <w:noWrap/>
            <w:vAlign w:val="bottom"/>
          </w:tcPr>
          <w:p w14:paraId="04049A3B"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40" w:type="dxa"/>
            <w:shd w:val="clear" w:color="auto" w:fill="auto"/>
            <w:noWrap/>
            <w:vAlign w:val="bottom"/>
          </w:tcPr>
          <w:p w14:paraId="3F9D7677"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40" w:type="dxa"/>
            <w:shd w:val="clear" w:color="auto" w:fill="auto"/>
            <w:noWrap/>
            <w:vAlign w:val="bottom"/>
          </w:tcPr>
          <w:p w14:paraId="16D69371"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440" w:type="dxa"/>
            <w:shd w:val="clear" w:color="auto" w:fill="auto"/>
            <w:noWrap/>
            <w:vAlign w:val="bottom"/>
          </w:tcPr>
          <w:p w14:paraId="40E31238"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440" w:type="dxa"/>
            <w:shd w:val="clear" w:color="auto" w:fill="auto"/>
            <w:noWrap/>
            <w:vAlign w:val="bottom"/>
          </w:tcPr>
          <w:p w14:paraId="623EC2B6"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646" w:type="dxa"/>
            <w:shd w:val="clear" w:color="auto" w:fill="auto"/>
            <w:noWrap/>
            <w:vAlign w:val="bottom"/>
          </w:tcPr>
          <w:p w14:paraId="1CC0AE30"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34</w:t>
            </w:r>
          </w:p>
        </w:tc>
        <w:tc>
          <w:tcPr>
            <w:tcW w:w="440" w:type="dxa"/>
            <w:shd w:val="clear" w:color="auto" w:fill="auto"/>
            <w:noWrap/>
            <w:vAlign w:val="bottom"/>
          </w:tcPr>
          <w:p w14:paraId="26E73AC2"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85</w:t>
            </w:r>
          </w:p>
        </w:tc>
        <w:tc>
          <w:tcPr>
            <w:tcW w:w="766" w:type="dxa"/>
            <w:shd w:val="clear" w:color="auto" w:fill="auto"/>
            <w:noWrap/>
            <w:vAlign w:val="bottom"/>
          </w:tcPr>
          <w:p w14:paraId="0FC5FDB8"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T</w:t>
            </w:r>
          </w:p>
        </w:tc>
      </w:tr>
      <w:tr w:rsidR="00A40818" w:rsidRPr="009E1BE1" w14:paraId="63640B2F" w14:textId="77777777" w:rsidTr="00943E3F">
        <w:trPr>
          <w:trHeight w:val="288"/>
        </w:trPr>
        <w:tc>
          <w:tcPr>
            <w:tcW w:w="500" w:type="dxa"/>
            <w:shd w:val="clear" w:color="auto" w:fill="auto"/>
            <w:noWrap/>
            <w:vAlign w:val="bottom"/>
          </w:tcPr>
          <w:p w14:paraId="4646B859"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8</w:t>
            </w:r>
          </w:p>
        </w:tc>
        <w:tc>
          <w:tcPr>
            <w:tcW w:w="600" w:type="dxa"/>
            <w:shd w:val="clear" w:color="auto" w:fill="auto"/>
            <w:noWrap/>
            <w:vAlign w:val="bottom"/>
          </w:tcPr>
          <w:p w14:paraId="221AF990"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S8</w:t>
            </w:r>
          </w:p>
        </w:tc>
        <w:tc>
          <w:tcPr>
            <w:tcW w:w="440" w:type="dxa"/>
            <w:shd w:val="clear" w:color="auto" w:fill="auto"/>
            <w:noWrap/>
            <w:vAlign w:val="bottom"/>
          </w:tcPr>
          <w:p w14:paraId="7FE4CADF"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40" w:type="dxa"/>
            <w:shd w:val="clear" w:color="auto" w:fill="auto"/>
            <w:noWrap/>
            <w:vAlign w:val="bottom"/>
          </w:tcPr>
          <w:p w14:paraId="0747CABF"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40" w:type="dxa"/>
            <w:shd w:val="clear" w:color="auto" w:fill="auto"/>
            <w:noWrap/>
            <w:vAlign w:val="bottom"/>
          </w:tcPr>
          <w:p w14:paraId="6839AD11"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40" w:type="dxa"/>
            <w:shd w:val="clear" w:color="auto" w:fill="auto"/>
            <w:noWrap/>
            <w:vAlign w:val="bottom"/>
          </w:tcPr>
          <w:p w14:paraId="07B16169"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40" w:type="dxa"/>
            <w:shd w:val="clear" w:color="auto" w:fill="auto"/>
            <w:noWrap/>
            <w:vAlign w:val="bottom"/>
          </w:tcPr>
          <w:p w14:paraId="3AF2B2C4"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40" w:type="dxa"/>
            <w:shd w:val="clear" w:color="auto" w:fill="auto"/>
            <w:noWrap/>
            <w:vAlign w:val="bottom"/>
          </w:tcPr>
          <w:p w14:paraId="0BC0D6D5"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40" w:type="dxa"/>
            <w:shd w:val="clear" w:color="auto" w:fill="auto"/>
            <w:noWrap/>
            <w:vAlign w:val="bottom"/>
          </w:tcPr>
          <w:p w14:paraId="7FFE63BF"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40" w:type="dxa"/>
            <w:shd w:val="clear" w:color="auto" w:fill="auto"/>
            <w:noWrap/>
            <w:vAlign w:val="bottom"/>
          </w:tcPr>
          <w:p w14:paraId="5D458355"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40" w:type="dxa"/>
            <w:shd w:val="clear" w:color="auto" w:fill="auto"/>
            <w:noWrap/>
            <w:vAlign w:val="bottom"/>
          </w:tcPr>
          <w:p w14:paraId="4ECC31EA"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40" w:type="dxa"/>
            <w:shd w:val="clear" w:color="auto" w:fill="auto"/>
            <w:noWrap/>
            <w:vAlign w:val="bottom"/>
          </w:tcPr>
          <w:p w14:paraId="0AA3B647"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646" w:type="dxa"/>
            <w:shd w:val="clear" w:color="auto" w:fill="auto"/>
            <w:noWrap/>
            <w:vAlign w:val="bottom"/>
          </w:tcPr>
          <w:p w14:paraId="45947438"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26</w:t>
            </w:r>
          </w:p>
        </w:tc>
        <w:tc>
          <w:tcPr>
            <w:tcW w:w="440" w:type="dxa"/>
            <w:shd w:val="clear" w:color="auto" w:fill="auto"/>
            <w:noWrap/>
            <w:vAlign w:val="bottom"/>
          </w:tcPr>
          <w:p w14:paraId="6B3B6B8C"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65</w:t>
            </w:r>
          </w:p>
        </w:tc>
        <w:tc>
          <w:tcPr>
            <w:tcW w:w="766" w:type="dxa"/>
            <w:shd w:val="clear" w:color="auto" w:fill="auto"/>
            <w:noWrap/>
            <w:vAlign w:val="bottom"/>
          </w:tcPr>
          <w:p w14:paraId="6199C694"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SR</w:t>
            </w:r>
          </w:p>
        </w:tc>
      </w:tr>
      <w:tr w:rsidR="00A40818" w:rsidRPr="009E1BE1" w14:paraId="08C43EBD" w14:textId="77777777" w:rsidTr="00943E3F">
        <w:trPr>
          <w:trHeight w:val="288"/>
        </w:trPr>
        <w:tc>
          <w:tcPr>
            <w:tcW w:w="500" w:type="dxa"/>
            <w:shd w:val="clear" w:color="auto" w:fill="auto"/>
            <w:noWrap/>
            <w:vAlign w:val="bottom"/>
          </w:tcPr>
          <w:p w14:paraId="100DE7BD"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9</w:t>
            </w:r>
          </w:p>
        </w:tc>
        <w:tc>
          <w:tcPr>
            <w:tcW w:w="600" w:type="dxa"/>
            <w:shd w:val="clear" w:color="auto" w:fill="auto"/>
            <w:noWrap/>
            <w:vAlign w:val="bottom"/>
          </w:tcPr>
          <w:p w14:paraId="007FF317"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S9</w:t>
            </w:r>
          </w:p>
        </w:tc>
        <w:tc>
          <w:tcPr>
            <w:tcW w:w="440" w:type="dxa"/>
            <w:shd w:val="clear" w:color="auto" w:fill="auto"/>
            <w:noWrap/>
            <w:vAlign w:val="bottom"/>
          </w:tcPr>
          <w:p w14:paraId="479D5A06"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40" w:type="dxa"/>
            <w:shd w:val="clear" w:color="auto" w:fill="auto"/>
            <w:noWrap/>
            <w:vAlign w:val="bottom"/>
          </w:tcPr>
          <w:p w14:paraId="7A937982"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440" w:type="dxa"/>
            <w:shd w:val="clear" w:color="auto" w:fill="auto"/>
            <w:noWrap/>
            <w:vAlign w:val="bottom"/>
          </w:tcPr>
          <w:p w14:paraId="06A97A06"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440" w:type="dxa"/>
            <w:shd w:val="clear" w:color="auto" w:fill="auto"/>
            <w:noWrap/>
            <w:vAlign w:val="bottom"/>
          </w:tcPr>
          <w:p w14:paraId="2EBAED28"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40" w:type="dxa"/>
            <w:shd w:val="clear" w:color="auto" w:fill="auto"/>
            <w:noWrap/>
            <w:vAlign w:val="bottom"/>
          </w:tcPr>
          <w:p w14:paraId="5428DB1E"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40" w:type="dxa"/>
            <w:shd w:val="clear" w:color="auto" w:fill="auto"/>
            <w:noWrap/>
            <w:vAlign w:val="bottom"/>
          </w:tcPr>
          <w:p w14:paraId="3E6AE198"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40" w:type="dxa"/>
            <w:shd w:val="clear" w:color="auto" w:fill="auto"/>
            <w:noWrap/>
            <w:vAlign w:val="bottom"/>
          </w:tcPr>
          <w:p w14:paraId="255D59F0"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40" w:type="dxa"/>
            <w:shd w:val="clear" w:color="auto" w:fill="auto"/>
            <w:noWrap/>
            <w:vAlign w:val="bottom"/>
          </w:tcPr>
          <w:p w14:paraId="09501E3D"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40" w:type="dxa"/>
            <w:shd w:val="clear" w:color="auto" w:fill="auto"/>
            <w:noWrap/>
            <w:vAlign w:val="bottom"/>
          </w:tcPr>
          <w:p w14:paraId="61A4B9AA"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40" w:type="dxa"/>
            <w:shd w:val="clear" w:color="auto" w:fill="auto"/>
            <w:noWrap/>
            <w:vAlign w:val="bottom"/>
          </w:tcPr>
          <w:p w14:paraId="07738EBF"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646" w:type="dxa"/>
            <w:shd w:val="clear" w:color="auto" w:fill="auto"/>
            <w:noWrap/>
            <w:vAlign w:val="bottom"/>
          </w:tcPr>
          <w:p w14:paraId="7737DCA5"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32</w:t>
            </w:r>
          </w:p>
        </w:tc>
        <w:tc>
          <w:tcPr>
            <w:tcW w:w="440" w:type="dxa"/>
            <w:shd w:val="clear" w:color="auto" w:fill="auto"/>
            <w:noWrap/>
            <w:vAlign w:val="bottom"/>
          </w:tcPr>
          <w:p w14:paraId="3518AD0A"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80</w:t>
            </w:r>
          </w:p>
        </w:tc>
        <w:tc>
          <w:tcPr>
            <w:tcW w:w="766" w:type="dxa"/>
            <w:shd w:val="clear" w:color="auto" w:fill="auto"/>
            <w:noWrap/>
            <w:vAlign w:val="bottom"/>
          </w:tcPr>
          <w:p w14:paraId="0EB31F4B"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S</w:t>
            </w:r>
          </w:p>
        </w:tc>
      </w:tr>
      <w:tr w:rsidR="00A40818" w:rsidRPr="009E1BE1" w14:paraId="2F822617" w14:textId="77777777" w:rsidTr="00943E3F">
        <w:trPr>
          <w:trHeight w:val="288"/>
        </w:trPr>
        <w:tc>
          <w:tcPr>
            <w:tcW w:w="500" w:type="dxa"/>
            <w:shd w:val="clear" w:color="auto" w:fill="auto"/>
            <w:noWrap/>
            <w:vAlign w:val="bottom"/>
          </w:tcPr>
          <w:p w14:paraId="6BA79EDE"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10</w:t>
            </w:r>
          </w:p>
        </w:tc>
        <w:tc>
          <w:tcPr>
            <w:tcW w:w="600" w:type="dxa"/>
            <w:shd w:val="clear" w:color="auto" w:fill="auto"/>
            <w:noWrap/>
            <w:vAlign w:val="bottom"/>
          </w:tcPr>
          <w:p w14:paraId="18868C0F"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S10</w:t>
            </w:r>
          </w:p>
        </w:tc>
        <w:tc>
          <w:tcPr>
            <w:tcW w:w="440" w:type="dxa"/>
            <w:shd w:val="clear" w:color="auto" w:fill="auto"/>
            <w:noWrap/>
            <w:vAlign w:val="bottom"/>
          </w:tcPr>
          <w:p w14:paraId="7CB7D404"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40" w:type="dxa"/>
            <w:shd w:val="clear" w:color="auto" w:fill="auto"/>
            <w:noWrap/>
            <w:vAlign w:val="bottom"/>
          </w:tcPr>
          <w:p w14:paraId="334DA2FA"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40" w:type="dxa"/>
            <w:shd w:val="clear" w:color="auto" w:fill="auto"/>
            <w:noWrap/>
            <w:vAlign w:val="bottom"/>
          </w:tcPr>
          <w:p w14:paraId="44721EAC"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40" w:type="dxa"/>
            <w:shd w:val="clear" w:color="auto" w:fill="auto"/>
            <w:noWrap/>
            <w:vAlign w:val="bottom"/>
          </w:tcPr>
          <w:p w14:paraId="690F7BC2"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40" w:type="dxa"/>
            <w:shd w:val="clear" w:color="auto" w:fill="auto"/>
            <w:noWrap/>
            <w:vAlign w:val="bottom"/>
          </w:tcPr>
          <w:p w14:paraId="120BA210"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40" w:type="dxa"/>
            <w:shd w:val="clear" w:color="auto" w:fill="auto"/>
            <w:noWrap/>
            <w:vAlign w:val="bottom"/>
          </w:tcPr>
          <w:p w14:paraId="6354F875"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40" w:type="dxa"/>
            <w:shd w:val="clear" w:color="auto" w:fill="auto"/>
            <w:noWrap/>
            <w:vAlign w:val="bottom"/>
          </w:tcPr>
          <w:p w14:paraId="4DCC86A1"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440" w:type="dxa"/>
            <w:shd w:val="clear" w:color="auto" w:fill="auto"/>
            <w:noWrap/>
            <w:vAlign w:val="bottom"/>
          </w:tcPr>
          <w:p w14:paraId="3A55BE6F"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40" w:type="dxa"/>
            <w:shd w:val="clear" w:color="auto" w:fill="auto"/>
            <w:noWrap/>
            <w:vAlign w:val="bottom"/>
          </w:tcPr>
          <w:p w14:paraId="06776A0A"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440" w:type="dxa"/>
            <w:shd w:val="clear" w:color="auto" w:fill="auto"/>
            <w:noWrap/>
            <w:vAlign w:val="bottom"/>
          </w:tcPr>
          <w:p w14:paraId="2E2BC093"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646" w:type="dxa"/>
            <w:shd w:val="clear" w:color="auto" w:fill="auto"/>
            <w:noWrap/>
            <w:vAlign w:val="bottom"/>
          </w:tcPr>
          <w:p w14:paraId="5F87910E"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29</w:t>
            </w:r>
          </w:p>
        </w:tc>
        <w:tc>
          <w:tcPr>
            <w:tcW w:w="440" w:type="dxa"/>
            <w:shd w:val="clear" w:color="auto" w:fill="auto"/>
            <w:noWrap/>
            <w:vAlign w:val="bottom"/>
          </w:tcPr>
          <w:p w14:paraId="6ED4B521"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73</w:t>
            </w:r>
          </w:p>
        </w:tc>
        <w:tc>
          <w:tcPr>
            <w:tcW w:w="766" w:type="dxa"/>
            <w:shd w:val="clear" w:color="auto" w:fill="auto"/>
            <w:noWrap/>
            <w:vAlign w:val="bottom"/>
          </w:tcPr>
          <w:p w14:paraId="7135942B"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R</w:t>
            </w:r>
          </w:p>
        </w:tc>
      </w:tr>
    </w:tbl>
    <w:p w14:paraId="2EFC0C8F" w14:textId="77777777" w:rsidR="00A40818" w:rsidRPr="009E1BE1" w:rsidRDefault="00A40818" w:rsidP="00A40818">
      <w:pPr>
        <w:jc w:val="center"/>
        <w:rPr>
          <w:rFonts w:ascii="Times New Roman" w:hAnsi="Times New Roman" w:cs="Times New Roman"/>
          <w:b/>
          <w:lang w:val="id-ID"/>
        </w:rPr>
      </w:pPr>
    </w:p>
    <w:p w14:paraId="167A9960" w14:textId="77777777" w:rsidR="00A40818" w:rsidRPr="009E1BE1" w:rsidRDefault="00A40818" w:rsidP="00A40818">
      <w:pPr>
        <w:rPr>
          <w:rFonts w:ascii="Times New Roman" w:hAnsi="Times New Roman" w:cs="Times New Roman"/>
          <w:b/>
          <w:lang w:val="id-ID"/>
        </w:rPr>
        <w:sectPr w:rsidR="00A40818" w:rsidRPr="009E1BE1" w:rsidSect="00A40818">
          <w:pgSz w:w="11906" w:h="16838"/>
          <w:pgMar w:top="1701" w:right="1701" w:bottom="1701" w:left="2268" w:header="709" w:footer="709" w:gutter="0"/>
          <w:cols w:space="708"/>
          <w:docGrid w:linePitch="360"/>
        </w:sectPr>
      </w:pPr>
    </w:p>
    <w:p w14:paraId="785AC007" w14:textId="77777777" w:rsidR="00A40818" w:rsidRPr="009E1BE1" w:rsidRDefault="00A40818" w:rsidP="00A40818">
      <w:pPr>
        <w:pStyle w:val="Judul2"/>
        <w:rPr>
          <w:rFonts w:ascii="Times New Roman" w:hAnsi="Times New Roman" w:cs="Times New Roman"/>
          <w:color w:val="auto"/>
        </w:rPr>
      </w:pPr>
      <w:bookmarkStart w:id="431" w:name="_Toc219319041"/>
      <w:bookmarkStart w:id="432" w:name="_Toc219323356"/>
      <w:bookmarkStart w:id="433" w:name="_Toc219323495"/>
      <w:bookmarkStart w:id="434" w:name="_Toc219319959"/>
      <w:r w:rsidRPr="009E1BE1">
        <w:rPr>
          <w:rFonts w:ascii="Times New Roman" w:hAnsi="Times New Roman" w:cs="Times New Roman"/>
          <w:color w:val="auto"/>
        </w:rPr>
        <w:lastRenderedPageBreak/>
        <w:t xml:space="preserve">C.3 Uji Coba </w:t>
      </w:r>
      <w:proofErr w:type="spellStart"/>
      <w:r w:rsidRPr="009E1BE1">
        <w:rPr>
          <w:rFonts w:ascii="Times New Roman" w:hAnsi="Times New Roman" w:cs="Times New Roman"/>
          <w:color w:val="auto"/>
        </w:rPr>
        <w:t>Normalitas</w:t>
      </w:r>
      <w:proofErr w:type="spellEnd"/>
      <w:r w:rsidRPr="009E1BE1">
        <w:rPr>
          <w:rFonts w:ascii="Times New Roman" w:hAnsi="Times New Roman" w:cs="Times New Roman"/>
          <w:color w:val="auto"/>
        </w:rPr>
        <w:t xml:space="preserve"> Tes</w:t>
      </w:r>
      <w:bookmarkEnd w:id="431"/>
      <w:bookmarkEnd w:id="432"/>
      <w:bookmarkEnd w:id="433"/>
      <w:bookmarkEnd w:id="434"/>
    </w:p>
    <w:p w14:paraId="4C85C9AC" w14:textId="77777777" w:rsidR="00A40818" w:rsidRPr="009E1BE1" w:rsidRDefault="00A40818" w:rsidP="00A40818">
      <w:pPr>
        <w:rPr>
          <w:rFonts w:ascii="Times New Roman" w:hAnsi="Times New Roman" w:cs="Times New Roman"/>
          <w:b/>
          <w:i/>
          <w:lang w:val="id-ID"/>
        </w:rPr>
      </w:pPr>
      <w:r w:rsidRPr="009E1BE1">
        <w:rPr>
          <w:rFonts w:ascii="Times New Roman" w:hAnsi="Times New Roman" w:cs="Times New Roman"/>
          <w:b/>
          <w:lang w:val="id-ID"/>
        </w:rPr>
        <w:t xml:space="preserve">C.3.1 Uji </w:t>
      </w:r>
      <w:proofErr w:type="spellStart"/>
      <w:r w:rsidRPr="009E1BE1">
        <w:rPr>
          <w:rFonts w:ascii="Times New Roman" w:hAnsi="Times New Roman" w:cs="Times New Roman"/>
          <w:b/>
          <w:lang w:val="id-ID"/>
        </w:rPr>
        <w:t>Normalitas</w:t>
      </w:r>
      <w:proofErr w:type="spellEnd"/>
      <w:r w:rsidRPr="009E1BE1">
        <w:rPr>
          <w:rFonts w:ascii="Times New Roman" w:hAnsi="Times New Roman" w:cs="Times New Roman"/>
          <w:b/>
          <w:lang w:val="id-ID"/>
        </w:rPr>
        <w:t xml:space="preserve"> Tes </w:t>
      </w:r>
      <w:proofErr w:type="spellStart"/>
      <w:r w:rsidRPr="009E1BE1">
        <w:rPr>
          <w:rFonts w:ascii="Times New Roman" w:hAnsi="Times New Roman" w:cs="Times New Roman"/>
          <w:b/>
          <w:i/>
          <w:lang w:val="id-ID"/>
        </w:rPr>
        <w:t>Pretest</w:t>
      </w:r>
      <w:proofErr w:type="spellEnd"/>
    </w:p>
    <w:p w14:paraId="4396B283" w14:textId="77777777" w:rsidR="00A40818" w:rsidRPr="009E1BE1" w:rsidRDefault="00A40818" w:rsidP="00A40818">
      <w:pPr>
        <w:pStyle w:val="Judul3"/>
        <w:jc w:val="center"/>
        <w:rPr>
          <w:rFonts w:ascii="Times New Roman" w:hAnsi="Times New Roman" w:cs="Times New Roman"/>
          <w:i/>
          <w:color w:val="auto"/>
        </w:rPr>
      </w:pPr>
      <w:bookmarkStart w:id="435" w:name="_Toc219319042"/>
      <w:bookmarkStart w:id="436" w:name="_Toc219323496"/>
      <w:bookmarkStart w:id="437" w:name="_Toc219319960"/>
      <w:bookmarkStart w:id="438" w:name="_Toc219323357"/>
      <w:r w:rsidRPr="009E1BE1">
        <w:rPr>
          <w:rFonts w:ascii="Times New Roman" w:hAnsi="Times New Roman" w:cs="Times New Roman"/>
          <w:color w:val="auto"/>
        </w:rPr>
        <w:t xml:space="preserve">Tabel C.1 Uji </w:t>
      </w:r>
      <w:proofErr w:type="spellStart"/>
      <w:r w:rsidRPr="009E1BE1">
        <w:rPr>
          <w:rFonts w:ascii="Times New Roman" w:hAnsi="Times New Roman" w:cs="Times New Roman"/>
          <w:color w:val="auto"/>
        </w:rPr>
        <w:t>Normalitas</w:t>
      </w:r>
      <w:proofErr w:type="spellEnd"/>
      <w:r w:rsidRPr="009E1BE1">
        <w:rPr>
          <w:rFonts w:ascii="Times New Roman" w:hAnsi="Times New Roman" w:cs="Times New Roman"/>
          <w:color w:val="auto"/>
        </w:rPr>
        <w:t xml:space="preserve"> Tes </w:t>
      </w:r>
      <w:proofErr w:type="spellStart"/>
      <w:r w:rsidRPr="009E1BE1">
        <w:rPr>
          <w:rFonts w:ascii="Times New Roman" w:hAnsi="Times New Roman" w:cs="Times New Roman"/>
          <w:i/>
          <w:color w:val="auto"/>
        </w:rPr>
        <w:t>Pretest</w:t>
      </w:r>
      <w:bookmarkEnd w:id="435"/>
      <w:bookmarkEnd w:id="436"/>
      <w:bookmarkEnd w:id="437"/>
      <w:bookmarkEnd w:id="438"/>
      <w:proofErr w:type="spellEnd"/>
    </w:p>
    <w:tbl>
      <w:tblPr>
        <w:tblW w:w="6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60"/>
        <w:gridCol w:w="960"/>
        <w:gridCol w:w="1041"/>
        <w:gridCol w:w="1041"/>
        <w:gridCol w:w="960"/>
        <w:gridCol w:w="1041"/>
      </w:tblGrid>
      <w:tr w:rsidR="00A40818" w:rsidRPr="009E1BE1" w14:paraId="51FFC20A" w14:textId="77777777" w:rsidTr="00943E3F">
        <w:trPr>
          <w:trHeight w:val="288"/>
          <w:jc w:val="center"/>
        </w:trPr>
        <w:tc>
          <w:tcPr>
            <w:tcW w:w="960" w:type="dxa"/>
            <w:shd w:val="clear" w:color="auto" w:fill="auto"/>
            <w:noWrap/>
            <w:vAlign w:val="bottom"/>
          </w:tcPr>
          <w:p w14:paraId="074B1C11"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No.</w:t>
            </w:r>
          </w:p>
        </w:tc>
        <w:tc>
          <w:tcPr>
            <w:tcW w:w="960" w:type="dxa"/>
            <w:shd w:val="clear" w:color="auto" w:fill="auto"/>
            <w:noWrap/>
            <w:vAlign w:val="bottom"/>
          </w:tcPr>
          <w:p w14:paraId="67806ECC" w14:textId="77777777" w:rsidR="00A40818" w:rsidRPr="009E1BE1" w:rsidRDefault="00A40818" w:rsidP="00943E3F">
            <w:pPr>
              <w:spacing w:after="0" w:line="240" w:lineRule="auto"/>
              <w:rPr>
                <w:rFonts w:ascii="Times New Roman" w:eastAsia="Times New Roman" w:hAnsi="Times New Roman" w:cs="Times New Roman"/>
                <w:lang w:val="id-ID" w:eastAsia="id-ID"/>
              </w:rPr>
            </w:pPr>
          </w:p>
        </w:tc>
        <w:tc>
          <w:tcPr>
            <w:tcW w:w="960" w:type="dxa"/>
            <w:shd w:val="clear" w:color="auto" w:fill="auto"/>
            <w:noWrap/>
            <w:vAlign w:val="bottom"/>
          </w:tcPr>
          <w:p w14:paraId="452771E8"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X</w:t>
            </w:r>
          </w:p>
        </w:tc>
        <w:tc>
          <w:tcPr>
            <w:tcW w:w="960" w:type="dxa"/>
            <w:shd w:val="clear" w:color="auto" w:fill="auto"/>
            <w:noWrap/>
            <w:vAlign w:val="bottom"/>
          </w:tcPr>
          <w:p w14:paraId="1549BD68"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Z</w:t>
            </w:r>
          </w:p>
        </w:tc>
        <w:tc>
          <w:tcPr>
            <w:tcW w:w="960" w:type="dxa"/>
            <w:shd w:val="clear" w:color="auto" w:fill="auto"/>
            <w:noWrap/>
            <w:vAlign w:val="bottom"/>
          </w:tcPr>
          <w:p w14:paraId="48F3F661" w14:textId="77777777" w:rsidR="00A40818" w:rsidRPr="009E1BE1" w:rsidRDefault="00A40818" w:rsidP="00943E3F">
            <w:pPr>
              <w:spacing w:after="0" w:line="240" w:lineRule="auto"/>
              <w:rPr>
                <w:rFonts w:ascii="Times New Roman" w:eastAsia="Times New Roman" w:hAnsi="Times New Roman" w:cs="Times New Roman"/>
                <w:lang w:val="id-ID" w:eastAsia="id-ID"/>
              </w:rPr>
            </w:pPr>
            <w:proofErr w:type="spellStart"/>
            <w:r w:rsidRPr="009E1BE1">
              <w:rPr>
                <w:rFonts w:ascii="Times New Roman" w:eastAsia="Times New Roman" w:hAnsi="Times New Roman" w:cs="Times New Roman"/>
                <w:lang w:val="id-ID" w:eastAsia="id-ID"/>
              </w:rPr>
              <w:t>fz</w:t>
            </w:r>
            <w:proofErr w:type="spellEnd"/>
          </w:p>
        </w:tc>
        <w:tc>
          <w:tcPr>
            <w:tcW w:w="960" w:type="dxa"/>
            <w:shd w:val="clear" w:color="auto" w:fill="auto"/>
            <w:noWrap/>
            <w:vAlign w:val="bottom"/>
          </w:tcPr>
          <w:p w14:paraId="523FB889" w14:textId="77777777" w:rsidR="00A40818" w:rsidRPr="009E1BE1" w:rsidRDefault="00A40818" w:rsidP="00943E3F">
            <w:pPr>
              <w:spacing w:after="0" w:line="240" w:lineRule="auto"/>
              <w:rPr>
                <w:rFonts w:ascii="Times New Roman" w:eastAsia="Times New Roman" w:hAnsi="Times New Roman" w:cs="Times New Roman"/>
                <w:lang w:val="id-ID" w:eastAsia="id-ID"/>
              </w:rPr>
            </w:pPr>
            <w:proofErr w:type="spellStart"/>
            <w:r w:rsidRPr="009E1BE1">
              <w:rPr>
                <w:rFonts w:ascii="Times New Roman" w:eastAsia="Times New Roman" w:hAnsi="Times New Roman" w:cs="Times New Roman"/>
                <w:lang w:val="id-ID" w:eastAsia="id-ID"/>
              </w:rPr>
              <w:t>sz</w:t>
            </w:r>
            <w:proofErr w:type="spellEnd"/>
          </w:p>
        </w:tc>
        <w:tc>
          <w:tcPr>
            <w:tcW w:w="960" w:type="dxa"/>
            <w:shd w:val="clear" w:color="auto" w:fill="auto"/>
            <w:noWrap/>
            <w:vAlign w:val="bottom"/>
          </w:tcPr>
          <w:p w14:paraId="71973CAE" w14:textId="77777777" w:rsidR="00A40818" w:rsidRPr="009E1BE1" w:rsidRDefault="00A40818" w:rsidP="00943E3F">
            <w:pPr>
              <w:spacing w:after="0" w:line="240" w:lineRule="auto"/>
              <w:rPr>
                <w:rFonts w:ascii="Times New Roman" w:eastAsia="Times New Roman" w:hAnsi="Times New Roman" w:cs="Times New Roman"/>
                <w:lang w:val="id-ID" w:eastAsia="id-ID"/>
              </w:rPr>
            </w:pPr>
            <w:proofErr w:type="spellStart"/>
            <w:r w:rsidRPr="009E1BE1">
              <w:rPr>
                <w:rFonts w:ascii="Times New Roman" w:eastAsia="Times New Roman" w:hAnsi="Times New Roman" w:cs="Times New Roman"/>
                <w:lang w:val="id-ID" w:eastAsia="id-ID"/>
              </w:rPr>
              <w:t>fz-sz</w:t>
            </w:r>
            <w:proofErr w:type="spellEnd"/>
          </w:p>
        </w:tc>
      </w:tr>
      <w:tr w:rsidR="00A40818" w:rsidRPr="009E1BE1" w14:paraId="5167EC4D" w14:textId="77777777" w:rsidTr="00943E3F">
        <w:trPr>
          <w:trHeight w:val="288"/>
          <w:jc w:val="center"/>
        </w:trPr>
        <w:tc>
          <w:tcPr>
            <w:tcW w:w="960" w:type="dxa"/>
            <w:shd w:val="clear" w:color="auto" w:fill="auto"/>
            <w:noWrap/>
            <w:vAlign w:val="bottom"/>
          </w:tcPr>
          <w:p w14:paraId="5BC3E9F3"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1</w:t>
            </w:r>
          </w:p>
        </w:tc>
        <w:tc>
          <w:tcPr>
            <w:tcW w:w="960" w:type="dxa"/>
            <w:shd w:val="clear" w:color="auto" w:fill="auto"/>
            <w:noWrap/>
            <w:vAlign w:val="bottom"/>
          </w:tcPr>
          <w:p w14:paraId="05F2F3D6" w14:textId="77777777" w:rsidR="00A40818" w:rsidRPr="009E1BE1" w:rsidRDefault="00A40818" w:rsidP="00943E3F">
            <w:pPr>
              <w:spacing w:after="0" w:line="240" w:lineRule="auto"/>
              <w:rPr>
                <w:rFonts w:ascii="Times New Roman" w:eastAsia="Times New Roman" w:hAnsi="Times New Roman" w:cs="Times New Roman"/>
                <w:lang w:val="id-ID" w:eastAsia="id-ID"/>
              </w:rPr>
            </w:pPr>
          </w:p>
        </w:tc>
        <w:tc>
          <w:tcPr>
            <w:tcW w:w="960" w:type="dxa"/>
            <w:shd w:val="clear" w:color="auto" w:fill="auto"/>
            <w:noWrap/>
            <w:vAlign w:val="center"/>
          </w:tcPr>
          <w:p w14:paraId="54810313"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42.5</w:t>
            </w:r>
          </w:p>
        </w:tc>
        <w:tc>
          <w:tcPr>
            <w:tcW w:w="960" w:type="dxa"/>
            <w:shd w:val="clear" w:color="auto" w:fill="auto"/>
            <w:noWrap/>
            <w:vAlign w:val="bottom"/>
          </w:tcPr>
          <w:p w14:paraId="745FE1CA"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-1.30493</w:t>
            </w:r>
          </w:p>
        </w:tc>
        <w:tc>
          <w:tcPr>
            <w:tcW w:w="960" w:type="dxa"/>
            <w:shd w:val="clear" w:color="auto" w:fill="auto"/>
            <w:noWrap/>
            <w:vAlign w:val="bottom"/>
          </w:tcPr>
          <w:p w14:paraId="1D66062F"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0.095959</w:t>
            </w:r>
          </w:p>
        </w:tc>
        <w:tc>
          <w:tcPr>
            <w:tcW w:w="960" w:type="dxa"/>
            <w:shd w:val="clear" w:color="auto" w:fill="auto"/>
            <w:noWrap/>
            <w:vAlign w:val="bottom"/>
          </w:tcPr>
          <w:p w14:paraId="6E080007"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0.1</w:t>
            </w:r>
          </w:p>
        </w:tc>
        <w:tc>
          <w:tcPr>
            <w:tcW w:w="960" w:type="dxa"/>
            <w:shd w:val="clear" w:color="auto" w:fill="auto"/>
            <w:noWrap/>
            <w:vAlign w:val="bottom"/>
          </w:tcPr>
          <w:p w14:paraId="43F60D45"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0.004041</w:t>
            </w:r>
          </w:p>
        </w:tc>
      </w:tr>
      <w:tr w:rsidR="00A40818" w:rsidRPr="009E1BE1" w14:paraId="430838BB" w14:textId="77777777" w:rsidTr="00943E3F">
        <w:trPr>
          <w:trHeight w:val="288"/>
          <w:jc w:val="center"/>
        </w:trPr>
        <w:tc>
          <w:tcPr>
            <w:tcW w:w="960" w:type="dxa"/>
            <w:shd w:val="clear" w:color="auto" w:fill="auto"/>
            <w:noWrap/>
            <w:vAlign w:val="bottom"/>
          </w:tcPr>
          <w:p w14:paraId="1AE136D1"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960" w:type="dxa"/>
            <w:shd w:val="clear" w:color="auto" w:fill="auto"/>
            <w:noWrap/>
            <w:vAlign w:val="bottom"/>
          </w:tcPr>
          <w:p w14:paraId="4D00B888" w14:textId="77777777" w:rsidR="00A40818" w:rsidRPr="009E1BE1" w:rsidRDefault="00A40818" w:rsidP="00943E3F">
            <w:pPr>
              <w:spacing w:after="0" w:line="240" w:lineRule="auto"/>
              <w:rPr>
                <w:rFonts w:ascii="Times New Roman" w:eastAsia="Times New Roman" w:hAnsi="Times New Roman" w:cs="Times New Roman"/>
                <w:lang w:val="id-ID" w:eastAsia="id-ID"/>
              </w:rPr>
            </w:pPr>
          </w:p>
        </w:tc>
        <w:tc>
          <w:tcPr>
            <w:tcW w:w="960" w:type="dxa"/>
            <w:shd w:val="clear" w:color="auto" w:fill="auto"/>
            <w:noWrap/>
            <w:vAlign w:val="center"/>
          </w:tcPr>
          <w:p w14:paraId="2FB4139F"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45</w:t>
            </w:r>
          </w:p>
        </w:tc>
        <w:tc>
          <w:tcPr>
            <w:tcW w:w="960" w:type="dxa"/>
            <w:shd w:val="clear" w:color="auto" w:fill="auto"/>
            <w:noWrap/>
            <w:vAlign w:val="bottom"/>
          </w:tcPr>
          <w:p w14:paraId="2A6188EA"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-1.03862</w:t>
            </w:r>
          </w:p>
        </w:tc>
        <w:tc>
          <w:tcPr>
            <w:tcW w:w="960" w:type="dxa"/>
            <w:shd w:val="clear" w:color="auto" w:fill="auto"/>
            <w:noWrap/>
            <w:vAlign w:val="bottom"/>
          </w:tcPr>
          <w:p w14:paraId="7ACE3DCA"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0.149492</w:t>
            </w:r>
          </w:p>
        </w:tc>
        <w:tc>
          <w:tcPr>
            <w:tcW w:w="960" w:type="dxa"/>
            <w:shd w:val="clear" w:color="auto" w:fill="auto"/>
            <w:noWrap/>
            <w:vAlign w:val="bottom"/>
          </w:tcPr>
          <w:p w14:paraId="552564D8"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0.2</w:t>
            </w:r>
          </w:p>
        </w:tc>
        <w:tc>
          <w:tcPr>
            <w:tcW w:w="960" w:type="dxa"/>
            <w:shd w:val="clear" w:color="auto" w:fill="auto"/>
            <w:noWrap/>
            <w:vAlign w:val="bottom"/>
          </w:tcPr>
          <w:p w14:paraId="169A930E"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0.050508</w:t>
            </w:r>
          </w:p>
        </w:tc>
      </w:tr>
      <w:tr w:rsidR="00A40818" w:rsidRPr="009E1BE1" w14:paraId="6FCEA209" w14:textId="77777777" w:rsidTr="00943E3F">
        <w:trPr>
          <w:trHeight w:val="288"/>
          <w:jc w:val="center"/>
        </w:trPr>
        <w:tc>
          <w:tcPr>
            <w:tcW w:w="960" w:type="dxa"/>
            <w:shd w:val="clear" w:color="auto" w:fill="auto"/>
            <w:noWrap/>
            <w:vAlign w:val="bottom"/>
          </w:tcPr>
          <w:p w14:paraId="2D754410"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960" w:type="dxa"/>
            <w:shd w:val="clear" w:color="auto" w:fill="auto"/>
            <w:noWrap/>
            <w:vAlign w:val="bottom"/>
          </w:tcPr>
          <w:p w14:paraId="06C0E365" w14:textId="77777777" w:rsidR="00A40818" w:rsidRPr="009E1BE1" w:rsidRDefault="00A40818" w:rsidP="00943E3F">
            <w:pPr>
              <w:spacing w:after="0" w:line="240" w:lineRule="auto"/>
              <w:rPr>
                <w:rFonts w:ascii="Times New Roman" w:eastAsia="Times New Roman" w:hAnsi="Times New Roman" w:cs="Times New Roman"/>
                <w:lang w:val="id-ID" w:eastAsia="id-ID"/>
              </w:rPr>
            </w:pPr>
          </w:p>
        </w:tc>
        <w:tc>
          <w:tcPr>
            <w:tcW w:w="960" w:type="dxa"/>
            <w:shd w:val="clear" w:color="auto" w:fill="auto"/>
            <w:noWrap/>
            <w:vAlign w:val="center"/>
          </w:tcPr>
          <w:p w14:paraId="30E05B68"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47.5</w:t>
            </w:r>
          </w:p>
        </w:tc>
        <w:tc>
          <w:tcPr>
            <w:tcW w:w="960" w:type="dxa"/>
            <w:shd w:val="clear" w:color="auto" w:fill="auto"/>
            <w:noWrap/>
            <w:vAlign w:val="bottom"/>
          </w:tcPr>
          <w:p w14:paraId="2A1F63B9"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-0.7723</w:t>
            </w:r>
          </w:p>
        </w:tc>
        <w:tc>
          <w:tcPr>
            <w:tcW w:w="960" w:type="dxa"/>
            <w:shd w:val="clear" w:color="auto" w:fill="auto"/>
            <w:noWrap/>
            <w:vAlign w:val="bottom"/>
          </w:tcPr>
          <w:p w14:paraId="114179DD"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0.219967</w:t>
            </w:r>
          </w:p>
        </w:tc>
        <w:tc>
          <w:tcPr>
            <w:tcW w:w="960" w:type="dxa"/>
            <w:shd w:val="clear" w:color="auto" w:fill="auto"/>
            <w:noWrap/>
            <w:vAlign w:val="bottom"/>
          </w:tcPr>
          <w:p w14:paraId="17ECDBF8"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0.3</w:t>
            </w:r>
          </w:p>
        </w:tc>
        <w:tc>
          <w:tcPr>
            <w:tcW w:w="960" w:type="dxa"/>
            <w:shd w:val="clear" w:color="auto" w:fill="auto"/>
            <w:noWrap/>
            <w:vAlign w:val="bottom"/>
          </w:tcPr>
          <w:p w14:paraId="74BF73E9"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0.080033</w:t>
            </w:r>
          </w:p>
        </w:tc>
      </w:tr>
      <w:tr w:rsidR="00A40818" w:rsidRPr="009E1BE1" w14:paraId="270EEEA8" w14:textId="77777777" w:rsidTr="00943E3F">
        <w:trPr>
          <w:trHeight w:val="288"/>
          <w:jc w:val="center"/>
        </w:trPr>
        <w:tc>
          <w:tcPr>
            <w:tcW w:w="960" w:type="dxa"/>
            <w:shd w:val="clear" w:color="auto" w:fill="auto"/>
            <w:noWrap/>
            <w:vAlign w:val="bottom"/>
          </w:tcPr>
          <w:p w14:paraId="652B1ECA"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960" w:type="dxa"/>
            <w:shd w:val="clear" w:color="auto" w:fill="auto"/>
            <w:noWrap/>
            <w:vAlign w:val="bottom"/>
          </w:tcPr>
          <w:p w14:paraId="42491E66" w14:textId="77777777" w:rsidR="00A40818" w:rsidRPr="009E1BE1" w:rsidRDefault="00A40818" w:rsidP="00943E3F">
            <w:pPr>
              <w:spacing w:after="0" w:line="240" w:lineRule="auto"/>
              <w:rPr>
                <w:rFonts w:ascii="Times New Roman" w:eastAsia="Times New Roman" w:hAnsi="Times New Roman" w:cs="Times New Roman"/>
                <w:lang w:val="id-ID" w:eastAsia="id-ID"/>
              </w:rPr>
            </w:pPr>
          </w:p>
        </w:tc>
        <w:tc>
          <w:tcPr>
            <w:tcW w:w="960" w:type="dxa"/>
            <w:shd w:val="clear" w:color="auto" w:fill="auto"/>
            <w:noWrap/>
            <w:vAlign w:val="center"/>
          </w:tcPr>
          <w:p w14:paraId="0A2001EE"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50</w:t>
            </w:r>
          </w:p>
        </w:tc>
        <w:tc>
          <w:tcPr>
            <w:tcW w:w="960" w:type="dxa"/>
            <w:shd w:val="clear" w:color="auto" w:fill="auto"/>
            <w:noWrap/>
            <w:vAlign w:val="bottom"/>
          </w:tcPr>
          <w:p w14:paraId="08F6B6E5"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-0.50599</w:t>
            </w:r>
          </w:p>
        </w:tc>
        <w:tc>
          <w:tcPr>
            <w:tcW w:w="960" w:type="dxa"/>
            <w:shd w:val="clear" w:color="auto" w:fill="auto"/>
            <w:noWrap/>
            <w:vAlign w:val="bottom"/>
          </w:tcPr>
          <w:p w14:paraId="7BD321D7"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0.306431</w:t>
            </w:r>
          </w:p>
        </w:tc>
        <w:tc>
          <w:tcPr>
            <w:tcW w:w="960" w:type="dxa"/>
            <w:shd w:val="clear" w:color="auto" w:fill="auto"/>
            <w:noWrap/>
            <w:vAlign w:val="bottom"/>
          </w:tcPr>
          <w:p w14:paraId="6DC62D37"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0.4</w:t>
            </w:r>
          </w:p>
        </w:tc>
        <w:tc>
          <w:tcPr>
            <w:tcW w:w="960" w:type="dxa"/>
            <w:shd w:val="clear" w:color="auto" w:fill="auto"/>
            <w:noWrap/>
            <w:vAlign w:val="bottom"/>
          </w:tcPr>
          <w:p w14:paraId="66C17769"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0.093569</w:t>
            </w:r>
          </w:p>
        </w:tc>
      </w:tr>
      <w:tr w:rsidR="00A40818" w:rsidRPr="009E1BE1" w14:paraId="3B2BDAE4" w14:textId="77777777" w:rsidTr="00943E3F">
        <w:trPr>
          <w:trHeight w:val="288"/>
          <w:jc w:val="center"/>
        </w:trPr>
        <w:tc>
          <w:tcPr>
            <w:tcW w:w="960" w:type="dxa"/>
            <w:shd w:val="clear" w:color="auto" w:fill="auto"/>
            <w:noWrap/>
            <w:vAlign w:val="bottom"/>
          </w:tcPr>
          <w:p w14:paraId="02E67202"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5</w:t>
            </w:r>
          </w:p>
        </w:tc>
        <w:tc>
          <w:tcPr>
            <w:tcW w:w="960" w:type="dxa"/>
            <w:shd w:val="clear" w:color="auto" w:fill="auto"/>
            <w:noWrap/>
            <w:vAlign w:val="bottom"/>
          </w:tcPr>
          <w:p w14:paraId="5DB07B6F" w14:textId="77777777" w:rsidR="00A40818" w:rsidRPr="009E1BE1" w:rsidRDefault="00A40818" w:rsidP="00943E3F">
            <w:pPr>
              <w:spacing w:after="0" w:line="240" w:lineRule="auto"/>
              <w:rPr>
                <w:rFonts w:ascii="Times New Roman" w:eastAsia="Times New Roman" w:hAnsi="Times New Roman" w:cs="Times New Roman"/>
                <w:lang w:val="id-ID" w:eastAsia="id-ID"/>
              </w:rPr>
            </w:pPr>
          </w:p>
        </w:tc>
        <w:tc>
          <w:tcPr>
            <w:tcW w:w="960" w:type="dxa"/>
            <w:shd w:val="clear" w:color="auto" w:fill="auto"/>
            <w:noWrap/>
            <w:vAlign w:val="center"/>
          </w:tcPr>
          <w:p w14:paraId="567C40D2"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52.5</w:t>
            </w:r>
          </w:p>
        </w:tc>
        <w:tc>
          <w:tcPr>
            <w:tcW w:w="960" w:type="dxa"/>
            <w:shd w:val="clear" w:color="auto" w:fill="auto"/>
            <w:noWrap/>
            <w:vAlign w:val="bottom"/>
          </w:tcPr>
          <w:p w14:paraId="77CF8D8E"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-0.23968</w:t>
            </w:r>
          </w:p>
        </w:tc>
        <w:tc>
          <w:tcPr>
            <w:tcW w:w="960" w:type="dxa"/>
            <w:shd w:val="clear" w:color="auto" w:fill="auto"/>
            <w:noWrap/>
            <w:vAlign w:val="bottom"/>
          </w:tcPr>
          <w:p w14:paraId="7076758C"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0.405289</w:t>
            </w:r>
          </w:p>
        </w:tc>
        <w:tc>
          <w:tcPr>
            <w:tcW w:w="960" w:type="dxa"/>
            <w:shd w:val="clear" w:color="auto" w:fill="auto"/>
            <w:noWrap/>
            <w:vAlign w:val="bottom"/>
          </w:tcPr>
          <w:p w14:paraId="0B886A88"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0.6</w:t>
            </w:r>
          </w:p>
        </w:tc>
        <w:tc>
          <w:tcPr>
            <w:tcW w:w="960" w:type="dxa"/>
            <w:shd w:val="clear" w:color="auto" w:fill="auto"/>
            <w:noWrap/>
            <w:vAlign w:val="bottom"/>
          </w:tcPr>
          <w:p w14:paraId="0B6BA1D3"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0.194711</w:t>
            </w:r>
          </w:p>
        </w:tc>
      </w:tr>
      <w:tr w:rsidR="00A40818" w:rsidRPr="009E1BE1" w14:paraId="52DFA23D" w14:textId="77777777" w:rsidTr="00943E3F">
        <w:trPr>
          <w:trHeight w:val="288"/>
          <w:jc w:val="center"/>
        </w:trPr>
        <w:tc>
          <w:tcPr>
            <w:tcW w:w="960" w:type="dxa"/>
            <w:shd w:val="clear" w:color="auto" w:fill="auto"/>
            <w:noWrap/>
            <w:vAlign w:val="bottom"/>
          </w:tcPr>
          <w:p w14:paraId="1C79425C"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6</w:t>
            </w:r>
          </w:p>
        </w:tc>
        <w:tc>
          <w:tcPr>
            <w:tcW w:w="960" w:type="dxa"/>
            <w:shd w:val="clear" w:color="auto" w:fill="auto"/>
            <w:noWrap/>
            <w:vAlign w:val="bottom"/>
          </w:tcPr>
          <w:p w14:paraId="72F37B9E" w14:textId="77777777" w:rsidR="00A40818" w:rsidRPr="009E1BE1" w:rsidRDefault="00A40818" w:rsidP="00943E3F">
            <w:pPr>
              <w:spacing w:after="0" w:line="240" w:lineRule="auto"/>
              <w:rPr>
                <w:rFonts w:ascii="Times New Roman" w:eastAsia="Times New Roman" w:hAnsi="Times New Roman" w:cs="Times New Roman"/>
                <w:lang w:val="id-ID" w:eastAsia="id-ID"/>
              </w:rPr>
            </w:pPr>
          </w:p>
        </w:tc>
        <w:tc>
          <w:tcPr>
            <w:tcW w:w="960" w:type="dxa"/>
            <w:shd w:val="clear" w:color="auto" w:fill="auto"/>
            <w:noWrap/>
            <w:vAlign w:val="center"/>
          </w:tcPr>
          <w:p w14:paraId="01DA3F15"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52.5</w:t>
            </w:r>
          </w:p>
        </w:tc>
        <w:tc>
          <w:tcPr>
            <w:tcW w:w="960" w:type="dxa"/>
            <w:shd w:val="clear" w:color="auto" w:fill="auto"/>
            <w:noWrap/>
            <w:vAlign w:val="bottom"/>
          </w:tcPr>
          <w:p w14:paraId="2CB2C4A6"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-0.23968</w:t>
            </w:r>
          </w:p>
        </w:tc>
        <w:tc>
          <w:tcPr>
            <w:tcW w:w="960" w:type="dxa"/>
            <w:shd w:val="clear" w:color="auto" w:fill="auto"/>
            <w:noWrap/>
            <w:vAlign w:val="bottom"/>
          </w:tcPr>
          <w:p w14:paraId="612EDABD"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0.405289</w:t>
            </w:r>
          </w:p>
        </w:tc>
        <w:tc>
          <w:tcPr>
            <w:tcW w:w="960" w:type="dxa"/>
            <w:shd w:val="clear" w:color="auto" w:fill="auto"/>
            <w:noWrap/>
            <w:vAlign w:val="bottom"/>
          </w:tcPr>
          <w:p w14:paraId="5D8A6B9C"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0.6</w:t>
            </w:r>
          </w:p>
        </w:tc>
        <w:tc>
          <w:tcPr>
            <w:tcW w:w="960" w:type="dxa"/>
            <w:shd w:val="clear" w:color="auto" w:fill="auto"/>
            <w:noWrap/>
            <w:vAlign w:val="bottom"/>
          </w:tcPr>
          <w:p w14:paraId="224F2F8B"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0.194711</w:t>
            </w:r>
          </w:p>
        </w:tc>
      </w:tr>
      <w:tr w:rsidR="00A40818" w:rsidRPr="009E1BE1" w14:paraId="6877CF4D" w14:textId="77777777" w:rsidTr="00943E3F">
        <w:trPr>
          <w:trHeight w:val="288"/>
          <w:jc w:val="center"/>
        </w:trPr>
        <w:tc>
          <w:tcPr>
            <w:tcW w:w="960" w:type="dxa"/>
            <w:shd w:val="clear" w:color="auto" w:fill="auto"/>
            <w:noWrap/>
            <w:vAlign w:val="bottom"/>
          </w:tcPr>
          <w:p w14:paraId="685FE795"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7</w:t>
            </w:r>
          </w:p>
        </w:tc>
        <w:tc>
          <w:tcPr>
            <w:tcW w:w="960" w:type="dxa"/>
            <w:shd w:val="clear" w:color="auto" w:fill="auto"/>
            <w:noWrap/>
            <w:vAlign w:val="bottom"/>
          </w:tcPr>
          <w:p w14:paraId="42442EC6" w14:textId="77777777" w:rsidR="00A40818" w:rsidRPr="009E1BE1" w:rsidRDefault="00A40818" w:rsidP="00943E3F">
            <w:pPr>
              <w:spacing w:after="0" w:line="240" w:lineRule="auto"/>
              <w:rPr>
                <w:rFonts w:ascii="Times New Roman" w:eastAsia="Times New Roman" w:hAnsi="Times New Roman" w:cs="Times New Roman"/>
                <w:lang w:val="id-ID" w:eastAsia="id-ID"/>
              </w:rPr>
            </w:pPr>
          </w:p>
        </w:tc>
        <w:tc>
          <w:tcPr>
            <w:tcW w:w="960" w:type="dxa"/>
            <w:shd w:val="clear" w:color="auto" w:fill="auto"/>
            <w:noWrap/>
            <w:vAlign w:val="center"/>
          </w:tcPr>
          <w:p w14:paraId="4CC32E22"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60</w:t>
            </w:r>
          </w:p>
        </w:tc>
        <w:tc>
          <w:tcPr>
            <w:tcW w:w="960" w:type="dxa"/>
            <w:shd w:val="clear" w:color="auto" w:fill="auto"/>
            <w:noWrap/>
            <w:vAlign w:val="bottom"/>
          </w:tcPr>
          <w:p w14:paraId="76CD9DC6"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0.559255</w:t>
            </w:r>
          </w:p>
        </w:tc>
        <w:tc>
          <w:tcPr>
            <w:tcW w:w="960" w:type="dxa"/>
            <w:shd w:val="clear" w:color="auto" w:fill="auto"/>
            <w:noWrap/>
            <w:vAlign w:val="bottom"/>
          </w:tcPr>
          <w:p w14:paraId="492AA373"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0.712006</w:t>
            </w:r>
          </w:p>
        </w:tc>
        <w:tc>
          <w:tcPr>
            <w:tcW w:w="960" w:type="dxa"/>
            <w:shd w:val="clear" w:color="auto" w:fill="auto"/>
            <w:noWrap/>
            <w:vAlign w:val="bottom"/>
          </w:tcPr>
          <w:p w14:paraId="03CD49A0"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0.7</w:t>
            </w:r>
          </w:p>
        </w:tc>
        <w:tc>
          <w:tcPr>
            <w:tcW w:w="960" w:type="dxa"/>
            <w:shd w:val="clear" w:color="auto" w:fill="auto"/>
            <w:noWrap/>
            <w:vAlign w:val="bottom"/>
          </w:tcPr>
          <w:p w14:paraId="758E203E"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0.012006</w:t>
            </w:r>
          </w:p>
        </w:tc>
      </w:tr>
      <w:tr w:rsidR="00A40818" w:rsidRPr="009E1BE1" w14:paraId="705E5DA1" w14:textId="77777777" w:rsidTr="00943E3F">
        <w:trPr>
          <w:trHeight w:val="288"/>
          <w:jc w:val="center"/>
        </w:trPr>
        <w:tc>
          <w:tcPr>
            <w:tcW w:w="960" w:type="dxa"/>
            <w:shd w:val="clear" w:color="auto" w:fill="auto"/>
            <w:noWrap/>
            <w:vAlign w:val="bottom"/>
          </w:tcPr>
          <w:p w14:paraId="5758A2A6"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8</w:t>
            </w:r>
          </w:p>
        </w:tc>
        <w:tc>
          <w:tcPr>
            <w:tcW w:w="960" w:type="dxa"/>
            <w:shd w:val="clear" w:color="auto" w:fill="auto"/>
            <w:noWrap/>
            <w:vAlign w:val="bottom"/>
          </w:tcPr>
          <w:p w14:paraId="7E64A6CC" w14:textId="77777777" w:rsidR="00A40818" w:rsidRPr="009E1BE1" w:rsidRDefault="00A40818" w:rsidP="00943E3F">
            <w:pPr>
              <w:spacing w:after="0" w:line="240" w:lineRule="auto"/>
              <w:rPr>
                <w:rFonts w:ascii="Times New Roman" w:eastAsia="Times New Roman" w:hAnsi="Times New Roman" w:cs="Times New Roman"/>
                <w:lang w:val="id-ID" w:eastAsia="id-ID"/>
              </w:rPr>
            </w:pPr>
          </w:p>
        </w:tc>
        <w:tc>
          <w:tcPr>
            <w:tcW w:w="960" w:type="dxa"/>
            <w:shd w:val="clear" w:color="auto" w:fill="auto"/>
            <w:noWrap/>
            <w:vAlign w:val="center"/>
          </w:tcPr>
          <w:p w14:paraId="765FE0E8"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62.5</w:t>
            </w:r>
          </w:p>
        </w:tc>
        <w:tc>
          <w:tcPr>
            <w:tcW w:w="960" w:type="dxa"/>
            <w:shd w:val="clear" w:color="auto" w:fill="auto"/>
            <w:noWrap/>
            <w:vAlign w:val="bottom"/>
          </w:tcPr>
          <w:p w14:paraId="57442DC6"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0.825567</w:t>
            </w:r>
          </w:p>
        </w:tc>
        <w:tc>
          <w:tcPr>
            <w:tcW w:w="960" w:type="dxa"/>
            <w:shd w:val="clear" w:color="auto" w:fill="auto"/>
            <w:noWrap/>
            <w:vAlign w:val="bottom"/>
          </w:tcPr>
          <w:p w14:paraId="6D9CEAC1"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0.795475</w:t>
            </w:r>
          </w:p>
        </w:tc>
        <w:tc>
          <w:tcPr>
            <w:tcW w:w="960" w:type="dxa"/>
            <w:shd w:val="clear" w:color="auto" w:fill="auto"/>
            <w:noWrap/>
            <w:vAlign w:val="bottom"/>
          </w:tcPr>
          <w:p w14:paraId="37E6E88C"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0.9</w:t>
            </w:r>
          </w:p>
        </w:tc>
        <w:tc>
          <w:tcPr>
            <w:tcW w:w="960" w:type="dxa"/>
            <w:shd w:val="clear" w:color="auto" w:fill="auto"/>
            <w:noWrap/>
            <w:vAlign w:val="bottom"/>
          </w:tcPr>
          <w:p w14:paraId="30741535"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0.104525</w:t>
            </w:r>
          </w:p>
        </w:tc>
      </w:tr>
      <w:tr w:rsidR="00A40818" w:rsidRPr="009E1BE1" w14:paraId="266AC39A" w14:textId="77777777" w:rsidTr="00943E3F">
        <w:trPr>
          <w:trHeight w:val="288"/>
          <w:jc w:val="center"/>
        </w:trPr>
        <w:tc>
          <w:tcPr>
            <w:tcW w:w="960" w:type="dxa"/>
            <w:shd w:val="clear" w:color="auto" w:fill="auto"/>
            <w:noWrap/>
            <w:vAlign w:val="bottom"/>
          </w:tcPr>
          <w:p w14:paraId="6F3ADF59"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9</w:t>
            </w:r>
          </w:p>
        </w:tc>
        <w:tc>
          <w:tcPr>
            <w:tcW w:w="960" w:type="dxa"/>
            <w:shd w:val="clear" w:color="auto" w:fill="auto"/>
            <w:noWrap/>
            <w:vAlign w:val="bottom"/>
          </w:tcPr>
          <w:p w14:paraId="40974EE5" w14:textId="77777777" w:rsidR="00A40818" w:rsidRPr="009E1BE1" w:rsidRDefault="00A40818" w:rsidP="00943E3F">
            <w:pPr>
              <w:spacing w:after="0" w:line="240" w:lineRule="auto"/>
              <w:rPr>
                <w:rFonts w:ascii="Times New Roman" w:eastAsia="Times New Roman" w:hAnsi="Times New Roman" w:cs="Times New Roman"/>
                <w:lang w:val="id-ID" w:eastAsia="id-ID"/>
              </w:rPr>
            </w:pPr>
          </w:p>
        </w:tc>
        <w:tc>
          <w:tcPr>
            <w:tcW w:w="960" w:type="dxa"/>
            <w:shd w:val="clear" w:color="auto" w:fill="auto"/>
            <w:noWrap/>
            <w:vAlign w:val="center"/>
          </w:tcPr>
          <w:p w14:paraId="07BA80E2"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62.5</w:t>
            </w:r>
          </w:p>
        </w:tc>
        <w:tc>
          <w:tcPr>
            <w:tcW w:w="960" w:type="dxa"/>
            <w:shd w:val="clear" w:color="auto" w:fill="auto"/>
            <w:noWrap/>
            <w:vAlign w:val="bottom"/>
          </w:tcPr>
          <w:p w14:paraId="18EF21D7"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0.825567</w:t>
            </w:r>
          </w:p>
        </w:tc>
        <w:tc>
          <w:tcPr>
            <w:tcW w:w="960" w:type="dxa"/>
            <w:shd w:val="clear" w:color="auto" w:fill="auto"/>
            <w:noWrap/>
            <w:vAlign w:val="bottom"/>
          </w:tcPr>
          <w:p w14:paraId="28F1F060"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0.795475</w:t>
            </w:r>
          </w:p>
        </w:tc>
        <w:tc>
          <w:tcPr>
            <w:tcW w:w="960" w:type="dxa"/>
            <w:shd w:val="clear" w:color="auto" w:fill="auto"/>
            <w:noWrap/>
            <w:vAlign w:val="bottom"/>
          </w:tcPr>
          <w:p w14:paraId="649F6059"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0.9</w:t>
            </w:r>
          </w:p>
        </w:tc>
        <w:tc>
          <w:tcPr>
            <w:tcW w:w="960" w:type="dxa"/>
            <w:shd w:val="clear" w:color="auto" w:fill="auto"/>
            <w:noWrap/>
            <w:vAlign w:val="bottom"/>
          </w:tcPr>
          <w:p w14:paraId="51402F7E"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0.104525</w:t>
            </w:r>
          </w:p>
        </w:tc>
      </w:tr>
      <w:tr w:rsidR="00A40818" w:rsidRPr="009E1BE1" w14:paraId="133AB12F" w14:textId="77777777" w:rsidTr="00943E3F">
        <w:trPr>
          <w:trHeight w:val="288"/>
          <w:jc w:val="center"/>
        </w:trPr>
        <w:tc>
          <w:tcPr>
            <w:tcW w:w="960" w:type="dxa"/>
            <w:shd w:val="clear" w:color="auto" w:fill="auto"/>
            <w:noWrap/>
            <w:vAlign w:val="bottom"/>
          </w:tcPr>
          <w:p w14:paraId="68DEA1B7"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10</w:t>
            </w:r>
          </w:p>
        </w:tc>
        <w:tc>
          <w:tcPr>
            <w:tcW w:w="960" w:type="dxa"/>
            <w:shd w:val="clear" w:color="auto" w:fill="auto"/>
            <w:noWrap/>
            <w:vAlign w:val="bottom"/>
          </w:tcPr>
          <w:p w14:paraId="3FEEE137" w14:textId="77777777" w:rsidR="00A40818" w:rsidRPr="009E1BE1" w:rsidRDefault="00A40818" w:rsidP="00943E3F">
            <w:pPr>
              <w:spacing w:after="0" w:line="240" w:lineRule="auto"/>
              <w:rPr>
                <w:rFonts w:ascii="Times New Roman" w:eastAsia="Times New Roman" w:hAnsi="Times New Roman" w:cs="Times New Roman"/>
                <w:lang w:val="id-ID" w:eastAsia="id-ID"/>
              </w:rPr>
            </w:pPr>
          </w:p>
        </w:tc>
        <w:tc>
          <w:tcPr>
            <w:tcW w:w="960" w:type="dxa"/>
            <w:shd w:val="clear" w:color="auto" w:fill="auto"/>
            <w:noWrap/>
            <w:vAlign w:val="center"/>
          </w:tcPr>
          <w:p w14:paraId="4A42DEDC"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72.5</w:t>
            </w:r>
          </w:p>
        </w:tc>
        <w:tc>
          <w:tcPr>
            <w:tcW w:w="960" w:type="dxa"/>
            <w:shd w:val="clear" w:color="auto" w:fill="auto"/>
            <w:noWrap/>
            <w:vAlign w:val="bottom"/>
          </w:tcPr>
          <w:p w14:paraId="026C7CA3"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1.890814</w:t>
            </w:r>
          </w:p>
        </w:tc>
        <w:tc>
          <w:tcPr>
            <w:tcW w:w="960" w:type="dxa"/>
            <w:shd w:val="clear" w:color="auto" w:fill="auto"/>
            <w:noWrap/>
            <w:vAlign w:val="bottom"/>
          </w:tcPr>
          <w:p w14:paraId="16F61D1C"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0.970675</w:t>
            </w:r>
          </w:p>
        </w:tc>
        <w:tc>
          <w:tcPr>
            <w:tcW w:w="960" w:type="dxa"/>
            <w:shd w:val="clear" w:color="auto" w:fill="auto"/>
            <w:noWrap/>
            <w:vAlign w:val="bottom"/>
          </w:tcPr>
          <w:p w14:paraId="7AC76EDF"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1</w:t>
            </w:r>
          </w:p>
        </w:tc>
        <w:tc>
          <w:tcPr>
            <w:tcW w:w="960" w:type="dxa"/>
            <w:shd w:val="clear" w:color="auto" w:fill="auto"/>
            <w:noWrap/>
            <w:vAlign w:val="bottom"/>
          </w:tcPr>
          <w:p w14:paraId="4FF55E97"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0.029325</w:t>
            </w:r>
          </w:p>
        </w:tc>
      </w:tr>
    </w:tbl>
    <w:p w14:paraId="4DAC01E2" w14:textId="77777777" w:rsidR="00A40818" w:rsidRPr="009E1BE1" w:rsidRDefault="00A40818" w:rsidP="00A40818">
      <w:pPr>
        <w:rPr>
          <w:rFonts w:ascii="Times New Roman" w:hAnsi="Times New Roman" w:cs="Times New Roman"/>
          <w:b/>
          <w:lang w:val="id-ID"/>
        </w:rPr>
      </w:pPr>
    </w:p>
    <w:tbl>
      <w:tblPr>
        <w:tblW w:w="2308" w:type="dxa"/>
        <w:jc w:val="center"/>
        <w:tblLook w:val="04A0" w:firstRow="1" w:lastRow="0" w:firstColumn="1" w:lastColumn="0" w:noHBand="0" w:noVBand="1"/>
      </w:tblPr>
      <w:tblGrid>
        <w:gridCol w:w="1280"/>
        <w:gridCol w:w="1053"/>
      </w:tblGrid>
      <w:tr w:rsidR="00A40818" w:rsidRPr="009E1BE1" w14:paraId="3B523333" w14:textId="77777777" w:rsidTr="00943E3F">
        <w:trPr>
          <w:trHeight w:val="288"/>
          <w:jc w:val="center"/>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D12294" w14:textId="77777777" w:rsidR="00A40818" w:rsidRPr="009E1BE1" w:rsidRDefault="00A40818" w:rsidP="00943E3F">
            <w:pPr>
              <w:spacing w:after="0" w:line="240" w:lineRule="auto"/>
              <w:rPr>
                <w:rFonts w:ascii="Times New Roman" w:eastAsia="Times New Roman" w:hAnsi="Times New Roman" w:cs="Times New Roman"/>
                <w:lang w:val="id-ID" w:eastAsia="id-ID"/>
              </w:rPr>
            </w:pPr>
            <w:proofErr w:type="spellStart"/>
            <w:r w:rsidRPr="009E1BE1">
              <w:rPr>
                <w:rFonts w:ascii="Times New Roman" w:eastAsia="Times New Roman" w:hAnsi="Times New Roman" w:cs="Times New Roman"/>
                <w:lang w:val="id-ID" w:eastAsia="id-ID"/>
              </w:rPr>
              <w:t>ratarata</w:t>
            </w:r>
            <w:proofErr w:type="spellEnd"/>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285BB0"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54.75</w:t>
            </w:r>
          </w:p>
        </w:tc>
      </w:tr>
      <w:tr w:rsidR="00A40818" w:rsidRPr="009E1BE1" w14:paraId="61CEE517" w14:textId="77777777" w:rsidTr="00943E3F">
        <w:trPr>
          <w:trHeight w:val="288"/>
          <w:jc w:val="center"/>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82F136"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simpangan</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6C7B9C"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9.387492</w:t>
            </w:r>
          </w:p>
        </w:tc>
      </w:tr>
      <w:tr w:rsidR="00A40818" w:rsidRPr="009E1BE1" w14:paraId="3E08A732" w14:textId="77777777" w:rsidTr="00943E3F">
        <w:trPr>
          <w:trHeight w:val="288"/>
          <w:jc w:val="center"/>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377FE4" w14:textId="77777777" w:rsidR="00A40818" w:rsidRPr="009E1BE1" w:rsidRDefault="00A40818" w:rsidP="00943E3F">
            <w:pPr>
              <w:spacing w:after="0" w:line="240" w:lineRule="auto"/>
              <w:rPr>
                <w:rFonts w:ascii="Times New Roman" w:eastAsia="Times New Roman" w:hAnsi="Times New Roman" w:cs="Times New Roman"/>
                <w:lang w:val="id-ID" w:eastAsia="id-ID"/>
              </w:rPr>
            </w:pPr>
            <w:proofErr w:type="spellStart"/>
            <w:r w:rsidRPr="009E1BE1">
              <w:rPr>
                <w:rFonts w:ascii="Times New Roman" w:eastAsia="Times New Roman" w:hAnsi="Times New Roman" w:cs="Times New Roman"/>
                <w:lang w:val="id-ID" w:eastAsia="id-ID"/>
              </w:rPr>
              <w:t>maks</w:t>
            </w:r>
            <w:proofErr w:type="spellEnd"/>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32342E"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0.194711</w:t>
            </w:r>
          </w:p>
        </w:tc>
      </w:tr>
      <w:tr w:rsidR="00A40818" w:rsidRPr="009E1BE1" w14:paraId="2E08FD00" w14:textId="77777777" w:rsidTr="00943E3F">
        <w:trPr>
          <w:trHeight w:val="288"/>
          <w:jc w:val="center"/>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0304E0"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l hitung</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DEEBCE"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0.194711</w:t>
            </w:r>
          </w:p>
        </w:tc>
      </w:tr>
      <w:tr w:rsidR="00A40818" w:rsidRPr="009E1BE1" w14:paraId="605151CB" w14:textId="77777777" w:rsidTr="00943E3F">
        <w:trPr>
          <w:trHeight w:val="288"/>
          <w:jc w:val="center"/>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DEC790"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l tabel</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9A9BA1"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0.258</w:t>
            </w:r>
          </w:p>
        </w:tc>
      </w:tr>
      <w:tr w:rsidR="00A40818" w:rsidRPr="009E1BE1" w14:paraId="0DF8B128" w14:textId="77777777" w:rsidTr="00943E3F">
        <w:trPr>
          <w:trHeight w:val="288"/>
          <w:jc w:val="center"/>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BBBE93"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Kesimpulan</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8AE178"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Normal</w:t>
            </w:r>
          </w:p>
        </w:tc>
      </w:tr>
    </w:tbl>
    <w:p w14:paraId="18B1090D" w14:textId="77777777" w:rsidR="00A40818" w:rsidRPr="009E1BE1" w:rsidRDefault="00A40818" w:rsidP="00A40818">
      <w:pPr>
        <w:rPr>
          <w:rFonts w:ascii="Times New Roman" w:hAnsi="Times New Roman" w:cs="Times New Roman"/>
          <w:b/>
          <w:i/>
          <w:lang w:val="id-ID"/>
        </w:rPr>
      </w:pPr>
      <w:r w:rsidRPr="009E1BE1">
        <w:rPr>
          <w:rFonts w:ascii="Times New Roman" w:hAnsi="Times New Roman" w:cs="Times New Roman"/>
          <w:b/>
          <w:lang w:val="id-ID"/>
        </w:rPr>
        <w:t xml:space="preserve">C.3.2 Uji </w:t>
      </w:r>
      <w:proofErr w:type="spellStart"/>
      <w:r w:rsidRPr="009E1BE1">
        <w:rPr>
          <w:rFonts w:ascii="Times New Roman" w:hAnsi="Times New Roman" w:cs="Times New Roman"/>
          <w:b/>
          <w:lang w:val="id-ID"/>
        </w:rPr>
        <w:t>Normalitas</w:t>
      </w:r>
      <w:proofErr w:type="spellEnd"/>
      <w:r w:rsidRPr="009E1BE1">
        <w:rPr>
          <w:rFonts w:ascii="Times New Roman" w:hAnsi="Times New Roman" w:cs="Times New Roman"/>
          <w:b/>
          <w:lang w:val="id-ID"/>
        </w:rPr>
        <w:t xml:space="preserve"> Tes </w:t>
      </w:r>
      <w:proofErr w:type="spellStart"/>
      <w:r w:rsidRPr="009E1BE1">
        <w:rPr>
          <w:rFonts w:ascii="Times New Roman" w:hAnsi="Times New Roman" w:cs="Times New Roman"/>
          <w:b/>
          <w:i/>
          <w:lang w:val="id-ID"/>
        </w:rPr>
        <w:t>Posttest</w:t>
      </w:r>
      <w:proofErr w:type="spellEnd"/>
    </w:p>
    <w:p w14:paraId="5AB4F011" w14:textId="77777777" w:rsidR="00A40818" w:rsidRPr="009E1BE1" w:rsidRDefault="00A40818" w:rsidP="00A40818">
      <w:pPr>
        <w:pStyle w:val="Judul3"/>
        <w:jc w:val="center"/>
        <w:rPr>
          <w:rFonts w:ascii="Times New Roman" w:hAnsi="Times New Roman" w:cs="Times New Roman"/>
          <w:color w:val="auto"/>
        </w:rPr>
      </w:pPr>
      <w:bookmarkStart w:id="439" w:name="_Toc219319961"/>
      <w:bookmarkStart w:id="440" w:name="_Toc219323497"/>
      <w:bookmarkStart w:id="441" w:name="_Toc219319043"/>
      <w:bookmarkStart w:id="442" w:name="_Toc219323358"/>
      <w:r w:rsidRPr="009E1BE1">
        <w:rPr>
          <w:rFonts w:ascii="Times New Roman" w:hAnsi="Times New Roman" w:cs="Times New Roman"/>
          <w:color w:val="auto"/>
        </w:rPr>
        <w:t xml:space="preserve">Tabel C.2 Uji </w:t>
      </w:r>
      <w:proofErr w:type="spellStart"/>
      <w:r w:rsidRPr="009E1BE1">
        <w:rPr>
          <w:rFonts w:ascii="Times New Roman" w:hAnsi="Times New Roman" w:cs="Times New Roman"/>
          <w:color w:val="auto"/>
        </w:rPr>
        <w:t>Normalitas</w:t>
      </w:r>
      <w:proofErr w:type="spellEnd"/>
      <w:r w:rsidRPr="009E1BE1">
        <w:rPr>
          <w:rFonts w:ascii="Times New Roman" w:hAnsi="Times New Roman" w:cs="Times New Roman"/>
          <w:color w:val="auto"/>
        </w:rPr>
        <w:t xml:space="preserve"> </w:t>
      </w:r>
      <w:proofErr w:type="spellStart"/>
      <w:r w:rsidRPr="009E1BE1">
        <w:rPr>
          <w:rFonts w:ascii="Times New Roman" w:hAnsi="Times New Roman" w:cs="Times New Roman"/>
          <w:i/>
          <w:color w:val="auto"/>
        </w:rPr>
        <w:t>Posttest</w:t>
      </w:r>
      <w:proofErr w:type="spellEnd"/>
      <w:r w:rsidRPr="009E1BE1">
        <w:rPr>
          <w:rFonts w:ascii="Times New Roman" w:hAnsi="Times New Roman" w:cs="Times New Roman"/>
          <w:i/>
          <w:color w:val="auto"/>
        </w:rPr>
        <w:t xml:space="preserve"> </w:t>
      </w:r>
      <w:r w:rsidRPr="009E1BE1">
        <w:rPr>
          <w:rFonts w:ascii="Times New Roman" w:hAnsi="Times New Roman" w:cs="Times New Roman"/>
          <w:color w:val="auto"/>
        </w:rPr>
        <w:t>Tes</w:t>
      </w:r>
      <w:bookmarkEnd w:id="439"/>
      <w:bookmarkEnd w:id="440"/>
      <w:bookmarkEnd w:id="441"/>
      <w:bookmarkEnd w:id="442"/>
    </w:p>
    <w:tbl>
      <w:tblPr>
        <w:tblW w:w="6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60"/>
        <w:gridCol w:w="960"/>
        <w:gridCol w:w="1041"/>
        <w:gridCol w:w="1041"/>
        <w:gridCol w:w="960"/>
        <w:gridCol w:w="1041"/>
      </w:tblGrid>
      <w:tr w:rsidR="00A40818" w:rsidRPr="009E1BE1" w14:paraId="2FDD7A40" w14:textId="77777777" w:rsidTr="00943E3F">
        <w:trPr>
          <w:trHeight w:val="288"/>
          <w:jc w:val="center"/>
        </w:trPr>
        <w:tc>
          <w:tcPr>
            <w:tcW w:w="960" w:type="dxa"/>
            <w:shd w:val="clear" w:color="auto" w:fill="auto"/>
            <w:noWrap/>
            <w:vAlign w:val="bottom"/>
          </w:tcPr>
          <w:p w14:paraId="6A6AACCA"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No.</w:t>
            </w:r>
          </w:p>
        </w:tc>
        <w:tc>
          <w:tcPr>
            <w:tcW w:w="960" w:type="dxa"/>
            <w:shd w:val="clear" w:color="auto" w:fill="auto"/>
            <w:noWrap/>
            <w:vAlign w:val="bottom"/>
          </w:tcPr>
          <w:p w14:paraId="1973C1D0" w14:textId="77777777" w:rsidR="00A40818" w:rsidRPr="009E1BE1" w:rsidRDefault="00A40818" w:rsidP="00943E3F">
            <w:pPr>
              <w:spacing w:after="0" w:line="240" w:lineRule="auto"/>
              <w:rPr>
                <w:rFonts w:ascii="Times New Roman" w:eastAsia="Times New Roman" w:hAnsi="Times New Roman" w:cs="Times New Roman"/>
                <w:lang w:val="id-ID" w:eastAsia="id-ID"/>
              </w:rPr>
            </w:pPr>
          </w:p>
        </w:tc>
        <w:tc>
          <w:tcPr>
            <w:tcW w:w="960" w:type="dxa"/>
            <w:shd w:val="clear" w:color="auto" w:fill="auto"/>
            <w:noWrap/>
            <w:vAlign w:val="bottom"/>
          </w:tcPr>
          <w:p w14:paraId="08DF08C8"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X</w:t>
            </w:r>
          </w:p>
        </w:tc>
        <w:tc>
          <w:tcPr>
            <w:tcW w:w="960" w:type="dxa"/>
            <w:shd w:val="clear" w:color="auto" w:fill="auto"/>
            <w:noWrap/>
            <w:vAlign w:val="bottom"/>
          </w:tcPr>
          <w:p w14:paraId="6F608751"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Z</w:t>
            </w:r>
          </w:p>
        </w:tc>
        <w:tc>
          <w:tcPr>
            <w:tcW w:w="960" w:type="dxa"/>
            <w:shd w:val="clear" w:color="auto" w:fill="auto"/>
            <w:noWrap/>
            <w:vAlign w:val="bottom"/>
          </w:tcPr>
          <w:p w14:paraId="65342423" w14:textId="77777777" w:rsidR="00A40818" w:rsidRPr="009E1BE1" w:rsidRDefault="00A40818" w:rsidP="00943E3F">
            <w:pPr>
              <w:spacing w:after="0" w:line="240" w:lineRule="auto"/>
              <w:rPr>
                <w:rFonts w:ascii="Times New Roman" w:eastAsia="Times New Roman" w:hAnsi="Times New Roman" w:cs="Times New Roman"/>
                <w:lang w:val="id-ID" w:eastAsia="id-ID"/>
              </w:rPr>
            </w:pPr>
            <w:proofErr w:type="spellStart"/>
            <w:r w:rsidRPr="009E1BE1">
              <w:rPr>
                <w:rFonts w:ascii="Times New Roman" w:eastAsia="Times New Roman" w:hAnsi="Times New Roman" w:cs="Times New Roman"/>
                <w:lang w:val="id-ID" w:eastAsia="id-ID"/>
              </w:rPr>
              <w:t>Fz</w:t>
            </w:r>
            <w:proofErr w:type="spellEnd"/>
          </w:p>
        </w:tc>
        <w:tc>
          <w:tcPr>
            <w:tcW w:w="960" w:type="dxa"/>
            <w:shd w:val="clear" w:color="auto" w:fill="auto"/>
            <w:noWrap/>
            <w:vAlign w:val="bottom"/>
          </w:tcPr>
          <w:p w14:paraId="1C5B3A58" w14:textId="77777777" w:rsidR="00A40818" w:rsidRPr="009E1BE1" w:rsidRDefault="00A40818" w:rsidP="00943E3F">
            <w:pPr>
              <w:spacing w:after="0" w:line="240" w:lineRule="auto"/>
              <w:rPr>
                <w:rFonts w:ascii="Times New Roman" w:eastAsia="Times New Roman" w:hAnsi="Times New Roman" w:cs="Times New Roman"/>
                <w:lang w:val="id-ID" w:eastAsia="id-ID"/>
              </w:rPr>
            </w:pPr>
            <w:proofErr w:type="spellStart"/>
            <w:r w:rsidRPr="009E1BE1">
              <w:rPr>
                <w:rFonts w:ascii="Times New Roman" w:eastAsia="Times New Roman" w:hAnsi="Times New Roman" w:cs="Times New Roman"/>
                <w:lang w:val="id-ID" w:eastAsia="id-ID"/>
              </w:rPr>
              <w:t>Sz</w:t>
            </w:r>
            <w:proofErr w:type="spellEnd"/>
          </w:p>
        </w:tc>
        <w:tc>
          <w:tcPr>
            <w:tcW w:w="960" w:type="dxa"/>
            <w:shd w:val="clear" w:color="auto" w:fill="auto"/>
            <w:noWrap/>
            <w:vAlign w:val="bottom"/>
          </w:tcPr>
          <w:p w14:paraId="72D9FD76" w14:textId="77777777" w:rsidR="00A40818" w:rsidRPr="009E1BE1" w:rsidRDefault="00A40818" w:rsidP="00943E3F">
            <w:pPr>
              <w:spacing w:after="0" w:line="240" w:lineRule="auto"/>
              <w:rPr>
                <w:rFonts w:ascii="Times New Roman" w:eastAsia="Times New Roman" w:hAnsi="Times New Roman" w:cs="Times New Roman"/>
                <w:lang w:val="id-ID" w:eastAsia="id-ID"/>
              </w:rPr>
            </w:pPr>
            <w:proofErr w:type="spellStart"/>
            <w:r w:rsidRPr="009E1BE1">
              <w:rPr>
                <w:rFonts w:ascii="Times New Roman" w:eastAsia="Times New Roman" w:hAnsi="Times New Roman" w:cs="Times New Roman"/>
                <w:lang w:val="id-ID" w:eastAsia="id-ID"/>
              </w:rPr>
              <w:t>fz-sz</w:t>
            </w:r>
            <w:proofErr w:type="spellEnd"/>
          </w:p>
        </w:tc>
      </w:tr>
      <w:tr w:rsidR="00A40818" w:rsidRPr="009E1BE1" w14:paraId="779B0121" w14:textId="77777777" w:rsidTr="00943E3F">
        <w:trPr>
          <w:trHeight w:val="288"/>
          <w:jc w:val="center"/>
        </w:trPr>
        <w:tc>
          <w:tcPr>
            <w:tcW w:w="960" w:type="dxa"/>
            <w:shd w:val="clear" w:color="auto" w:fill="auto"/>
            <w:noWrap/>
            <w:vAlign w:val="bottom"/>
          </w:tcPr>
          <w:p w14:paraId="5EA7AFC2"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1</w:t>
            </w:r>
          </w:p>
        </w:tc>
        <w:tc>
          <w:tcPr>
            <w:tcW w:w="960" w:type="dxa"/>
            <w:shd w:val="clear" w:color="auto" w:fill="auto"/>
            <w:noWrap/>
            <w:vAlign w:val="bottom"/>
          </w:tcPr>
          <w:p w14:paraId="620E7C64" w14:textId="77777777" w:rsidR="00A40818" w:rsidRPr="009E1BE1" w:rsidRDefault="00A40818" w:rsidP="00943E3F">
            <w:pPr>
              <w:spacing w:after="0" w:line="240" w:lineRule="auto"/>
              <w:rPr>
                <w:rFonts w:ascii="Times New Roman" w:eastAsia="Times New Roman" w:hAnsi="Times New Roman" w:cs="Times New Roman"/>
                <w:lang w:val="id-ID" w:eastAsia="id-ID"/>
              </w:rPr>
            </w:pPr>
          </w:p>
        </w:tc>
        <w:tc>
          <w:tcPr>
            <w:tcW w:w="960" w:type="dxa"/>
            <w:shd w:val="clear" w:color="auto" w:fill="auto"/>
            <w:noWrap/>
            <w:vAlign w:val="center"/>
          </w:tcPr>
          <w:p w14:paraId="60C6FD24"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57.5</w:t>
            </w:r>
          </w:p>
        </w:tc>
        <w:tc>
          <w:tcPr>
            <w:tcW w:w="960" w:type="dxa"/>
            <w:shd w:val="clear" w:color="auto" w:fill="auto"/>
            <w:noWrap/>
            <w:vAlign w:val="bottom"/>
          </w:tcPr>
          <w:p w14:paraId="4CEA2EBC"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-1.55274</w:t>
            </w:r>
          </w:p>
        </w:tc>
        <w:tc>
          <w:tcPr>
            <w:tcW w:w="960" w:type="dxa"/>
            <w:shd w:val="clear" w:color="auto" w:fill="auto"/>
            <w:noWrap/>
            <w:vAlign w:val="bottom"/>
          </w:tcPr>
          <w:p w14:paraId="4F0FC846"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0.060242</w:t>
            </w:r>
          </w:p>
        </w:tc>
        <w:tc>
          <w:tcPr>
            <w:tcW w:w="960" w:type="dxa"/>
            <w:shd w:val="clear" w:color="auto" w:fill="auto"/>
            <w:noWrap/>
            <w:vAlign w:val="bottom"/>
          </w:tcPr>
          <w:p w14:paraId="2B830770"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0.1</w:t>
            </w:r>
          </w:p>
        </w:tc>
        <w:tc>
          <w:tcPr>
            <w:tcW w:w="960" w:type="dxa"/>
            <w:shd w:val="clear" w:color="auto" w:fill="auto"/>
            <w:noWrap/>
            <w:vAlign w:val="bottom"/>
          </w:tcPr>
          <w:p w14:paraId="5CC11DA4"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0.039758</w:t>
            </w:r>
          </w:p>
        </w:tc>
      </w:tr>
      <w:tr w:rsidR="00A40818" w:rsidRPr="009E1BE1" w14:paraId="1D962E6D" w14:textId="77777777" w:rsidTr="00943E3F">
        <w:trPr>
          <w:trHeight w:val="288"/>
          <w:jc w:val="center"/>
        </w:trPr>
        <w:tc>
          <w:tcPr>
            <w:tcW w:w="960" w:type="dxa"/>
            <w:shd w:val="clear" w:color="auto" w:fill="auto"/>
            <w:noWrap/>
            <w:vAlign w:val="bottom"/>
          </w:tcPr>
          <w:p w14:paraId="1087460D"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960" w:type="dxa"/>
            <w:shd w:val="clear" w:color="auto" w:fill="auto"/>
            <w:noWrap/>
            <w:vAlign w:val="bottom"/>
          </w:tcPr>
          <w:p w14:paraId="30972C54" w14:textId="77777777" w:rsidR="00A40818" w:rsidRPr="009E1BE1" w:rsidRDefault="00A40818" w:rsidP="00943E3F">
            <w:pPr>
              <w:spacing w:after="0" w:line="240" w:lineRule="auto"/>
              <w:rPr>
                <w:rFonts w:ascii="Times New Roman" w:eastAsia="Times New Roman" w:hAnsi="Times New Roman" w:cs="Times New Roman"/>
                <w:lang w:val="id-ID" w:eastAsia="id-ID"/>
              </w:rPr>
            </w:pPr>
          </w:p>
        </w:tc>
        <w:tc>
          <w:tcPr>
            <w:tcW w:w="960" w:type="dxa"/>
            <w:shd w:val="clear" w:color="auto" w:fill="auto"/>
            <w:noWrap/>
            <w:vAlign w:val="center"/>
          </w:tcPr>
          <w:p w14:paraId="328C508F"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65</w:t>
            </w:r>
          </w:p>
        </w:tc>
        <w:tc>
          <w:tcPr>
            <w:tcW w:w="960" w:type="dxa"/>
            <w:shd w:val="clear" w:color="auto" w:fill="auto"/>
            <w:noWrap/>
            <w:vAlign w:val="bottom"/>
          </w:tcPr>
          <w:p w14:paraId="4BFB40B6"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-0.7891</w:t>
            </w:r>
          </w:p>
        </w:tc>
        <w:tc>
          <w:tcPr>
            <w:tcW w:w="960" w:type="dxa"/>
            <w:shd w:val="clear" w:color="auto" w:fill="auto"/>
            <w:noWrap/>
            <w:vAlign w:val="bottom"/>
          </w:tcPr>
          <w:p w14:paraId="00EE59E4"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0.215027</w:t>
            </w:r>
          </w:p>
        </w:tc>
        <w:tc>
          <w:tcPr>
            <w:tcW w:w="960" w:type="dxa"/>
            <w:shd w:val="clear" w:color="auto" w:fill="auto"/>
            <w:noWrap/>
            <w:vAlign w:val="bottom"/>
          </w:tcPr>
          <w:p w14:paraId="52FB3626"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0.3</w:t>
            </w:r>
          </w:p>
        </w:tc>
        <w:tc>
          <w:tcPr>
            <w:tcW w:w="960" w:type="dxa"/>
            <w:shd w:val="clear" w:color="auto" w:fill="auto"/>
            <w:noWrap/>
            <w:vAlign w:val="bottom"/>
          </w:tcPr>
          <w:p w14:paraId="0A594419"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0.084973</w:t>
            </w:r>
          </w:p>
        </w:tc>
      </w:tr>
      <w:tr w:rsidR="00A40818" w:rsidRPr="009E1BE1" w14:paraId="5F195705" w14:textId="77777777" w:rsidTr="00943E3F">
        <w:trPr>
          <w:trHeight w:val="288"/>
          <w:jc w:val="center"/>
        </w:trPr>
        <w:tc>
          <w:tcPr>
            <w:tcW w:w="960" w:type="dxa"/>
            <w:shd w:val="clear" w:color="auto" w:fill="auto"/>
            <w:noWrap/>
            <w:vAlign w:val="bottom"/>
          </w:tcPr>
          <w:p w14:paraId="257FE00B"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960" w:type="dxa"/>
            <w:shd w:val="clear" w:color="auto" w:fill="auto"/>
            <w:noWrap/>
            <w:vAlign w:val="bottom"/>
          </w:tcPr>
          <w:p w14:paraId="35C2D4AC" w14:textId="77777777" w:rsidR="00A40818" w:rsidRPr="009E1BE1" w:rsidRDefault="00A40818" w:rsidP="00943E3F">
            <w:pPr>
              <w:spacing w:after="0" w:line="240" w:lineRule="auto"/>
              <w:rPr>
                <w:rFonts w:ascii="Times New Roman" w:eastAsia="Times New Roman" w:hAnsi="Times New Roman" w:cs="Times New Roman"/>
                <w:lang w:val="id-ID" w:eastAsia="id-ID"/>
              </w:rPr>
            </w:pPr>
          </w:p>
        </w:tc>
        <w:tc>
          <w:tcPr>
            <w:tcW w:w="960" w:type="dxa"/>
            <w:shd w:val="clear" w:color="auto" w:fill="auto"/>
            <w:noWrap/>
            <w:vAlign w:val="center"/>
          </w:tcPr>
          <w:p w14:paraId="0E6599B0"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65</w:t>
            </w:r>
          </w:p>
        </w:tc>
        <w:tc>
          <w:tcPr>
            <w:tcW w:w="960" w:type="dxa"/>
            <w:shd w:val="clear" w:color="auto" w:fill="auto"/>
            <w:noWrap/>
            <w:vAlign w:val="bottom"/>
          </w:tcPr>
          <w:p w14:paraId="6AC5A830"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-0.7891</w:t>
            </w:r>
          </w:p>
        </w:tc>
        <w:tc>
          <w:tcPr>
            <w:tcW w:w="960" w:type="dxa"/>
            <w:shd w:val="clear" w:color="auto" w:fill="auto"/>
            <w:noWrap/>
            <w:vAlign w:val="bottom"/>
          </w:tcPr>
          <w:p w14:paraId="3BD21C91"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0.215027</w:t>
            </w:r>
          </w:p>
        </w:tc>
        <w:tc>
          <w:tcPr>
            <w:tcW w:w="960" w:type="dxa"/>
            <w:shd w:val="clear" w:color="auto" w:fill="auto"/>
            <w:noWrap/>
            <w:vAlign w:val="bottom"/>
          </w:tcPr>
          <w:p w14:paraId="069ECC82"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0.3</w:t>
            </w:r>
          </w:p>
        </w:tc>
        <w:tc>
          <w:tcPr>
            <w:tcW w:w="960" w:type="dxa"/>
            <w:shd w:val="clear" w:color="auto" w:fill="auto"/>
            <w:noWrap/>
            <w:vAlign w:val="bottom"/>
          </w:tcPr>
          <w:p w14:paraId="151844F0"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0.084973</w:t>
            </w:r>
          </w:p>
        </w:tc>
      </w:tr>
      <w:tr w:rsidR="00A40818" w:rsidRPr="009E1BE1" w14:paraId="6EF52DF5" w14:textId="77777777" w:rsidTr="00943E3F">
        <w:trPr>
          <w:trHeight w:val="288"/>
          <w:jc w:val="center"/>
        </w:trPr>
        <w:tc>
          <w:tcPr>
            <w:tcW w:w="960" w:type="dxa"/>
            <w:shd w:val="clear" w:color="auto" w:fill="auto"/>
            <w:noWrap/>
            <w:vAlign w:val="bottom"/>
          </w:tcPr>
          <w:p w14:paraId="6A2C3E9E"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960" w:type="dxa"/>
            <w:shd w:val="clear" w:color="auto" w:fill="auto"/>
            <w:noWrap/>
            <w:vAlign w:val="bottom"/>
          </w:tcPr>
          <w:p w14:paraId="3E6B3181" w14:textId="77777777" w:rsidR="00A40818" w:rsidRPr="009E1BE1" w:rsidRDefault="00A40818" w:rsidP="00943E3F">
            <w:pPr>
              <w:spacing w:after="0" w:line="240" w:lineRule="auto"/>
              <w:rPr>
                <w:rFonts w:ascii="Times New Roman" w:eastAsia="Times New Roman" w:hAnsi="Times New Roman" w:cs="Times New Roman"/>
                <w:lang w:val="id-ID" w:eastAsia="id-ID"/>
              </w:rPr>
            </w:pPr>
          </w:p>
        </w:tc>
        <w:tc>
          <w:tcPr>
            <w:tcW w:w="960" w:type="dxa"/>
            <w:shd w:val="clear" w:color="auto" w:fill="auto"/>
            <w:noWrap/>
            <w:vAlign w:val="center"/>
          </w:tcPr>
          <w:p w14:paraId="3156F03D"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67.5</w:t>
            </w:r>
          </w:p>
        </w:tc>
        <w:tc>
          <w:tcPr>
            <w:tcW w:w="960" w:type="dxa"/>
            <w:shd w:val="clear" w:color="auto" w:fill="auto"/>
            <w:noWrap/>
            <w:vAlign w:val="bottom"/>
          </w:tcPr>
          <w:p w14:paraId="6F4B2DD9"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-0.53455</w:t>
            </w:r>
          </w:p>
        </w:tc>
        <w:tc>
          <w:tcPr>
            <w:tcW w:w="960" w:type="dxa"/>
            <w:shd w:val="clear" w:color="auto" w:fill="auto"/>
            <w:noWrap/>
            <w:vAlign w:val="bottom"/>
          </w:tcPr>
          <w:p w14:paraId="322AC7EF"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0.29648</w:t>
            </w:r>
          </w:p>
        </w:tc>
        <w:tc>
          <w:tcPr>
            <w:tcW w:w="960" w:type="dxa"/>
            <w:shd w:val="clear" w:color="auto" w:fill="auto"/>
            <w:noWrap/>
            <w:vAlign w:val="bottom"/>
          </w:tcPr>
          <w:p w14:paraId="2E44D718"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0.4</w:t>
            </w:r>
          </w:p>
        </w:tc>
        <w:tc>
          <w:tcPr>
            <w:tcW w:w="960" w:type="dxa"/>
            <w:shd w:val="clear" w:color="auto" w:fill="auto"/>
            <w:noWrap/>
            <w:vAlign w:val="bottom"/>
          </w:tcPr>
          <w:p w14:paraId="21FC8132"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0.10352</w:t>
            </w:r>
          </w:p>
        </w:tc>
      </w:tr>
      <w:tr w:rsidR="00A40818" w:rsidRPr="009E1BE1" w14:paraId="3536910F" w14:textId="77777777" w:rsidTr="00943E3F">
        <w:trPr>
          <w:trHeight w:val="288"/>
          <w:jc w:val="center"/>
        </w:trPr>
        <w:tc>
          <w:tcPr>
            <w:tcW w:w="960" w:type="dxa"/>
            <w:shd w:val="clear" w:color="auto" w:fill="auto"/>
            <w:noWrap/>
            <w:vAlign w:val="bottom"/>
          </w:tcPr>
          <w:p w14:paraId="4EF10531"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5</w:t>
            </w:r>
          </w:p>
        </w:tc>
        <w:tc>
          <w:tcPr>
            <w:tcW w:w="960" w:type="dxa"/>
            <w:shd w:val="clear" w:color="auto" w:fill="auto"/>
            <w:noWrap/>
            <w:vAlign w:val="bottom"/>
          </w:tcPr>
          <w:p w14:paraId="0F6105F1" w14:textId="77777777" w:rsidR="00A40818" w:rsidRPr="009E1BE1" w:rsidRDefault="00A40818" w:rsidP="00943E3F">
            <w:pPr>
              <w:spacing w:after="0" w:line="240" w:lineRule="auto"/>
              <w:rPr>
                <w:rFonts w:ascii="Times New Roman" w:eastAsia="Times New Roman" w:hAnsi="Times New Roman" w:cs="Times New Roman"/>
                <w:lang w:val="id-ID" w:eastAsia="id-ID"/>
              </w:rPr>
            </w:pPr>
          </w:p>
        </w:tc>
        <w:tc>
          <w:tcPr>
            <w:tcW w:w="960" w:type="dxa"/>
            <w:shd w:val="clear" w:color="auto" w:fill="auto"/>
            <w:noWrap/>
            <w:vAlign w:val="center"/>
          </w:tcPr>
          <w:p w14:paraId="182D9990"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72.5</w:t>
            </w:r>
          </w:p>
        </w:tc>
        <w:tc>
          <w:tcPr>
            <w:tcW w:w="960" w:type="dxa"/>
            <w:shd w:val="clear" w:color="auto" w:fill="auto"/>
            <w:noWrap/>
            <w:vAlign w:val="bottom"/>
          </w:tcPr>
          <w:p w14:paraId="2868E6D5"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-0.02545</w:t>
            </w:r>
          </w:p>
        </w:tc>
        <w:tc>
          <w:tcPr>
            <w:tcW w:w="960" w:type="dxa"/>
            <w:shd w:val="clear" w:color="auto" w:fill="auto"/>
            <w:noWrap/>
            <w:vAlign w:val="bottom"/>
          </w:tcPr>
          <w:p w14:paraId="5B6C31B9"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0.489846</w:t>
            </w:r>
          </w:p>
        </w:tc>
        <w:tc>
          <w:tcPr>
            <w:tcW w:w="960" w:type="dxa"/>
            <w:shd w:val="clear" w:color="auto" w:fill="auto"/>
            <w:noWrap/>
            <w:vAlign w:val="bottom"/>
          </w:tcPr>
          <w:p w14:paraId="60BC76D3"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0.6</w:t>
            </w:r>
          </w:p>
        </w:tc>
        <w:tc>
          <w:tcPr>
            <w:tcW w:w="960" w:type="dxa"/>
            <w:shd w:val="clear" w:color="auto" w:fill="auto"/>
            <w:noWrap/>
            <w:vAlign w:val="bottom"/>
          </w:tcPr>
          <w:p w14:paraId="392756B8"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0.110154</w:t>
            </w:r>
          </w:p>
        </w:tc>
      </w:tr>
      <w:tr w:rsidR="00A40818" w:rsidRPr="009E1BE1" w14:paraId="0E70543D" w14:textId="77777777" w:rsidTr="00943E3F">
        <w:trPr>
          <w:trHeight w:val="288"/>
          <w:jc w:val="center"/>
        </w:trPr>
        <w:tc>
          <w:tcPr>
            <w:tcW w:w="960" w:type="dxa"/>
            <w:shd w:val="clear" w:color="auto" w:fill="auto"/>
            <w:noWrap/>
            <w:vAlign w:val="bottom"/>
          </w:tcPr>
          <w:p w14:paraId="0967B97B"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6</w:t>
            </w:r>
          </w:p>
        </w:tc>
        <w:tc>
          <w:tcPr>
            <w:tcW w:w="960" w:type="dxa"/>
            <w:shd w:val="clear" w:color="auto" w:fill="auto"/>
            <w:noWrap/>
            <w:vAlign w:val="bottom"/>
          </w:tcPr>
          <w:p w14:paraId="6B434CAB" w14:textId="77777777" w:rsidR="00A40818" w:rsidRPr="009E1BE1" w:rsidRDefault="00A40818" w:rsidP="00943E3F">
            <w:pPr>
              <w:spacing w:after="0" w:line="240" w:lineRule="auto"/>
              <w:rPr>
                <w:rFonts w:ascii="Times New Roman" w:eastAsia="Times New Roman" w:hAnsi="Times New Roman" w:cs="Times New Roman"/>
                <w:lang w:val="id-ID" w:eastAsia="id-ID"/>
              </w:rPr>
            </w:pPr>
          </w:p>
        </w:tc>
        <w:tc>
          <w:tcPr>
            <w:tcW w:w="960" w:type="dxa"/>
            <w:shd w:val="clear" w:color="auto" w:fill="auto"/>
            <w:noWrap/>
            <w:vAlign w:val="center"/>
          </w:tcPr>
          <w:p w14:paraId="0FE123AD"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72.5</w:t>
            </w:r>
          </w:p>
        </w:tc>
        <w:tc>
          <w:tcPr>
            <w:tcW w:w="960" w:type="dxa"/>
            <w:shd w:val="clear" w:color="auto" w:fill="auto"/>
            <w:noWrap/>
            <w:vAlign w:val="bottom"/>
          </w:tcPr>
          <w:p w14:paraId="4B225886"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-0.02545</w:t>
            </w:r>
          </w:p>
        </w:tc>
        <w:tc>
          <w:tcPr>
            <w:tcW w:w="960" w:type="dxa"/>
            <w:shd w:val="clear" w:color="auto" w:fill="auto"/>
            <w:noWrap/>
            <w:vAlign w:val="bottom"/>
          </w:tcPr>
          <w:p w14:paraId="7FAADAC0"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0.489846</w:t>
            </w:r>
          </w:p>
        </w:tc>
        <w:tc>
          <w:tcPr>
            <w:tcW w:w="960" w:type="dxa"/>
            <w:shd w:val="clear" w:color="auto" w:fill="auto"/>
            <w:noWrap/>
            <w:vAlign w:val="bottom"/>
          </w:tcPr>
          <w:p w14:paraId="5897024B"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0.6</w:t>
            </w:r>
          </w:p>
        </w:tc>
        <w:tc>
          <w:tcPr>
            <w:tcW w:w="960" w:type="dxa"/>
            <w:shd w:val="clear" w:color="auto" w:fill="auto"/>
            <w:noWrap/>
            <w:vAlign w:val="bottom"/>
          </w:tcPr>
          <w:p w14:paraId="343FCB8B"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0.110154</w:t>
            </w:r>
          </w:p>
        </w:tc>
      </w:tr>
      <w:tr w:rsidR="00A40818" w:rsidRPr="009E1BE1" w14:paraId="6A55613C" w14:textId="77777777" w:rsidTr="00943E3F">
        <w:trPr>
          <w:trHeight w:val="288"/>
          <w:jc w:val="center"/>
        </w:trPr>
        <w:tc>
          <w:tcPr>
            <w:tcW w:w="960" w:type="dxa"/>
            <w:shd w:val="clear" w:color="auto" w:fill="auto"/>
            <w:noWrap/>
            <w:vAlign w:val="bottom"/>
          </w:tcPr>
          <w:p w14:paraId="065C593E"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7</w:t>
            </w:r>
          </w:p>
        </w:tc>
        <w:tc>
          <w:tcPr>
            <w:tcW w:w="960" w:type="dxa"/>
            <w:shd w:val="clear" w:color="auto" w:fill="auto"/>
            <w:noWrap/>
            <w:vAlign w:val="bottom"/>
          </w:tcPr>
          <w:p w14:paraId="1FD85207" w14:textId="77777777" w:rsidR="00A40818" w:rsidRPr="009E1BE1" w:rsidRDefault="00A40818" w:rsidP="00943E3F">
            <w:pPr>
              <w:spacing w:after="0" w:line="240" w:lineRule="auto"/>
              <w:rPr>
                <w:rFonts w:ascii="Times New Roman" w:eastAsia="Times New Roman" w:hAnsi="Times New Roman" w:cs="Times New Roman"/>
                <w:lang w:val="id-ID" w:eastAsia="id-ID"/>
              </w:rPr>
            </w:pPr>
          </w:p>
        </w:tc>
        <w:tc>
          <w:tcPr>
            <w:tcW w:w="960" w:type="dxa"/>
            <w:shd w:val="clear" w:color="auto" w:fill="auto"/>
            <w:noWrap/>
            <w:vAlign w:val="center"/>
          </w:tcPr>
          <w:p w14:paraId="48CF9A5A"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77.5</w:t>
            </w:r>
          </w:p>
        </w:tc>
        <w:tc>
          <w:tcPr>
            <w:tcW w:w="960" w:type="dxa"/>
            <w:shd w:val="clear" w:color="auto" w:fill="auto"/>
            <w:noWrap/>
            <w:vAlign w:val="bottom"/>
          </w:tcPr>
          <w:p w14:paraId="5F61574B"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0.483642</w:t>
            </w:r>
          </w:p>
        </w:tc>
        <w:tc>
          <w:tcPr>
            <w:tcW w:w="960" w:type="dxa"/>
            <w:shd w:val="clear" w:color="auto" w:fill="auto"/>
            <w:noWrap/>
            <w:vAlign w:val="bottom"/>
          </w:tcPr>
          <w:p w14:paraId="345EC7F7"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0.68568</w:t>
            </w:r>
          </w:p>
        </w:tc>
        <w:tc>
          <w:tcPr>
            <w:tcW w:w="960" w:type="dxa"/>
            <w:shd w:val="clear" w:color="auto" w:fill="auto"/>
            <w:noWrap/>
            <w:vAlign w:val="bottom"/>
          </w:tcPr>
          <w:p w14:paraId="332A21E7"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0.8</w:t>
            </w:r>
          </w:p>
        </w:tc>
        <w:tc>
          <w:tcPr>
            <w:tcW w:w="960" w:type="dxa"/>
            <w:shd w:val="clear" w:color="auto" w:fill="auto"/>
            <w:noWrap/>
            <w:vAlign w:val="bottom"/>
          </w:tcPr>
          <w:p w14:paraId="72636638"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0.11432</w:t>
            </w:r>
          </w:p>
        </w:tc>
      </w:tr>
      <w:tr w:rsidR="00A40818" w:rsidRPr="009E1BE1" w14:paraId="31469340" w14:textId="77777777" w:rsidTr="00943E3F">
        <w:trPr>
          <w:trHeight w:val="288"/>
          <w:jc w:val="center"/>
        </w:trPr>
        <w:tc>
          <w:tcPr>
            <w:tcW w:w="960" w:type="dxa"/>
            <w:shd w:val="clear" w:color="auto" w:fill="auto"/>
            <w:noWrap/>
            <w:vAlign w:val="bottom"/>
          </w:tcPr>
          <w:p w14:paraId="68803467"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8</w:t>
            </w:r>
          </w:p>
        </w:tc>
        <w:tc>
          <w:tcPr>
            <w:tcW w:w="960" w:type="dxa"/>
            <w:shd w:val="clear" w:color="auto" w:fill="auto"/>
            <w:noWrap/>
            <w:vAlign w:val="bottom"/>
          </w:tcPr>
          <w:p w14:paraId="19674C0E" w14:textId="77777777" w:rsidR="00A40818" w:rsidRPr="009E1BE1" w:rsidRDefault="00A40818" w:rsidP="00943E3F">
            <w:pPr>
              <w:spacing w:after="0" w:line="240" w:lineRule="auto"/>
              <w:rPr>
                <w:rFonts w:ascii="Times New Roman" w:eastAsia="Times New Roman" w:hAnsi="Times New Roman" w:cs="Times New Roman"/>
                <w:lang w:val="id-ID" w:eastAsia="id-ID"/>
              </w:rPr>
            </w:pPr>
          </w:p>
        </w:tc>
        <w:tc>
          <w:tcPr>
            <w:tcW w:w="960" w:type="dxa"/>
            <w:shd w:val="clear" w:color="auto" w:fill="auto"/>
            <w:noWrap/>
            <w:vAlign w:val="center"/>
          </w:tcPr>
          <w:p w14:paraId="2ADD797F"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77.5</w:t>
            </w:r>
          </w:p>
        </w:tc>
        <w:tc>
          <w:tcPr>
            <w:tcW w:w="960" w:type="dxa"/>
            <w:shd w:val="clear" w:color="auto" w:fill="auto"/>
            <w:noWrap/>
            <w:vAlign w:val="bottom"/>
          </w:tcPr>
          <w:p w14:paraId="0D8AD0C3"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0.483642</w:t>
            </w:r>
          </w:p>
        </w:tc>
        <w:tc>
          <w:tcPr>
            <w:tcW w:w="960" w:type="dxa"/>
            <w:shd w:val="clear" w:color="auto" w:fill="auto"/>
            <w:noWrap/>
            <w:vAlign w:val="bottom"/>
          </w:tcPr>
          <w:p w14:paraId="2177713A"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0.68568</w:t>
            </w:r>
          </w:p>
        </w:tc>
        <w:tc>
          <w:tcPr>
            <w:tcW w:w="960" w:type="dxa"/>
            <w:shd w:val="clear" w:color="auto" w:fill="auto"/>
            <w:noWrap/>
            <w:vAlign w:val="bottom"/>
          </w:tcPr>
          <w:p w14:paraId="7E3F943C"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0.8</w:t>
            </w:r>
          </w:p>
        </w:tc>
        <w:tc>
          <w:tcPr>
            <w:tcW w:w="960" w:type="dxa"/>
            <w:shd w:val="clear" w:color="auto" w:fill="auto"/>
            <w:noWrap/>
            <w:vAlign w:val="bottom"/>
          </w:tcPr>
          <w:p w14:paraId="6826BDA7"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0.11432</w:t>
            </w:r>
          </w:p>
        </w:tc>
      </w:tr>
      <w:tr w:rsidR="00A40818" w:rsidRPr="009E1BE1" w14:paraId="61A5C01C" w14:textId="77777777" w:rsidTr="00943E3F">
        <w:trPr>
          <w:trHeight w:val="288"/>
          <w:jc w:val="center"/>
        </w:trPr>
        <w:tc>
          <w:tcPr>
            <w:tcW w:w="960" w:type="dxa"/>
            <w:shd w:val="clear" w:color="auto" w:fill="auto"/>
            <w:noWrap/>
            <w:vAlign w:val="bottom"/>
          </w:tcPr>
          <w:p w14:paraId="7B8BC115"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9</w:t>
            </w:r>
          </w:p>
        </w:tc>
        <w:tc>
          <w:tcPr>
            <w:tcW w:w="960" w:type="dxa"/>
            <w:shd w:val="clear" w:color="auto" w:fill="auto"/>
            <w:noWrap/>
            <w:vAlign w:val="bottom"/>
          </w:tcPr>
          <w:p w14:paraId="3B7B43BB" w14:textId="77777777" w:rsidR="00A40818" w:rsidRPr="009E1BE1" w:rsidRDefault="00A40818" w:rsidP="00943E3F">
            <w:pPr>
              <w:spacing w:after="0" w:line="240" w:lineRule="auto"/>
              <w:rPr>
                <w:rFonts w:ascii="Times New Roman" w:eastAsia="Times New Roman" w:hAnsi="Times New Roman" w:cs="Times New Roman"/>
                <w:lang w:val="id-ID" w:eastAsia="id-ID"/>
              </w:rPr>
            </w:pPr>
          </w:p>
        </w:tc>
        <w:tc>
          <w:tcPr>
            <w:tcW w:w="960" w:type="dxa"/>
            <w:shd w:val="clear" w:color="auto" w:fill="auto"/>
            <w:noWrap/>
            <w:vAlign w:val="center"/>
          </w:tcPr>
          <w:p w14:paraId="02E23594"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80</w:t>
            </w:r>
          </w:p>
        </w:tc>
        <w:tc>
          <w:tcPr>
            <w:tcW w:w="960" w:type="dxa"/>
            <w:shd w:val="clear" w:color="auto" w:fill="auto"/>
            <w:noWrap/>
            <w:vAlign w:val="bottom"/>
          </w:tcPr>
          <w:p w14:paraId="3B2E1DAC"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0.73819</w:t>
            </w:r>
          </w:p>
        </w:tc>
        <w:tc>
          <w:tcPr>
            <w:tcW w:w="960" w:type="dxa"/>
            <w:shd w:val="clear" w:color="auto" w:fill="auto"/>
            <w:noWrap/>
            <w:vAlign w:val="bottom"/>
          </w:tcPr>
          <w:p w14:paraId="73351E15"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0.7698</w:t>
            </w:r>
          </w:p>
        </w:tc>
        <w:tc>
          <w:tcPr>
            <w:tcW w:w="960" w:type="dxa"/>
            <w:shd w:val="clear" w:color="auto" w:fill="auto"/>
            <w:noWrap/>
            <w:vAlign w:val="bottom"/>
          </w:tcPr>
          <w:p w14:paraId="57D0113A"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0.9</w:t>
            </w:r>
          </w:p>
        </w:tc>
        <w:tc>
          <w:tcPr>
            <w:tcW w:w="960" w:type="dxa"/>
            <w:shd w:val="clear" w:color="auto" w:fill="auto"/>
            <w:noWrap/>
            <w:vAlign w:val="bottom"/>
          </w:tcPr>
          <w:p w14:paraId="6431B2D0"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0.1302</w:t>
            </w:r>
          </w:p>
        </w:tc>
      </w:tr>
      <w:tr w:rsidR="00A40818" w:rsidRPr="009E1BE1" w14:paraId="5690C986" w14:textId="77777777" w:rsidTr="00943E3F">
        <w:trPr>
          <w:trHeight w:val="288"/>
          <w:jc w:val="center"/>
        </w:trPr>
        <w:tc>
          <w:tcPr>
            <w:tcW w:w="960" w:type="dxa"/>
            <w:shd w:val="clear" w:color="auto" w:fill="auto"/>
            <w:noWrap/>
            <w:vAlign w:val="bottom"/>
          </w:tcPr>
          <w:p w14:paraId="2EC7D740"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10</w:t>
            </w:r>
          </w:p>
        </w:tc>
        <w:tc>
          <w:tcPr>
            <w:tcW w:w="960" w:type="dxa"/>
            <w:shd w:val="clear" w:color="auto" w:fill="auto"/>
            <w:noWrap/>
            <w:vAlign w:val="bottom"/>
          </w:tcPr>
          <w:p w14:paraId="43998D5D" w14:textId="77777777" w:rsidR="00A40818" w:rsidRPr="009E1BE1" w:rsidRDefault="00A40818" w:rsidP="00943E3F">
            <w:pPr>
              <w:spacing w:after="0" w:line="240" w:lineRule="auto"/>
              <w:rPr>
                <w:rFonts w:ascii="Times New Roman" w:eastAsia="Times New Roman" w:hAnsi="Times New Roman" w:cs="Times New Roman"/>
                <w:lang w:val="id-ID" w:eastAsia="id-ID"/>
              </w:rPr>
            </w:pPr>
          </w:p>
        </w:tc>
        <w:tc>
          <w:tcPr>
            <w:tcW w:w="960" w:type="dxa"/>
            <w:shd w:val="clear" w:color="auto" w:fill="auto"/>
            <w:noWrap/>
            <w:vAlign w:val="center"/>
          </w:tcPr>
          <w:p w14:paraId="74D0FDD3"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92.5</w:t>
            </w:r>
          </w:p>
        </w:tc>
        <w:tc>
          <w:tcPr>
            <w:tcW w:w="960" w:type="dxa"/>
            <w:shd w:val="clear" w:color="auto" w:fill="auto"/>
            <w:noWrap/>
            <w:vAlign w:val="bottom"/>
          </w:tcPr>
          <w:p w14:paraId="10A68E14"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2.010931</w:t>
            </w:r>
          </w:p>
        </w:tc>
        <w:tc>
          <w:tcPr>
            <w:tcW w:w="960" w:type="dxa"/>
            <w:shd w:val="clear" w:color="auto" w:fill="auto"/>
            <w:noWrap/>
            <w:vAlign w:val="bottom"/>
          </w:tcPr>
          <w:p w14:paraId="60A543A5"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0.977834</w:t>
            </w:r>
          </w:p>
        </w:tc>
        <w:tc>
          <w:tcPr>
            <w:tcW w:w="960" w:type="dxa"/>
            <w:shd w:val="clear" w:color="auto" w:fill="auto"/>
            <w:noWrap/>
            <w:vAlign w:val="bottom"/>
          </w:tcPr>
          <w:p w14:paraId="3F20FB7D"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1</w:t>
            </w:r>
          </w:p>
        </w:tc>
        <w:tc>
          <w:tcPr>
            <w:tcW w:w="960" w:type="dxa"/>
            <w:shd w:val="clear" w:color="auto" w:fill="auto"/>
            <w:noWrap/>
            <w:vAlign w:val="bottom"/>
          </w:tcPr>
          <w:p w14:paraId="6F5CCF7C"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0.022166</w:t>
            </w:r>
          </w:p>
        </w:tc>
      </w:tr>
    </w:tbl>
    <w:p w14:paraId="0B8FEEBA" w14:textId="77777777" w:rsidR="00A40818" w:rsidRPr="009E1BE1" w:rsidRDefault="00A40818" w:rsidP="00A40818">
      <w:pPr>
        <w:rPr>
          <w:rFonts w:ascii="Times New Roman" w:hAnsi="Times New Roman" w:cs="Times New Roman"/>
          <w:b/>
          <w:lang w:val="id-ID"/>
        </w:rPr>
      </w:pPr>
    </w:p>
    <w:tbl>
      <w:tblPr>
        <w:tblW w:w="2215" w:type="dxa"/>
        <w:jc w:val="center"/>
        <w:tblLook w:val="04A0" w:firstRow="1" w:lastRow="0" w:firstColumn="1" w:lastColumn="0" w:noHBand="0" w:noVBand="1"/>
      </w:tblPr>
      <w:tblGrid>
        <w:gridCol w:w="1280"/>
        <w:gridCol w:w="960"/>
      </w:tblGrid>
      <w:tr w:rsidR="00A40818" w:rsidRPr="009E1BE1" w14:paraId="25C7D839" w14:textId="77777777" w:rsidTr="00943E3F">
        <w:trPr>
          <w:trHeight w:val="288"/>
          <w:jc w:val="center"/>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C60F44" w14:textId="77777777" w:rsidR="00A40818" w:rsidRPr="009E1BE1" w:rsidRDefault="00A40818" w:rsidP="00943E3F">
            <w:pPr>
              <w:spacing w:after="0" w:line="240" w:lineRule="auto"/>
              <w:rPr>
                <w:rFonts w:ascii="Times New Roman" w:eastAsia="Times New Roman" w:hAnsi="Times New Roman" w:cs="Times New Roman"/>
                <w:lang w:val="id-ID" w:eastAsia="id-ID"/>
              </w:rPr>
            </w:pPr>
            <w:proofErr w:type="spellStart"/>
            <w:r w:rsidRPr="009E1BE1">
              <w:rPr>
                <w:rFonts w:ascii="Times New Roman" w:eastAsia="Times New Roman" w:hAnsi="Times New Roman" w:cs="Times New Roman"/>
                <w:lang w:val="id-ID" w:eastAsia="id-ID"/>
              </w:rPr>
              <w:t>ratarata</w:t>
            </w:r>
            <w:proofErr w:type="spellEnd"/>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44784C"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72.75</w:t>
            </w:r>
          </w:p>
        </w:tc>
      </w:tr>
      <w:tr w:rsidR="00A40818" w:rsidRPr="009E1BE1" w14:paraId="7DA6D67F" w14:textId="77777777" w:rsidTr="00943E3F">
        <w:trPr>
          <w:trHeight w:val="288"/>
          <w:jc w:val="center"/>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BEC9A9"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simpangan</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4B591E"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9.82132</w:t>
            </w:r>
          </w:p>
        </w:tc>
      </w:tr>
      <w:tr w:rsidR="00A40818" w:rsidRPr="009E1BE1" w14:paraId="0165005D" w14:textId="77777777" w:rsidTr="00943E3F">
        <w:trPr>
          <w:trHeight w:val="288"/>
          <w:jc w:val="center"/>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7FB70F" w14:textId="77777777" w:rsidR="00A40818" w:rsidRPr="009E1BE1" w:rsidRDefault="00A40818" w:rsidP="00943E3F">
            <w:pPr>
              <w:spacing w:after="0" w:line="240" w:lineRule="auto"/>
              <w:rPr>
                <w:rFonts w:ascii="Times New Roman" w:eastAsia="Times New Roman" w:hAnsi="Times New Roman" w:cs="Times New Roman"/>
                <w:lang w:val="id-ID" w:eastAsia="id-ID"/>
              </w:rPr>
            </w:pPr>
            <w:proofErr w:type="spellStart"/>
            <w:r w:rsidRPr="009E1BE1">
              <w:rPr>
                <w:rFonts w:ascii="Times New Roman" w:eastAsia="Times New Roman" w:hAnsi="Times New Roman" w:cs="Times New Roman"/>
                <w:lang w:val="id-ID" w:eastAsia="id-ID"/>
              </w:rPr>
              <w:t>maks</w:t>
            </w:r>
            <w:proofErr w:type="spellEnd"/>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9E63BC"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0.1302</w:t>
            </w:r>
          </w:p>
        </w:tc>
      </w:tr>
      <w:tr w:rsidR="00A40818" w:rsidRPr="009E1BE1" w14:paraId="18940982" w14:textId="77777777" w:rsidTr="00943E3F">
        <w:trPr>
          <w:trHeight w:val="288"/>
          <w:jc w:val="center"/>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CB93D4"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l hitung</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F2EDA8"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0.1302</w:t>
            </w:r>
          </w:p>
        </w:tc>
      </w:tr>
      <w:tr w:rsidR="00A40818" w:rsidRPr="009E1BE1" w14:paraId="2A498E6F" w14:textId="77777777" w:rsidTr="00943E3F">
        <w:trPr>
          <w:trHeight w:val="288"/>
          <w:jc w:val="center"/>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3D764B"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l tabel</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EFBD9B"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0.258</w:t>
            </w:r>
          </w:p>
        </w:tc>
      </w:tr>
      <w:tr w:rsidR="00A40818" w:rsidRPr="009E1BE1" w14:paraId="5C00D219" w14:textId="77777777" w:rsidTr="00943E3F">
        <w:trPr>
          <w:trHeight w:val="288"/>
          <w:jc w:val="center"/>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EA041A"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Kesimpulan</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AC5334"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Normal</w:t>
            </w:r>
          </w:p>
        </w:tc>
      </w:tr>
    </w:tbl>
    <w:p w14:paraId="2688EB9D" w14:textId="77777777" w:rsidR="00A40818" w:rsidRPr="009E1BE1" w:rsidRDefault="00A40818" w:rsidP="00A40818">
      <w:pPr>
        <w:pStyle w:val="Judul2"/>
        <w:rPr>
          <w:rFonts w:ascii="Times New Roman" w:hAnsi="Times New Roman" w:cs="Times New Roman"/>
          <w:color w:val="auto"/>
        </w:rPr>
      </w:pPr>
      <w:bookmarkStart w:id="443" w:name="_Toc219319044"/>
      <w:bookmarkStart w:id="444" w:name="_Toc219323359"/>
      <w:bookmarkStart w:id="445" w:name="_Toc219323498"/>
      <w:bookmarkStart w:id="446" w:name="_Toc219319962"/>
      <w:r w:rsidRPr="009E1BE1">
        <w:rPr>
          <w:rFonts w:ascii="Times New Roman" w:hAnsi="Times New Roman" w:cs="Times New Roman"/>
          <w:color w:val="auto"/>
        </w:rPr>
        <w:lastRenderedPageBreak/>
        <w:t xml:space="preserve">C.4 Uji </w:t>
      </w:r>
      <w:proofErr w:type="spellStart"/>
      <w:r w:rsidRPr="009E1BE1">
        <w:rPr>
          <w:rFonts w:ascii="Times New Roman" w:hAnsi="Times New Roman" w:cs="Times New Roman"/>
          <w:color w:val="auto"/>
        </w:rPr>
        <w:t>Normalitas</w:t>
      </w:r>
      <w:proofErr w:type="spellEnd"/>
      <w:r w:rsidRPr="009E1BE1">
        <w:rPr>
          <w:rFonts w:ascii="Times New Roman" w:hAnsi="Times New Roman" w:cs="Times New Roman"/>
          <w:color w:val="auto"/>
        </w:rPr>
        <w:t xml:space="preserve"> Angket</w:t>
      </w:r>
      <w:bookmarkEnd w:id="443"/>
      <w:bookmarkEnd w:id="444"/>
      <w:bookmarkEnd w:id="445"/>
      <w:bookmarkEnd w:id="446"/>
    </w:p>
    <w:p w14:paraId="6DC3BA67" w14:textId="77777777" w:rsidR="00A40818" w:rsidRPr="009E1BE1" w:rsidRDefault="00A40818" w:rsidP="00A40818">
      <w:pPr>
        <w:rPr>
          <w:rFonts w:ascii="Times New Roman" w:hAnsi="Times New Roman" w:cs="Times New Roman"/>
          <w:b/>
          <w:i/>
          <w:lang w:val="id-ID"/>
        </w:rPr>
      </w:pPr>
      <w:r w:rsidRPr="009E1BE1">
        <w:rPr>
          <w:rFonts w:ascii="Times New Roman" w:hAnsi="Times New Roman" w:cs="Times New Roman"/>
          <w:b/>
          <w:lang w:val="id-ID"/>
        </w:rPr>
        <w:t xml:space="preserve">C.4.1 Uji </w:t>
      </w:r>
      <w:proofErr w:type="spellStart"/>
      <w:r w:rsidRPr="009E1BE1">
        <w:rPr>
          <w:rFonts w:ascii="Times New Roman" w:hAnsi="Times New Roman" w:cs="Times New Roman"/>
          <w:b/>
          <w:lang w:val="id-ID"/>
        </w:rPr>
        <w:t>Normalitas</w:t>
      </w:r>
      <w:proofErr w:type="spellEnd"/>
      <w:r w:rsidRPr="009E1BE1">
        <w:rPr>
          <w:rFonts w:ascii="Times New Roman" w:hAnsi="Times New Roman" w:cs="Times New Roman"/>
          <w:b/>
          <w:lang w:val="id-ID"/>
        </w:rPr>
        <w:t xml:space="preserve"> Angket </w:t>
      </w:r>
      <w:proofErr w:type="spellStart"/>
      <w:r w:rsidRPr="009E1BE1">
        <w:rPr>
          <w:rFonts w:ascii="Times New Roman" w:hAnsi="Times New Roman" w:cs="Times New Roman"/>
          <w:b/>
          <w:i/>
          <w:lang w:val="id-ID"/>
        </w:rPr>
        <w:t>Pretest</w:t>
      </w:r>
      <w:proofErr w:type="spellEnd"/>
    </w:p>
    <w:p w14:paraId="08D2EF7E" w14:textId="77777777" w:rsidR="00A40818" w:rsidRPr="009E1BE1" w:rsidRDefault="00A40818" w:rsidP="00A40818">
      <w:pPr>
        <w:pStyle w:val="Judul3"/>
        <w:jc w:val="center"/>
        <w:rPr>
          <w:rFonts w:ascii="Times New Roman" w:hAnsi="Times New Roman" w:cs="Times New Roman"/>
          <w:i/>
          <w:color w:val="auto"/>
        </w:rPr>
      </w:pPr>
      <w:bookmarkStart w:id="447" w:name="_Toc219319045"/>
      <w:bookmarkStart w:id="448" w:name="_Toc219323360"/>
      <w:bookmarkStart w:id="449" w:name="_Toc219323499"/>
      <w:bookmarkStart w:id="450" w:name="_Toc219319963"/>
      <w:r w:rsidRPr="009E1BE1">
        <w:rPr>
          <w:rFonts w:ascii="Times New Roman" w:hAnsi="Times New Roman" w:cs="Times New Roman"/>
          <w:color w:val="auto"/>
        </w:rPr>
        <w:t xml:space="preserve">Tabel C.3 Hasil Uji Coba </w:t>
      </w:r>
      <w:proofErr w:type="spellStart"/>
      <w:r w:rsidRPr="009E1BE1">
        <w:rPr>
          <w:rFonts w:ascii="Times New Roman" w:hAnsi="Times New Roman" w:cs="Times New Roman"/>
          <w:color w:val="auto"/>
        </w:rPr>
        <w:t>Normalitas</w:t>
      </w:r>
      <w:proofErr w:type="spellEnd"/>
      <w:r w:rsidRPr="009E1BE1">
        <w:rPr>
          <w:rFonts w:ascii="Times New Roman" w:hAnsi="Times New Roman" w:cs="Times New Roman"/>
          <w:color w:val="auto"/>
        </w:rPr>
        <w:t xml:space="preserve"> Angket </w:t>
      </w:r>
      <w:proofErr w:type="spellStart"/>
      <w:r w:rsidRPr="009E1BE1">
        <w:rPr>
          <w:rFonts w:ascii="Times New Roman" w:hAnsi="Times New Roman" w:cs="Times New Roman"/>
          <w:i/>
          <w:color w:val="auto"/>
        </w:rPr>
        <w:t>Pretest</w:t>
      </w:r>
      <w:bookmarkEnd w:id="447"/>
      <w:bookmarkEnd w:id="448"/>
      <w:bookmarkEnd w:id="449"/>
      <w:bookmarkEnd w:id="450"/>
      <w:proofErr w:type="spellEnd"/>
    </w:p>
    <w:tbl>
      <w:tblPr>
        <w:tblW w:w="6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60"/>
        <w:gridCol w:w="960"/>
        <w:gridCol w:w="1041"/>
        <w:gridCol w:w="1041"/>
        <w:gridCol w:w="960"/>
        <w:gridCol w:w="1041"/>
      </w:tblGrid>
      <w:tr w:rsidR="00A40818" w:rsidRPr="009E1BE1" w14:paraId="1F3B03C0" w14:textId="77777777" w:rsidTr="00943E3F">
        <w:trPr>
          <w:trHeight w:val="288"/>
          <w:jc w:val="center"/>
        </w:trPr>
        <w:tc>
          <w:tcPr>
            <w:tcW w:w="960" w:type="dxa"/>
            <w:shd w:val="clear" w:color="auto" w:fill="auto"/>
            <w:noWrap/>
            <w:vAlign w:val="bottom"/>
          </w:tcPr>
          <w:p w14:paraId="1F3A61CF"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No.</w:t>
            </w:r>
          </w:p>
        </w:tc>
        <w:tc>
          <w:tcPr>
            <w:tcW w:w="960" w:type="dxa"/>
            <w:shd w:val="clear" w:color="auto" w:fill="auto"/>
            <w:noWrap/>
            <w:vAlign w:val="bottom"/>
          </w:tcPr>
          <w:p w14:paraId="1DC6FC0C" w14:textId="77777777" w:rsidR="00A40818" w:rsidRPr="009E1BE1" w:rsidRDefault="00A40818" w:rsidP="00943E3F">
            <w:pPr>
              <w:spacing w:after="0" w:line="240" w:lineRule="auto"/>
              <w:rPr>
                <w:rFonts w:ascii="Times New Roman" w:eastAsia="Times New Roman" w:hAnsi="Times New Roman" w:cs="Times New Roman"/>
                <w:lang w:val="id-ID" w:eastAsia="id-ID"/>
              </w:rPr>
            </w:pPr>
          </w:p>
        </w:tc>
        <w:tc>
          <w:tcPr>
            <w:tcW w:w="960" w:type="dxa"/>
            <w:shd w:val="clear" w:color="auto" w:fill="auto"/>
            <w:noWrap/>
            <w:vAlign w:val="bottom"/>
          </w:tcPr>
          <w:p w14:paraId="75C01486"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x</w:t>
            </w:r>
          </w:p>
        </w:tc>
        <w:tc>
          <w:tcPr>
            <w:tcW w:w="960" w:type="dxa"/>
            <w:shd w:val="clear" w:color="auto" w:fill="auto"/>
            <w:noWrap/>
            <w:vAlign w:val="bottom"/>
          </w:tcPr>
          <w:p w14:paraId="64E05369"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Z</w:t>
            </w:r>
          </w:p>
        </w:tc>
        <w:tc>
          <w:tcPr>
            <w:tcW w:w="960" w:type="dxa"/>
            <w:shd w:val="clear" w:color="auto" w:fill="auto"/>
            <w:noWrap/>
            <w:vAlign w:val="bottom"/>
          </w:tcPr>
          <w:p w14:paraId="0CECD15E" w14:textId="77777777" w:rsidR="00A40818" w:rsidRPr="009E1BE1" w:rsidRDefault="00A40818" w:rsidP="00943E3F">
            <w:pPr>
              <w:spacing w:after="0" w:line="240" w:lineRule="auto"/>
              <w:rPr>
                <w:rFonts w:ascii="Times New Roman" w:eastAsia="Times New Roman" w:hAnsi="Times New Roman" w:cs="Times New Roman"/>
                <w:lang w:val="id-ID" w:eastAsia="id-ID"/>
              </w:rPr>
            </w:pPr>
            <w:proofErr w:type="spellStart"/>
            <w:r w:rsidRPr="009E1BE1">
              <w:rPr>
                <w:rFonts w:ascii="Times New Roman" w:eastAsia="Times New Roman" w:hAnsi="Times New Roman" w:cs="Times New Roman"/>
                <w:lang w:val="id-ID" w:eastAsia="id-ID"/>
              </w:rPr>
              <w:t>fz</w:t>
            </w:r>
            <w:proofErr w:type="spellEnd"/>
          </w:p>
        </w:tc>
        <w:tc>
          <w:tcPr>
            <w:tcW w:w="960" w:type="dxa"/>
            <w:shd w:val="clear" w:color="auto" w:fill="auto"/>
            <w:noWrap/>
            <w:vAlign w:val="bottom"/>
          </w:tcPr>
          <w:p w14:paraId="7428BE0A" w14:textId="77777777" w:rsidR="00A40818" w:rsidRPr="009E1BE1" w:rsidRDefault="00A40818" w:rsidP="00943E3F">
            <w:pPr>
              <w:spacing w:after="0" w:line="240" w:lineRule="auto"/>
              <w:rPr>
                <w:rFonts w:ascii="Times New Roman" w:eastAsia="Times New Roman" w:hAnsi="Times New Roman" w:cs="Times New Roman"/>
                <w:lang w:val="id-ID" w:eastAsia="id-ID"/>
              </w:rPr>
            </w:pPr>
            <w:proofErr w:type="spellStart"/>
            <w:r w:rsidRPr="009E1BE1">
              <w:rPr>
                <w:rFonts w:ascii="Times New Roman" w:eastAsia="Times New Roman" w:hAnsi="Times New Roman" w:cs="Times New Roman"/>
                <w:lang w:val="id-ID" w:eastAsia="id-ID"/>
              </w:rPr>
              <w:t>Sz</w:t>
            </w:r>
            <w:proofErr w:type="spellEnd"/>
          </w:p>
        </w:tc>
        <w:tc>
          <w:tcPr>
            <w:tcW w:w="960" w:type="dxa"/>
            <w:shd w:val="clear" w:color="auto" w:fill="auto"/>
            <w:noWrap/>
            <w:vAlign w:val="bottom"/>
          </w:tcPr>
          <w:p w14:paraId="5A0F7CFE" w14:textId="77777777" w:rsidR="00A40818" w:rsidRPr="009E1BE1" w:rsidRDefault="00A40818" w:rsidP="00943E3F">
            <w:pPr>
              <w:spacing w:after="0" w:line="240" w:lineRule="auto"/>
              <w:rPr>
                <w:rFonts w:ascii="Times New Roman" w:eastAsia="Times New Roman" w:hAnsi="Times New Roman" w:cs="Times New Roman"/>
                <w:lang w:val="id-ID" w:eastAsia="id-ID"/>
              </w:rPr>
            </w:pPr>
            <w:proofErr w:type="spellStart"/>
            <w:r w:rsidRPr="009E1BE1">
              <w:rPr>
                <w:rFonts w:ascii="Times New Roman" w:eastAsia="Times New Roman" w:hAnsi="Times New Roman" w:cs="Times New Roman"/>
                <w:lang w:val="id-ID" w:eastAsia="id-ID"/>
              </w:rPr>
              <w:t>fz-sz</w:t>
            </w:r>
            <w:proofErr w:type="spellEnd"/>
          </w:p>
        </w:tc>
      </w:tr>
      <w:tr w:rsidR="00A40818" w:rsidRPr="009E1BE1" w14:paraId="442A129B" w14:textId="77777777" w:rsidTr="00943E3F">
        <w:trPr>
          <w:trHeight w:val="288"/>
          <w:jc w:val="center"/>
        </w:trPr>
        <w:tc>
          <w:tcPr>
            <w:tcW w:w="960" w:type="dxa"/>
            <w:shd w:val="clear" w:color="auto" w:fill="auto"/>
            <w:noWrap/>
            <w:vAlign w:val="bottom"/>
          </w:tcPr>
          <w:p w14:paraId="360BB0AC"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1</w:t>
            </w:r>
          </w:p>
        </w:tc>
        <w:tc>
          <w:tcPr>
            <w:tcW w:w="960" w:type="dxa"/>
            <w:shd w:val="clear" w:color="auto" w:fill="auto"/>
            <w:noWrap/>
            <w:vAlign w:val="bottom"/>
          </w:tcPr>
          <w:p w14:paraId="79857ABE" w14:textId="77777777" w:rsidR="00A40818" w:rsidRPr="009E1BE1" w:rsidRDefault="00A40818" w:rsidP="00943E3F">
            <w:pPr>
              <w:spacing w:after="0" w:line="240" w:lineRule="auto"/>
              <w:rPr>
                <w:rFonts w:ascii="Times New Roman" w:eastAsia="Times New Roman" w:hAnsi="Times New Roman" w:cs="Times New Roman"/>
                <w:lang w:val="id-ID" w:eastAsia="id-ID"/>
              </w:rPr>
            </w:pPr>
          </w:p>
        </w:tc>
        <w:tc>
          <w:tcPr>
            <w:tcW w:w="960" w:type="dxa"/>
            <w:shd w:val="clear" w:color="auto" w:fill="auto"/>
            <w:noWrap/>
            <w:vAlign w:val="center"/>
          </w:tcPr>
          <w:p w14:paraId="10C2B713"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45</w:t>
            </w:r>
          </w:p>
        </w:tc>
        <w:tc>
          <w:tcPr>
            <w:tcW w:w="960" w:type="dxa"/>
            <w:shd w:val="clear" w:color="auto" w:fill="auto"/>
            <w:noWrap/>
            <w:vAlign w:val="bottom"/>
          </w:tcPr>
          <w:p w14:paraId="18F604AF"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-1.04241</w:t>
            </w:r>
          </w:p>
        </w:tc>
        <w:tc>
          <w:tcPr>
            <w:tcW w:w="960" w:type="dxa"/>
            <w:shd w:val="clear" w:color="auto" w:fill="auto"/>
            <w:noWrap/>
            <w:vAlign w:val="bottom"/>
          </w:tcPr>
          <w:p w14:paraId="311E6A91"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0.14861</w:t>
            </w:r>
          </w:p>
        </w:tc>
        <w:tc>
          <w:tcPr>
            <w:tcW w:w="960" w:type="dxa"/>
            <w:shd w:val="clear" w:color="auto" w:fill="auto"/>
            <w:noWrap/>
            <w:vAlign w:val="bottom"/>
          </w:tcPr>
          <w:p w14:paraId="76EB10F8"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0.20</w:t>
            </w:r>
          </w:p>
        </w:tc>
        <w:tc>
          <w:tcPr>
            <w:tcW w:w="960" w:type="dxa"/>
            <w:shd w:val="clear" w:color="auto" w:fill="auto"/>
            <w:noWrap/>
            <w:vAlign w:val="bottom"/>
          </w:tcPr>
          <w:p w14:paraId="32F6E132"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0.05139</w:t>
            </w:r>
          </w:p>
        </w:tc>
      </w:tr>
      <w:tr w:rsidR="00A40818" w:rsidRPr="009E1BE1" w14:paraId="324368BA" w14:textId="77777777" w:rsidTr="00943E3F">
        <w:trPr>
          <w:trHeight w:val="288"/>
          <w:jc w:val="center"/>
        </w:trPr>
        <w:tc>
          <w:tcPr>
            <w:tcW w:w="960" w:type="dxa"/>
            <w:shd w:val="clear" w:color="auto" w:fill="auto"/>
            <w:noWrap/>
            <w:vAlign w:val="bottom"/>
          </w:tcPr>
          <w:p w14:paraId="1D189D2D"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960" w:type="dxa"/>
            <w:shd w:val="clear" w:color="auto" w:fill="auto"/>
            <w:noWrap/>
            <w:vAlign w:val="bottom"/>
          </w:tcPr>
          <w:p w14:paraId="54528B28" w14:textId="77777777" w:rsidR="00A40818" w:rsidRPr="009E1BE1" w:rsidRDefault="00A40818" w:rsidP="00943E3F">
            <w:pPr>
              <w:spacing w:after="0" w:line="240" w:lineRule="auto"/>
              <w:rPr>
                <w:rFonts w:ascii="Times New Roman" w:eastAsia="Times New Roman" w:hAnsi="Times New Roman" w:cs="Times New Roman"/>
                <w:lang w:val="id-ID" w:eastAsia="id-ID"/>
              </w:rPr>
            </w:pPr>
          </w:p>
        </w:tc>
        <w:tc>
          <w:tcPr>
            <w:tcW w:w="960" w:type="dxa"/>
            <w:shd w:val="clear" w:color="auto" w:fill="auto"/>
            <w:noWrap/>
            <w:vAlign w:val="center"/>
          </w:tcPr>
          <w:p w14:paraId="7DB16621"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45</w:t>
            </w:r>
          </w:p>
        </w:tc>
        <w:tc>
          <w:tcPr>
            <w:tcW w:w="960" w:type="dxa"/>
            <w:shd w:val="clear" w:color="auto" w:fill="auto"/>
            <w:noWrap/>
            <w:vAlign w:val="bottom"/>
          </w:tcPr>
          <w:p w14:paraId="19A7EFB6"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-1.04241</w:t>
            </w:r>
          </w:p>
        </w:tc>
        <w:tc>
          <w:tcPr>
            <w:tcW w:w="960" w:type="dxa"/>
            <w:shd w:val="clear" w:color="auto" w:fill="auto"/>
            <w:noWrap/>
            <w:vAlign w:val="bottom"/>
          </w:tcPr>
          <w:p w14:paraId="5AA3C5FF"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0.14861</w:t>
            </w:r>
          </w:p>
        </w:tc>
        <w:tc>
          <w:tcPr>
            <w:tcW w:w="960" w:type="dxa"/>
            <w:shd w:val="clear" w:color="auto" w:fill="auto"/>
            <w:noWrap/>
            <w:vAlign w:val="bottom"/>
          </w:tcPr>
          <w:p w14:paraId="57EFC045"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0.20</w:t>
            </w:r>
          </w:p>
        </w:tc>
        <w:tc>
          <w:tcPr>
            <w:tcW w:w="960" w:type="dxa"/>
            <w:shd w:val="clear" w:color="auto" w:fill="auto"/>
            <w:noWrap/>
            <w:vAlign w:val="bottom"/>
          </w:tcPr>
          <w:p w14:paraId="23B001D7"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0.05139</w:t>
            </w:r>
          </w:p>
        </w:tc>
      </w:tr>
      <w:tr w:rsidR="00A40818" w:rsidRPr="009E1BE1" w14:paraId="6A133979" w14:textId="77777777" w:rsidTr="00943E3F">
        <w:trPr>
          <w:trHeight w:val="288"/>
          <w:jc w:val="center"/>
        </w:trPr>
        <w:tc>
          <w:tcPr>
            <w:tcW w:w="960" w:type="dxa"/>
            <w:shd w:val="clear" w:color="auto" w:fill="auto"/>
            <w:noWrap/>
            <w:vAlign w:val="bottom"/>
          </w:tcPr>
          <w:p w14:paraId="5F157652"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960" w:type="dxa"/>
            <w:shd w:val="clear" w:color="auto" w:fill="auto"/>
            <w:noWrap/>
            <w:vAlign w:val="bottom"/>
          </w:tcPr>
          <w:p w14:paraId="5568FDF5" w14:textId="77777777" w:rsidR="00A40818" w:rsidRPr="009E1BE1" w:rsidRDefault="00A40818" w:rsidP="00943E3F">
            <w:pPr>
              <w:spacing w:after="0" w:line="240" w:lineRule="auto"/>
              <w:rPr>
                <w:rFonts w:ascii="Times New Roman" w:eastAsia="Times New Roman" w:hAnsi="Times New Roman" w:cs="Times New Roman"/>
                <w:lang w:val="id-ID" w:eastAsia="id-ID"/>
              </w:rPr>
            </w:pPr>
          </w:p>
        </w:tc>
        <w:tc>
          <w:tcPr>
            <w:tcW w:w="960" w:type="dxa"/>
            <w:shd w:val="clear" w:color="auto" w:fill="auto"/>
            <w:noWrap/>
            <w:vAlign w:val="center"/>
          </w:tcPr>
          <w:p w14:paraId="37E3757F"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47.5</w:t>
            </w:r>
          </w:p>
        </w:tc>
        <w:tc>
          <w:tcPr>
            <w:tcW w:w="960" w:type="dxa"/>
            <w:shd w:val="clear" w:color="auto" w:fill="auto"/>
            <w:noWrap/>
            <w:vAlign w:val="bottom"/>
          </w:tcPr>
          <w:p w14:paraId="2C1F6CA5"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-0.76809</w:t>
            </w:r>
          </w:p>
        </w:tc>
        <w:tc>
          <w:tcPr>
            <w:tcW w:w="960" w:type="dxa"/>
            <w:shd w:val="clear" w:color="auto" w:fill="auto"/>
            <w:noWrap/>
            <w:vAlign w:val="bottom"/>
          </w:tcPr>
          <w:p w14:paraId="4C97B1CF"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0.221216</w:t>
            </w:r>
          </w:p>
        </w:tc>
        <w:tc>
          <w:tcPr>
            <w:tcW w:w="960" w:type="dxa"/>
            <w:shd w:val="clear" w:color="auto" w:fill="auto"/>
            <w:noWrap/>
            <w:vAlign w:val="bottom"/>
          </w:tcPr>
          <w:p w14:paraId="728D310E"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0.40</w:t>
            </w:r>
          </w:p>
        </w:tc>
        <w:tc>
          <w:tcPr>
            <w:tcW w:w="960" w:type="dxa"/>
            <w:shd w:val="clear" w:color="auto" w:fill="auto"/>
            <w:noWrap/>
            <w:vAlign w:val="bottom"/>
          </w:tcPr>
          <w:p w14:paraId="2D9FE4A4"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0.178784</w:t>
            </w:r>
          </w:p>
        </w:tc>
      </w:tr>
      <w:tr w:rsidR="00A40818" w:rsidRPr="009E1BE1" w14:paraId="487B4D21" w14:textId="77777777" w:rsidTr="00943E3F">
        <w:trPr>
          <w:trHeight w:val="288"/>
          <w:jc w:val="center"/>
        </w:trPr>
        <w:tc>
          <w:tcPr>
            <w:tcW w:w="960" w:type="dxa"/>
            <w:shd w:val="clear" w:color="auto" w:fill="auto"/>
            <w:noWrap/>
            <w:vAlign w:val="bottom"/>
          </w:tcPr>
          <w:p w14:paraId="7E90C53F"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960" w:type="dxa"/>
            <w:shd w:val="clear" w:color="auto" w:fill="auto"/>
            <w:noWrap/>
            <w:vAlign w:val="bottom"/>
          </w:tcPr>
          <w:p w14:paraId="12EC107A" w14:textId="77777777" w:rsidR="00A40818" w:rsidRPr="009E1BE1" w:rsidRDefault="00A40818" w:rsidP="00943E3F">
            <w:pPr>
              <w:spacing w:after="0" w:line="240" w:lineRule="auto"/>
              <w:rPr>
                <w:rFonts w:ascii="Times New Roman" w:eastAsia="Times New Roman" w:hAnsi="Times New Roman" w:cs="Times New Roman"/>
                <w:lang w:val="id-ID" w:eastAsia="id-ID"/>
              </w:rPr>
            </w:pPr>
          </w:p>
        </w:tc>
        <w:tc>
          <w:tcPr>
            <w:tcW w:w="960" w:type="dxa"/>
            <w:shd w:val="clear" w:color="auto" w:fill="auto"/>
            <w:noWrap/>
            <w:vAlign w:val="center"/>
          </w:tcPr>
          <w:p w14:paraId="0540E547"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47.5</w:t>
            </w:r>
          </w:p>
        </w:tc>
        <w:tc>
          <w:tcPr>
            <w:tcW w:w="960" w:type="dxa"/>
            <w:shd w:val="clear" w:color="auto" w:fill="auto"/>
            <w:noWrap/>
            <w:vAlign w:val="bottom"/>
          </w:tcPr>
          <w:p w14:paraId="25A876D0"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-0.76809</w:t>
            </w:r>
          </w:p>
        </w:tc>
        <w:tc>
          <w:tcPr>
            <w:tcW w:w="960" w:type="dxa"/>
            <w:shd w:val="clear" w:color="auto" w:fill="auto"/>
            <w:noWrap/>
            <w:vAlign w:val="bottom"/>
          </w:tcPr>
          <w:p w14:paraId="4AE2CEDF"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0.221216</w:t>
            </w:r>
          </w:p>
        </w:tc>
        <w:tc>
          <w:tcPr>
            <w:tcW w:w="960" w:type="dxa"/>
            <w:shd w:val="clear" w:color="auto" w:fill="auto"/>
            <w:noWrap/>
            <w:vAlign w:val="bottom"/>
          </w:tcPr>
          <w:p w14:paraId="7A271B86"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0.40</w:t>
            </w:r>
          </w:p>
        </w:tc>
        <w:tc>
          <w:tcPr>
            <w:tcW w:w="960" w:type="dxa"/>
            <w:shd w:val="clear" w:color="auto" w:fill="auto"/>
            <w:noWrap/>
            <w:vAlign w:val="bottom"/>
          </w:tcPr>
          <w:p w14:paraId="4957CDB4"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0.178784</w:t>
            </w:r>
          </w:p>
        </w:tc>
      </w:tr>
      <w:tr w:rsidR="00A40818" w:rsidRPr="009E1BE1" w14:paraId="55C5431A" w14:textId="77777777" w:rsidTr="00943E3F">
        <w:trPr>
          <w:trHeight w:val="288"/>
          <w:jc w:val="center"/>
        </w:trPr>
        <w:tc>
          <w:tcPr>
            <w:tcW w:w="960" w:type="dxa"/>
            <w:shd w:val="clear" w:color="auto" w:fill="auto"/>
            <w:noWrap/>
            <w:vAlign w:val="bottom"/>
          </w:tcPr>
          <w:p w14:paraId="3D4AC38E"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5</w:t>
            </w:r>
          </w:p>
        </w:tc>
        <w:tc>
          <w:tcPr>
            <w:tcW w:w="960" w:type="dxa"/>
            <w:shd w:val="clear" w:color="auto" w:fill="auto"/>
            <w:noWrap/>
            <w:vAlign w:val="bottom"/>
          </w:tcPr>
          <w:p w14:paraId="783CECE2" w14:textId="77777777" w:rsidR="00A40818" w:rsidRPr="009E1BE1" w:rsidRDefault="00A40818" w:rsidP="00943E3F">
            <w:pPr>
              <w:spacing w:after="0" w:line="240" w:lineRule="auto"/>
              <w:rPr>
                <w:rFonts w:ascii="Times New Roman" w:eastAsia="Times New Roman" w:hAnsi="Times New Roman" w:cs="Times New Roman"/>
                <w:lang w:val="id-ID" w:eastAsia="id-ID"/>
              </w:rPr>
            </w:pPr>
          </w:p>
        </w:tc>
        <w:tc>
          <w:tcPr>
            <w:tcW w:w="960" w:type="dxa"/>
            <w:shd w:val="clear" w:color="auto" w:fill="auto"/>
            <w:noWrap/>
            <w:vAlign w:val="center"/>
          </w:tcPr>
          <w:p w14:paraId="5458932F"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50</w:t>
            </w:r>
          </w:p>
        </w:tc>
        <w:tc>
          <w:tcPr>
            <w:tcW w:w="960" w:type="dxa"/>
            <w:shd w:val="clear" w:color="auto" w:fill="auto"/>
            <w:noWrap/>
            <w:vAlign w:val="bottom"/>
          </w:tcPr>
          <w:p w14:paraId="6513604B"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-0.49377</w:t>
            </w:r>
          </w:p>
        </w:tc>
        <w:tc>
          <w:tcPr>
            <w:tcW w:w="960" w:type="dxa"/>
            <w:shd w:val="clear" w:color="auto" w:fill="auto"/>
            <w:noWrap/>
            <w:vAlign w:val="bottom"/>
          </w:tcPr>
          <w:p w14:paraId="3361FE81"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0.310733</w:t>
            </w:r>
          </w:p>
        </w:tc>
        <w:tc>
          <w:tcPr>
            <w:tcW w:w="960" w:type="dxa"/>
            <w:shd w:val="clear" w:color="auto" w:fill="auto"/>
            <w:noWrap/>
            <w:vAlign w:val="bottom"/>
          </w:tcPr>
          <w:p w14:paraId="516D6BDC"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0.50</w:t>
            </w:r>
          </w:p>
        </w:tc>
        <w:tc>
          <w:tcPr>
            <w:tcW w:w="960" w:type="dxa"/>
            <w:shd w:val="clear" w:color="auto" w:fill="auto"/>
            <w:noWrap/>
            <w:vAlign w:val="bottom"/>
          </w:tcPr>
          <w:p w14:paraId="6DCFBE52"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0.189267</w:t>
            </w:r>
          </w:p>
        </w:tc>
      </w:tr>
      <w:tr w:rsidR="00A40818" w:rsidRPr="009E1BE1" w14:paraId="5893AADD" w14:textId="77777777" w:rsidTr="00943E3F">
        <w:trPr>
          <w:trHeight w:val="288"/>
          <w:jc w:val="center"/>
        </w:trPr>
        <w:tc>
          <w:tcPr>
            <w:tcW w:w="960" w:type="dxa"/>
            <w:shd w:val="clear" w:color="auto" w:fill="auto"/>
            <w:noWrap/>
            <w:vAlign w:val="bottom"/>
          </w:tcPr>
          <w:p w14:paraId="0BAC2B45"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6</w:t>
            </w:r>
          </w:p>
        </w:tc>
        <w:tc>
          <w:tcPr>
            <w:tcW w:w="960" w:type="dxa"/>
            <w:shd w:val="clear" w:color="auto" w:fill="auto"/>
            <w:noWrap/>
            <w:vAlign w:val="bottom"/>
          </w:tcPr>
          <w:p w14:paraId="67049BFA" w14:textId="77777777" w:rsidR="00A40818" w:rsidRPr="009E1BE1" w:rsidRDefault="00A40818" w:rsidP="00943E3F">
            <w:pPr>
              <w:spacing w:after="0" w:line="240" w:lineRule="auto"/>
              <w:rPr>
                <w:rFonts w:ascii="Times New Roman" w:eastAsia="Times New Roman" w:hAnsi="Times New Roman" w:cs="Times New Roman"/>
                <w:lang w:val="id-ID" w:eastAsia="id-ID"/>
              </w:rPr>
            </w:pPr>
          </w:p>
        </w:tc>
        <w:tc>
          <w:tcPr>
            <w:tcW w:w="960" w:type="dxa"/>
            <w:shd w:val="clear" w:color="auto" w:fill="auto"/>
            <w:noWrap/>
            <w:vAlign w:val="center"/>
          </w:tcPr>
          <w:p w14:paraId="36E0C294"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55</w:t>
            </w:r>
          </w:p>
        </w:tc>
        <w:tc>
          <w:tcPr>
            <w:tcW w:w="960" w:type="dxa"/>
            <w:shd w:val="clear" w:color="auto" w:fill="auto"/>
            <w:noWrap/>
            <w:vAlign w:val="bottom"/>
          </w:tcPr>
          <w:p w14:paraId="67956BCC"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0.054864</w:t>
            </w:r>
          </w:p>
        </w:tc>
        <w:tc>
          <w:tcPr>
            <w:tcW w:w="960" w:type="dxa"/>
            <w:shd w:val="clear" w:color="auto" w:fill="auto"/>
            <w:noWrap/>
            <w:vAlign w:val="bottom"/>
          </w:tcPr>
          <w:p w14:paraId="6A556E9D"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0.521877</w:t>
            </w:r>
          </w:p>
        </w:tc>
        <w:tc>
          <w:tcPr>
            <w:tcW w:w="960" w:type="dxa"/>
            <w:shd w:val="clear" w:color="auto" w:fill="auto"/>
            <w:noWrap/>
            <w:vAlign w:val="bottom"/>
          </w:tcPr>
          <w:p w14:paraId="6A816063"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0.70</w:t>
            </w:r>
          </w:p>
        </w:tc>
        <w:tc>
          <w:tcPr>
            <w:tcW w:w="960" w:type="dxa"/>
            <w:shd w:val="clear" w:color="auto" w:fill="auto"/>
            <w:noWrap/>
            <w:vAlign w:val="bottom"/>
          </w:tcPr>
          <w:p w14:paraId="005BB0A0"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0.178123</w:t>
            </w:r>
          </w:p>
        </w:tc>
      </w:tr>
      <w:tr w:rsidR="00A40818" w:rsidRPr="009E1BE1" w14:paraId="482FD239" w14:textId="77777777" w:rsidTr="00943E3F">
        <w:trPr>
          <w:trHeight w:val="288"/>
          <w:jc w:val="center"/>
        </w:trPr>
        <w:tc>
          <w:tcPr>
            <w:tcW w:w="960" w:type="dxa"/>
            <w:shd w:val="clear" w:color="auto" w:fill="auto"/>
            <w:noWrap/>
            <w:vAlign w:val="bottom"/>
          </w:tcPr>
          <w:p w14:paraId="340EB7BB"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7</w:t>
            </w:r>
          </w:p>
        </w:tc>
        <w:tc>
          <w:tcPr>
            <w:tcW w:w="960" w:type="dxa"/>
            <w:shd w:val="clear" w:color="auto" w:fill="auto"/>
            <w:noWrap/>
            <w:vAlign w:val="bottom"/>
          </w:tcPr>
          <w:p w14:paraId="33AB41D3" w14:textId="77777777" w:rsidR="00A40818" w:rsidRPr="009E1BE1" w:rsidRDefault="00A40818" w:rsidP="00943E3F">
            <w:pPr>
              <w:spacing w:after="0" w:line="240" w:lineRule="auto"/>
              <w:rPr>
                <w:rFonts w:ascii="Times New Roman" w:eastAsia="Times New Roman" w:hAnsi="Times New Roman" w:cs="Times New Roman"/>
                <w:lang w:val="id-ID" w:eastAsia="id-ID"/>
              </w:rPr>
            </w:pPr>
          </w:p>
        </w:tc>
        <w:tc>
          <w:tcPr>
            <w:tcW w:w="960" w:type="dxa"/>
            <w:shd w:val="clear" w:color="auto" w:fill="auto"/>
            <w:noWrap/>
            <w:vAlign w:val="center"/>
          </w:tcPr>
          <w:p w14:paraId="4C08FAAB"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55</w:t>
            </w:r>
          </w:p>
        </w:tc>
        <w:tc>
          <w:tcPr>
            <w:tcW w:w="960" w:type="dxa"/>
            <w:shd w:val="clear" w:color="auto" w:fill="auto"/>
            <w:noWrap/>
            <w:vAlign w:val="bottom"/>
          </w:tcPr>
          <w:p w14:paraId="0F8542BF"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0.054864</w:t>
            </w:r>
          </w:p>
        </w:tc>
        <w:tc>
          <w:tcPr>
            <w:tcW w:w="960" w:type="dxa"/>
            <w:shd w:val="clear" w:color="auto" w:fill="auto"/>
            <w:noWrap/>
            <w:vAlign w:val="bottom"/>
          </w:tcPr>
          <w:p w14:paraId="065E5DF3"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0.521877</w:t>
            </w:r>
          </w:p>
        </w:tc>
        <w:tc>
          <w:tcPr>
            <w:tcW w:w="960" w:type="dxa"/>
            <w:shd w:val="clear" w:color="auto" w:fill="auto"/>
            <w:noWrap/>
            <w:vAlign w:val="bottom"/>
          </w:tcPr>
          <w:p w14:paraId="6D46EE78"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0.70</w:t>
            </w:r>
          </w:p>
        </w:tc>
        <w:tc>
          <w:tcPr>
            <w:tcW w:w="960" w:type="dxa"/>
            <w:shd w:val="clear" w:color="auto" w:fill="auto"/>
            <w:noWrap/>
            <w:vAlign w:val="bottom"/>
          </w:tcPr>
          <w:p w14:paraId="55375E77"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0.178123</w:t>
            </w:r>
          </w:p>
        </w:tc>
      </w:tr>
      <w:tr w:rsidR="00A40818" w:rsidRPr="009E1BE1" w14:paraId="1BC51B56" w14:textId="77777777" w:rsidTr="00943E3F">
        <w:trPr>
          <w:trHeight w:val="288"/>
          <w:jc w:val="center"/>
        </w:trPr>
        <w:tc>
          <w:tcPr>
            <w:tcW w:w="960" w:type="dxa"/>
            <w:shd w:val="clear" w:color="auto" w:fill="auto"/>
            <w:noWrap/>
            <w:vAlign w:val="bottom"/>
          </w:tcPr>
          <w:p w14:paraId="6DA0AA1F"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8</w:t>
            </w:r>
          </w:p>
        </w:tc>
        <w:tc>
          <w:tcPr>
            <w:tcW w:w="960" w:type="dxa"/>
            <w:shd w:val="clear" w:color="auto" w:fill="auto"/>
            <w:noWrap/>
            <w:vAlign w:val="bottom"/>
          </w:tcPr>
          <w:p w14:paraId="47AB6A29" w14:textId="77777777" w:rsidR="00A40818" w:rsidRPr="009E1BE1" w:rsidRDefault="00A40818" w:rsidP="00943E3F">
            <w:pPr>
              <w:spacing w:after="0" w:line="240" w:lineRule="auto"/>
              <w:rPr>
                <w:rFonts w:ascii="Times New Roman" w:eastAsia="Times New Roman" w:hAnsi="Times New Roman" w:cs="Times New Roman"/>
                <w:lang w:val="id-ID" w:eastAsia="id-ID"/>
              </w:rPr>
            </w:pPr>
          </w:p>
        </w:tc>
        <w:tc>
          <w:tcPr>
            <w:tcW w:w="960" w:type="dxa"/>
            <w:shd w:val="clear" w:color="auto" w:fill="auto"/>
            <w:noWrap/>
            <w:vAlign w:val="center"/>
          </w:tcPr>
          <w:p w14:paraId="16148D53"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65</w:t>
            </w:r>
          </w:p>
        </w:tc>
        <w:tc>
          <w:tcPr>
            <w:tcW w:w="960" w:type="dxa"/>
            <w:shd w:val="clear" w:color="auto" w:fill="auto"/>
            <w:noWrap/>
            <w:vAlign w:val="bottom"/>
          </w:tcPr>
          <w:p w14:paraId="2D7E683E"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1.152139</w:t>
            </w:r>
          </w:p>
        </w:tc>
        <w:tc>
          <w:tcPr>
            <w:tcW w:w="960" w:type="dxa"/>
            <w:shd w:val="clear" w:color="auto" w:fill="auto"/>
            <w:noWrap/>
            <w:vAlign w:val="bottom"/>
          </w:tcPr>
          <w:p w14:paraId="6571EA1D"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0.875368</w:t>
            </w:r>
          </w:p>
        </w:tc>
        <w:tc>
          <w:tcPr>
            <w:tcW w:w="960" w:type="dxa"/>
            <w:shd w:val="clear" w:color="auto" w:fill="auto"/>
            <w:noWrap/>
            <w:vAlign w:val="bottom"/>
          </w:tcPr>
          <w:p w14:paraId="5E2F4156"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0.80</w:t>
            </w:r>
          </w:p>
        </w:tc>
        <w:tc>
          <w:tcPr>
            <w:tcW w:w="960" w:type="dxa"/>
            <w:shd w:val="clear" w:color="auto" w:fill="auto"/>
            <w:noWrap/>
            <w:vAlign w:val="bottom"/>
          </w:tcPr>
          <w:p w14:paraId="55EA622C"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0.075368</w:t>
            </w:r>
          </w:p>
        </w:tc>
      </w:tr>
      <w:tr w:rsidR="00A40818" w:rsidRPr="009E1BE1" w14:paraId="036A0C47" w14:textId="77777777" w:rsidTr="00943E3F">
        <w:trPr>
          <w:trHeight w:val="288"/>
          <w:jc w:val="center"/>
        </w:trPr>
        <w:tc>
          <w:tcPr>
            <w:tcW w:w="960" w:type="dxa"/>
            <w:shd w:val="clear" w:color="auto" w:fill="auto"/>
            <w:noWrap/>
            <w:vAlign w:val="bottom"/>
          </w:tcPr>
          <w:p w14:paraId="73B6748D"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9</w:t>
            </w:r>
          </w:p>
        </w:tc>
        <w:tc>
          <w:tcPr>
            <w:tcW w:w="960" w:type="dxa"/>
            <w:shd w:val="clear" w:color="auto" w:fill="auto"/>
            <w:noWrap/>
            <w:vAlign w:val="bottom"/>
          </w:tcPr>
          <w:p w14:paraId="39A23BE9" w14:textId="77777777" w:rsidR="00A40818" w:rsidRPr="009E1BE1" w:rsidRDefault="00A40818" w:rsidP="00943E3F">
            <w:pPr>
              <w:spacing w:after="0" w:line="240" w:lineRule="auto"/>
              <w:rPr>
                <w:rFonts w:ascii="Times New Roman" w:eastAsia="Times New Roman" w:hAnsi="Times New Roman" w:cs="Times New Roman"/>
                <w:lang w:val="id-ID" w:eastAsia="id-ID"/>
              </w:rPr>
            </w:pPr>
          </w:p>
        </w:tc>
        <w:tc>
          <w:tcPr>
            <w:tcW w:w="960" w:type="dxa"/>
            <w:shd w:val="clear" w:color="auto" w:fill="auto"/>
            <w:noWrap/>
            <w:vAlign w:val="center"/>
          </w:tcPr>
          <w:p w14:paraId="1FE128B2"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67.5</w:t>
            </w:r>
          </w:p>
        </w:tc>
        <w:tc>
          <w:tcPr>
            <w:tcW w:w="960" w:type="dxa"/>
            <w:shd w:val="clear" w:color="auto" w:fill="auto"/>
            <w:noWrap/>
            <w:vAlign w:val="bottom"/>
          </w:tcPr>
          <w:p w14:paraId="1BE30058"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1.426458</w:t>
            </w:r>
          </w:p>
        </w:tc>
        <w:tc>
          <w:tcPr>
            <w:tcW w:w="960" w:type="dxa"/>
            <w:shd w:val="clear" w:color="auto" w:fill="auto"/>
            <w:noWrap/>
            <w:vAlign w:val="bottom"/>
          </w:tcPr>
          <w:p w14:paraId="6E90F4FA"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0.923132</w:t>
            </w:r>
          </w:p>
        </w:tc>
        <w:tc>
          <w:tcPr>
            <w:tcW w:w="960" w:type="dxa"/>
            <w:shd w:val="clear" w:color="auto" w:fill="auto"/>
            <w:noWrap/>
            <w:vAlign w:val="bottom"/>
          </w:tcPr>
          <w:p w14:paraId="4A12FFD3"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1.00</w:t>
            </w:r>
          </w:p>
        </w:tc>
        <w:tc>
          <w:tcPr>
            <w:tcW w:w="960" w:type="dxa"/>
            <w:shd w:val="clear" w:color="auto" w:fill="auto"/>
            <w:noWrap/>
            <w:vAlign w:val="bottom"/>
          </w:tcPr>
          <w:p w14:paraId="55ED15CC"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0.076868</w:t>
            </w:r>
          </w:p>
        </w:tc>
      </w:tr>
      <w:tr w:rsidR="00A40818" w:rsidRPr="009E1BE1" w14:paraId="20E0DD12" w14:textId="77777777" w:rsidTr="00943E3F">
        <w:trPr>
          <w:trHeight w:val="288"/>
          <w:jc w:val="center"/>
        </w:trPr>
        <w:tc>
          <w:tcPr>
            <w:tcW w:w="960" w:type="dxa"/>
            <w:shd w:val="clear" w:color="auto" w:fill="auto"/>
            <w:noWrap/>
            <w:vAlign w:val="bottom"/>
          </w:tcPr>
          <w:p w14:paraId="1665B91E"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10</w:t>
            </w:r>
          </w:p>
        </w:tc>
        <w:tc>
          <w:tcPr>
            <w:tcW w:w="960" w:type="dxa"/>
            <w:shd w:val="clear" w:color="auto" w:fill="auto"/>
            <w:noWrap/>
            <w:vAlign w:val="bottom"/>
          </w:tcPr>
          <w:p w14:paraId="577B65A6" w14:textId="77777777" w:rsidR="00A40818" w:rsidRPr="009E1BE1" w:rsidRDefault="00A40818" w:rsidP="00943E3F">
            <w:pPr>
              <w:spacing w:after="0" w:line="240" w:lineRule="auto"/>
              <w:rPr>
                <w:rFonts w:ascii="Times New Roman" w:eastAsia="Times New Roman" w:hAnsi="Times New Roman" w:cs="Times New Roman"/>
                <w:lang w:val="id-ID" w:eastAsia="id-ID"/>
              </w:rPr>
            </w:pPr>
          </w:p>
        </w:tc>
        <w:tc>
          <w:tcPr>
            <w:tcW w:w="960" w:type="dxa"/>
            <w:shd w:val="clear" w:color="auto" w:fill="auto"/>
            <w:noWrap/>
            <w:vAlign w:val="center"/>
          </w:tcPr>
          <w:p w14:paraId="33F78286"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67.5</w:t>
            </w:r>
          </w:p>
        </w:tc>
        <w:tc>
          <w:tcPr>
            <w:tcW w:w="960" w:type="dxa"/>
            <w:shd w:val="clear" w:color="auto" w:fill="auto"/>
            <w:noWrap/>
            <w:vAlign w:val="bottom"/>
          </w:tcPr>
          <w:p w14:paraId="395713C4"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1.426458</w:t>
            </w:r>
          </w:p>
        </w:tc>
        <w:tc>
          <w:tcPr>
            <w:tcW w:w="960" w:type="dxa"/>
            <w:shd w:val="clear" w:color="auto" w:fill="auto"/>
            <w:noWrap/>
            <w:vAlign w:val="bottom"/>
          </w:tcPr>
          <w:p w14:paraId="5C9E0BCF"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0.923132</w:t>
            </w:r>
          </w:p>
        </w:tc>
        <w:tc>
          <w:tcPr>
            <w:tcW w:w="960" w:type="dxa"/>
            <w:shd w:val="clear" w:color="auto" w:fill="auto"/>
            <w:noWrap/>
            <w:vAlign w:val="bottom"/>
          </w:tcPr>
          <w:p w14:paraId="3637FA96"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1.00</w:t>
            </w:r>
          </w:p>
        </w:tc>
        <w:tc>
          <w:tcPr>
            <w:tcW w:w="960" w:type="dxa"/>
            <w:shd w:val="clear" w:color="auto" w:fill="auto"/>
            <w:noWrap/>
            <w:vAlign w:val="bottom"/>
          </w:tcPr>
          <w:p w14:paraId="1C952609"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0.076868</w:t>
            </w:r>
          </w:p>
        </w:tc>
      </w:tr>
    </w:tbl>
    <w:p w14:paraId="6D8DBF0C" w14:textId="77777777" w:rsidR="00A40818" w:rsidRPr="009E1BE1" w:rsidRDefault="00A40818" w:rsidP="00A40818">
      <w:pPr>
        <w:rPr>
          <w:rFonts w:ascii="Times New Roman" w:hAnsi="Times New Roman" w:cs="Times New Roman"/>
          <w:b/>
          <w:i/>
          <w:lang w:val="id-ID"/>
        </w:rPr>
      </w:pPr>
    </w:p>
    <w:tbl>
      <w:tblPr>
        <w:tblW w:w="2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0"/>
        <w:gridCol w:w="1053"/>
      </w:tblGrid>
      <w:tr w:rsidR="00A40818" w:rsidRPr="009E1BE1" w14:paraId="5CC3D225" w14:textId="77777777" w:rsidTr="00943E3F">
        <w:trPr>
          <w:trHeight w:val="288"/>
          <w:jc w:val="center"/>
        </w:trPr>
        <w:tc>
          <w:tcPr>
            <w:tcW w:w="1255" w:type="dxa"/>
            <w:shd w:val="clear" w:color="auto" w:fill="auto"/>
            <w:noWrap/>
            <w:vAlign w:val="bottom"/>
          </w:tcPr>
          <w:p w14:paraId="71E72272" w14:textId="77777777" w:rsidR="00A40818" w:rsidRPr="009E1BE1" w:rsidRDefault="00A40818" w:rsidP="00943E3F">
            <w:pPr>
              <w:spacing w:after="0" w:line="240" w:lineRule="auto"/>
              <w:rPr>
                <w:rFonts w:ascii="Times New Roman" w:eastAsia="Times New Roman" w:hAnsi="Times New Roman" w:cs="Times New Roman"/>
                <w:lang w:val="id-ID" w:eastAsia="id-ID"/>
              </w:rPr>
            </w:pPr>
            <w:proofErr w:type="spellStart"/>
            <w:r w:rsidRPr="009E1BE1">
              <w:rPr>
                <w:rFonts w:ascii="Times New Roman" w:eastAsia="Times New Roman" w:hAnsi="Times New Roman" w:cs="Times New Roman"/>
                <w:lang w:val="id-ID" w:eastAsia="id-ID"/>
              </w:rPr>
              <w:t>ratarata</w:t>
            </w:r>
            <w:proofErr w:type="spellEnd"/>
          </w:p>
        </w:tc>
        <w:tc>
          <w:tcPr>
            <w:tcW w:w="1053" w:type="dxa"/>
            <w:shd w:val="clear" w:color="auto" w:fill="auto"/>
            <w:noWrap/>
            <w:vAlign w:val="bottom"/>
          </w:tcPr>
          <w:p w14:paraId="4B216F9E"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54.5</w:t>
            </w:r>
          </w:p>
        </w:tc>
      </w:tr>
      <w:tr w:rsidR="00A40818" w:rsidRPr="009E1BE1" w14:paraId="009550E6" w14:textId="77777777" w:rsidTr="00943E3F">
        <w:trPr>
          <w:trHeight w:val="288"/>
          <w:jc w:val="center"/>
        </w:trPr>
        <w:tc>
          <w:tcPr>
            <w:tcW w:w="1255" w:type="dxa"/>
            <w:shd w:val="clear" w:color="auto" w:fill="auto"/>
            <w:noWrap/>
            <w:vAlign w:val="bottom"/>
          </w:tcPr>
          <w:p w14:paraId="5F61B5CC"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simpangan</w:t>
            </w:r>
          </w:p>
        </w:tc>
        <w:tc>
          <w:tcPr>
            <w:tcW w:w="1053" w:type="dxa"/>
            <w:shd w:val="clear" w:color="auto" w:fill="auto"/>
            <w:noWrap/>
            <w:vAlign w:val="bottom"/>
          </w:tcPr>
          <w:p w14:paraId="42884394"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9.113482</w:t>
            </w:r>
          </w:p>
        </w:tc>
      </w:tr>
      <w:tr w:rsidR="00A40818" w:rsidRPr="009E1BE1" w14:paraId="6D34E30F" w14:textId="77777777" w:rsidTr="00943E3F">
        <w:trPr>
          <w:trHeight w:val="288"/>
          <w:jc w:val="center"/>
        </w:trPr>
        <w:tc>
          <w:tcPr>
            <w:tcW w:w="1255" w:type="dxa"/>
            <w:shd w:val="clear" w:color="auto" w:fill="auto"/>
            <w:noWrap/>
            <w:vAlign w:val="bottom"/>
          </w:tcPr>
          <w:p w14:paraId="7B4D29A5" w14:textId="77777777" w:rsidR="00A40818" w:rsidRPr="009E1BE1" w:rsidRDefault="00A40818" w:rsidP="00943E3F">
            <w:pPr>
              <w:spacing w:after="0" w:line="240" w:lineRule="auto"/>
              <w:rPr>
                <w:rFonts w:ascii="Times New Roman" w:eastAsia="Times New Roman" w:hAnsi="Times New Roman" w:cs="Times New Roman"/>
                <w:lang w:val="id-ID" w:eastAsia="id-ID"/>
              </w:rPr>
            </w:pPr>
            <w:proofErr w:type="spellStart"/>
            <w:r w:rsidRPr="009E1BE1">
              <w:rPr>
                <w:rFonts w:ascii="Times New Roman" w:eastAsia="Times New Roman" w:hAnsi="Times New Roman" w:cs="Times New Roman"/>
                <w:lang w:val="id-ID" w:eastAsia="id-ID"/>
              </w:rPr>
              <w:t>Maks</w:t>
            </w:r>
            <w:proofErr w:type="spellEnd"/>
          </w:p>
        </w:tc>
        <w:tc>
          <w:tcPr>
            <w:tcW w:w="1053" w:type="dxa"/>
            <w:shd w:val="clear" w:color="auto" w:fill="auto"/>
            <w:noWrap/>
            <w:vAlign w:val="bottom"/>
          </w:tcPr>
          <w:p w14:paraId="5A439195"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0.189267</w:t>
            </w:r>
          </w:p>
        </w:tc>
      </w:tr>
      <w:tr w:rsidR="00A40818" w:rsidRPr="009E1BE1" w14:paraId="41E6D816" w14:textId="77777777" w:rsidTr="00943E3F">
        <w:trPr>
          <w:trHeight w:val="288"/>
          <w:jc w:val="center"/>
        </w:trPr>
        <w:tc>
          <w:tcPr>
            <w:tcW w:w="1255" w:type="dxa"/>
            <w:shd w:val="clear" w:color="auto" w:fill="auto"/>
            <w:noWrap/>
            <w:vAlign w:val="bottom"/>
          </w:tcPr>
          <w:p w14:paraId="20F79FCD"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l hitung</w:t>
            </w:r>
          </w:p>
        </w:tc>
        <w:tc>
          <w:tcPr>
            <w:tcW w:w="1053" w:type="dxa"/>
            <w:shd w:val="clear" w:color="auto" w:fill="auto"/>
            <w:noWrap/>
            <w:vAlign w:val="bottom"/>
          </w:tcPr>
          <w:p w14:paraId="56BA3DEF"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0.189267</w:t>
            </w:r>
          </w:p>
        </w:tc>
      </w:tr>
      <w:tr w:rsidR="00A40818" w:rsidRPr="009E1BE1" w14:paraId="24C0A9E3" w14:textId="77777777" w:rsidTr="00943E3F">
        <w:trPr>
          <w:trHeight w:val="288"/>
          <w:jc w:val="center"/>
        </w:trPr>
        <w:tc>
          <w:tcPr>
            <w:tcW w:w="1255" w:type="dxa"/>
            <w:shd w:val="clear" w:color="auto" w:fill="auto"/>
            <w:noWrap/>
            <w:vAlign w:val="bottom"/>
          </w:tcPr>
          <w:p w14:paraId="4FFC8ACC"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l tabel</w:t>
            </w:r>
          </w:p>
        </w:tc>
        <w:tc>
          <w:tcPr>
            <w:tcW w:w="1053" w:type="dxa"/>
            <w:shd w:val="clear" w:color="auto" w:fill="auto"/>
            <w:noWrap/>
            <w:vAlign w:val="bottom"/>
          </w:tcPr>
          <w:p w14:paraId="2665A6E7"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0.258</w:t>
            </w:r>
          </w:p>
        </w:tc>
      </w:tr>
      <w:tr w:rsidR="00A40818" w:rsidRPr="009E1BE1" w14:paraId="74721CF5" w14:textId="77777777" w:rsidTr="00943E3F">
        <w:trPr>
          <w:trHeight w:val="288"/>
          <w:jc w:val="center"/>
        </w:trPr>
        <w:tc>
          <w:tcPr>
            <w:tcW w:w="1255" w:type="dxa"/>
            <w:shd w:val="clear" w:color="auto" w:fill="auto"/>
            <w:noWrap/>
            <w:vAlign w:val="bottom"/>
          </w:tcPr>
          <w:p w14:paraId="0E422543"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Kesimpulan</w:t>
            </w:r>
          </w:p>
        </w:tc>
        <w:tc>
          <w:tcPr>
            <w:tcW w:w="1053" w:type="dxa"/>
            <w:shd w:val="clear" w:color="auto" w:fill="auto"/>
            <w:noWrap/>
            <w:vAlign w:val="bottom"/>
          </w:tcPr>
          <w:p w14:paraId="1A9C2CDF"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Normal</w:t>
            </w:r>
          </w:p>
        </w:tc>
      </w:tr>
    </w:tbl>
    <w:p w14:paraId="58CDDAD0" w14:textId="77777777" w:rsidR="00A40818" w:rsidRPr="009E1BE1" w:rsidRDefault="00A40818" w:rsidP="00A40818">
      <w:pPr>
        <w:rPr>
          <w:rFonts w:ascii="Times New Roman" w:hAnsi="Times New Roman" w:cs="Times New Roman"/>
          <w:b/>
          <w:i/>
          <w:lang w:val="id-ID"/>
        </w:rPr>
      </w:pPr>
      <w:r w:rsidRPr="009E1BE1">
        <w:rPr>
          <w:rFonts w:ascii="Times New Roman" w:hAnsi="Times New Roman" w:cs="Times New Roman"/>
          <w:b/>
          <w:lang w:val="id-ID"/>
        </w:rPr>
        <w:t xml:space="preserve">C.4.2 Uji </w:t>
      </w:r>
      <w:proofErr w:type="spellStart"/>
      <w:r w:rsidRPr="009E1BE1">
        <w:rPr>
          <w:rFonts w:ascii="Times New Roman" w:hAnsi="Times New Roman" w:cs="Times New Roman"/>
          <w:b/>
          <w:lang w:val="id-ID"/>
        </w:rPr>
        <w:t>Normalitas</w:t>
      </w:r>
      <w:proofErr w:type="spellEnd"/>
      <w:r w:rsidRPr="009E1BE1">
        <w:rPr>
          <w:rFonts w:ascii="Times New Roman" w:hAnsi="Times New Roman" w:cs="Times New Roman"/>
          <w:b/>
          <w:lang w:val="id-ID"/>
        </w:rPr>
        <w:t xml:space="preserve"> Angket </w:t>
      </w:r>
      <w:proofErr w:type="spellStart"/>
      <w:r w:rsidRPr="009E1BE1">
        <w:rPr>
          <w:rFonts w:ascii="Times New Roman" w:hAnsi="Times New Roman" w:cs="Times New Roman"/>
          <w:b/>
          <w:i/>
          <w:lang w:val="id-ID"/>
        </w:rPr>
        <w:t>Posttest</w:t>
      </w:r>
      <w:proofErr w:type="spellEnd"/>
    </w:p>
    <w:p w14:paraId="6C50487C" w14:textId="77777777" w:rsidR="00A40818" w:rsidRPr="009E1BE1" w:rsidRDefault="00A40818" w:rsidP="00A40818">
      <w:pPr>
        <w:pStyle w:val="Judul3"/>
        <w:jc w:val="center"/>
        <w:rPr>
          <w:rFonts w:ascii="Times New Roman" w:hAnsi="Times New Roman" w:cs="Times New Roman"/>
          <w:i/>
          <w:color w:val="auto"/>
        </w:rPr>
      </w:pPr>
      <w:bookmarkStart w:id="451" w:name="_Toc219323500"/>
      <w:bookmarkStart w:id="452" w:name="_Toc219319046"/>
      <w:bookmarkStart w:id="453" w:name="_Toc219319964"/>
      <w:bookmarkStart w:id="454" w:name="_Toc219323361"/>
      <w:r w:rsidRPr="009E1BE1">
        <w:rPr>
          <w:rFonts w:ascii="Times New Roman" w:hAnsi="Times New Roman" w:cs="Times New Roman"/>
          <w:color w:val="auto"/>
        </w:rPr>
        <w:t xml:space="preserve">Tabel C.4 Hasil Uji Coba </w:t>
      </w:r>
      <w:proofErr w:type="spellStart"/>
      <w:r w:rsidRPr="009E1BE1">
        <w:rPr>
          <w:rFonts w:ascii="Times New Roman" w:hAnsi="Times New Roman" w:cs="Times New Roman"/>
          <w:color w:val="auto"/>
        </w:rPr>
        <w:t>Normalitas</w:t>
      </w:r>
      <w:proofErr w:type="spellEnd"/>
      <w:r w:rsidRPr="009E1BE1">
        <w:rPr>
          <w:rFonts w:ascii="Times New Roman" w:hAnsi="Times New Roman" w:cs="Times New Roman"/>
          <w:color w:val="auto"/>
        </w:rPr>
        <w:t xml:space="preserve"> Angket </w:t>
      </w:r>
      <w:proofErr w:type="spellStart"/>
      <w:r w:rsidRPr="009E1BE1">
        <w:rPr>
          <w:rFonts w:ascii="Times New Roman" w:hAnsi="Times New Roman" w:cs="Times New Roman"/>
          <w:i/>
          <w:color w:val="auto"/>
        </w:rPr>
        <w:t>Posttest</w:t>
      </w:r>
      <w:bookmarkEnd w:id="451"/>
      <w:bookmarkEnd w:id="452"/>
      <w:bookmarkEnd w:id="453"/>
      <w:bookmarkEnd w:id="454"/>
      <w:proofErr w:type="spellEnd"/>
    </w:p>
    <w:tbl>
      <w:tblPr>
        <w:tblW w:w="6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60"/>
        <w:gridCol w:w="960"/>
        <w:gridCol w:w="1041"/>
        <w:gridCol w:w="1041"/>
        <w:gridCol w:w="960"/>
        <w:gridCol w:w="1041"/>
      </w:tblGrid>
      <w:tr w:rsidR="00A40818" w:rsidRPr="009E1BE1" w14:paraId="1FF1AE91" w14:textId="77777777" w:rsidTr="00943E3F">
        <w:trPr>
          <w:trHeight w:val="288"/>
          <w:jc w:val="center"/>
        </w:trPr>
        <w:tc>
          <w:tcPr>
            <w:tcW w:w="960" w:type="dxa"/>
            <w:shd w:val="clear" w:color="auto" w:fill="auto"/>
            <w:noWrap/>
            <w:vAlign w:val="bottom"/>
          </w:tcPr>
          <w:p w14:paraId="5EF99E9A"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No.</w:t>
            </w:r>
          </w:p>
        </w:tc>
        <w:tc>
          <w:tcPr>
            <w:tcW w:w="960" w:type="dxa"/>
            <w:shd w:val="clear" w:color="auto" w:fill="auto"/>
            <w:noWrap/>
            <w:vAlign w:val="bottom"/>
          </w:tcPr>
          <w:p w14:paraId="294666F8" w14:textId="77777777" w:rsidR="00A40818" w:rsidRPr="009E1BE1" w:rsidRDefault="00A40818" w:rsidP="00943E3F">
            <w:pPr>
              <w:spacing w:after="0" w:line="240" w:lineRule="auto"/>
              <w:rPr>
                <w:rFonts w:ascii="Times New Roman" w:eastAsia="Times New Roman" w:hAnsi="Times New Roman" w:cs="Times New Roman"/>
                <w:lang w:val="id-ID" w:eastAsia="id-ID"/>
              </w:rPr>
            </w:pPr>
          </w:p>
        </w:tc>
        <w:tc>
          <w:tcPr>
            <w:tcW w:w="960" w:type="dxa"/>
            <w:shd w:val="clear" w:color="auto" w:fill="auto"/>
            <w:noWrap/>
            <w:vAlign w:val="bottom"/>
          </w:tcPr>
          <w:p w14:paraId="0CE8F696"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x</w:t>
            </w:r>
          </w:p>
        </w:tc>
        <w:tc>
          <w:tcPr>
            <w:tcW w:w="960" w:type="dxa"/>
            <w:shd w:val="clear" w:color="auto" w:fill="auto"/>
            <w:noWrap/>
            <w:vAlign w:val="bottom"/>
          </w:tcPr>
          <w:p w14:paraId="60489EB3"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Z</w:t>
            </w:r>
          </w:p>
        </w:tc>
        <w:tc>
          <w:tcPr>
            <w:tcW w:w="960" w:type="dxa"/>
            <w:shd w:val="clear" w:color="auto" w:fill="auto"/>
            <w:noWrap/>
            <w:vAlign w:val="bottom"/>
          </w:tcPr>
          <w:p w14:paraId="5CFD1A6F" w14:textId="77777777" w:rsidR="00A40818" w:rsidRPr="009E1BE1" w:rsidRDefault="00A40818" w:rsidP="00943E3F">
            <w:pPr>
              <w:spacing w:after="0" w:line="240" w:lineRule="auto"/>
              <w:rPr>
                <w:rFonts w:ascii="Times New Roman" w:eastAsia="Times New Roman" w:hAnsi="Times New Roman" w:cs="Times New Roman"/>
                <w:lang w:val="id-ID" w:eastAsia="id-ID"/>
              </w:rPr>
            </w:pPr>
            <w:proofErr w:type="spellStart"/>
            <w:r w:rsidRPr="009E1BE1">
              <w:rPr>
                <w:rFonts w:ascii="Times New Roman" w:eastAsia="Times New Roman" w:hAnsi="Times New Roman" w:cs="Times New Roman"/>
                <w:lang w:val="id-ID" w:eastAsia="id-ID"/>
              </w:rPr>
              <w:t>fz</w:t>
            </w:r>
            <w:proofErr w:type="spellEnd"/>
          </w:p>
        </w:tc>
        <w:tc>
          <w:tcPr>
            <w:tcW w:w="960" w:type="dxa"/>
            <w:shd w:val="clear" w:color="auto" w:fill="auto"/>
            <w:noWrap/>
            <w:vAlign w:val="bottom"/>
          </w:tcPr>
          <w:p w14:paraId="74EBF341" w14:textId="77777777" w:rsidR="00A40818" w:rsidRPr="009E1BE1" w:rsidRDefault="00A40818" w:rsidP="00943E3F">
            <w:pPr>
              <w:spacing w:after="0" w:line="240" w:lineRule="auto"/>
              <w:rPr>
                <w:rFonts w:ascii="Times New Roman" w:eastAsia="Times New Roman" w:hAnsi="Times New Roman" w:cs="Times New Roman"/>
                <w:lang w:val="id-ID" w:eastAsia="id-ID"/>
              </w:rPr>
            </w:pPr>
            <w:proofErr w:type="spellStart"/>
            <w:r w:rsidRPr="009E1BE1">
              <w:rPr>
                <w:rFonts w:ascii="Times New Roman" w:eastAsia="Times New Roman" w:hAnsi="Times New Roman" w:cs="Times New Roman"/>
                <w:lang w:val="id-ID" w:eastAsia="id-ID"/>
              </w:rPr>
              <w:t>sz</w:t>
            </w:r>
            <w:proofErr w:type="spellEnd"/>
          </w:p>
        </w:tc>
        <w:tc>
          <w:tcPr>
            <w:tcW w:w="960" w:type="dxa"/>
            <w:shd w:val="clear" w:color="auto" w:fill="auto"/>
            <w:noWrap/>
            <w:vAlign w:val="bottom"/>
          </w:tcPr>
          <w:p w14:paraId="1AE00A23" w14:textId="77777777" w:rsidR="00A40818" w:rsidRPr="009E1BE1" w:rsidRDefault="00A40818" w:rsidP="00943E3F">
            <w:pPr>
              <w:spacing w:after="0" w:line="240" w:lineRule="auto"/>
              <w:rPr>
                <w:rFonts w:ascii="Times New Roman" w:eastAsia="Times New Roman" w:hAnsi="Times New Roman" w:cs="Times New Roman"/>
                <w:lang w:val="id-ID" w:eastAsia="id-ID"/>
              </w:rPr>
            </w:pPr>
            <w:proofErr w:type="spellStart"/>
            <w:r w:rsidRPr="009E1BE1">
              <w:rPr>
                <w:rFonts w:ascii="Times New Roman" w:eastAsia="Times New Roman" w:hAnsi="Times New Roman" w:cs="Times New Roman"/>
                <w:lang w:val="id-ID" w:eastAsia="id-ID"/>
              </w:rPr>
              <w:t>fz-sz</w:t>
            </w:r>
            <w:proofErr w:type="spellEnd"/>
          </w:p>
        </w:tc>
      </w:tr>
      <w:tr w:rsidR="00A40818" w:rsidRPr="009E1BE1" w14:paraId="4DC74813" w14:textId="77777777" w:rsidTr="00943E3F">
        <w:trPr>
          <w:trHeight w:val="288"/>
          <w:jc w:val="center"/>
        </w:trPr>
        <w:tc>
          <w:tcPr>
            <w:tcW w:w="960" w:type="dxa"/>
            <w:shd w:val="clear" w:color="auto" w:fill="auto"/>
            <w:noWrap/>
            <w:vAlign w:val="bottom"/>
          </w:tcPr>
          <w:p w14:paraId="15C2BFF4"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1</w:t>
            </w:r>
          </w:p>
        </w:tc>
        <w:tc>
          <w:tcPr>
            <w:tcW w:w="960" w:type="dxa"/>
            <w:shd w:val="clear" w:color="auto" w:fill="auto"/>
            <w:noWrap/>
            <w:vAlign w:val="bottom"/>
          </w:tcPr>
          <w:p w14:paraId="6B4AADDC" w14:textId="77777777" w:rsidR="00A40818" w:rsidRPr="009E1BE1" w:rsidRDefault="00A40818" w:rsidP="00943E3F">
            <w:pPr>
              <w:spacing w:after="0" w:line="240" w:lineRule="auto"/>
              <w:rPr>
                <w:rFonts w:ascii="Times New Roman" w:eastAsia="Times New Roman" w:hAnsi="Times New Roman" w:cs="Times New Roman"/>
                <w:lang w:val="id-ID" w:eastAsia="id-ID"/>
              </w:rPr>
            </w:pPr>
          </w:p>
        </w:tc>
        <w:tc>
          <w:tcPr>
            <w:tcW w:w="960" w:type="dxa"/>
            <w:shd w:val="clear" w:color="auto" w:fill="auto"/>
            <w:noWrap/>
            <w:vAlign w:val="center"/>
          </w:tcPr>
          <w:p w14:paraId="2AFCAFEF"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65</w:t>
            </w:r>
          </w:p>
        </w:tc>
        <w:tc>
          <w:tcPr>
            <w:tcW w:w="960" w:type="dxa"/>
            <w:shd w:val="clear" w:color="auto" w:fill="auto"/>
            <w:noWrap/>
            <w:vAlign w:val="bottom"/>
          </w:tcPr>
          <w:p w14:paraId="3AF62397"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-1.33333</w:t>
            </w:r>
          </w:p>
        </w:tc>
        <w:tc>
          <w:tcPr>
            <w:tcW w:w="960" w:type="dxa"/>
            <w:shd w:val="clear" w:color="auto" w:fill="auto"/>
            <w:noWrap/>
            <w:vAlign w:val="bottom"/>
          </w:tcPr>
          <w:p w14:paraId="0FC02170"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0.091211</w:t>
            </w:r>
          </w:p>
        </w:tc>
        <w:tc>
          <w:tcPr>
            <w:tcW w:w="960" w:type="dxa"/>
            <w:shd w:val="clear" w:color="auto" w:fill="auto"/>
            <w:noWrap/>
            <w:vAlign w:val="bottom"/>
          </w:tcPr>
          <w:p w14:paraId="58CF8766"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0.1</w:t>
            </w:r>
          </w:p>
        </w:tc>
        <w:tc>
          <w:tcPr>
            <w:tcW w:w="960" w:type="dxa"/>
            <w:shd w:val="clear" w:color="auto" w:fill="auto"/>
            <w:noWrap/>
            <w:vAlign w:val="bottom"/>
          </w:tcPr>
          <w:p w14:paraId="2C8A395C"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0.008789</w:t>
            </w:r>
          </w:p>
        </w:tc>
      </w:tr>
      <w:tr w:rsidR="00A40818" w:rsidRPr="009E1BE1" w14:paraId="11312D24" w14:textId="77777777" w:rsidTr="00943E3F">
        <w:trPr>
          <w:trHeight w:val="288"/>
          <w:jc w:val="center"/>
        </w:trPr>
        <w:tc>
          <w:tcPr>
            <w:tcW w:w="960" w:type="dxa"/>
            <w:shd w:val="clear" w:color="auto" w:fill="auto"/>
            <w:noWrap/>
            <w:vAlign w:val="bottom"/>
          </w:tcPr>
          <w:p w14:paraId="7124EFF2"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w:t>
            </w:r>
          </w:p>
        </w:tc>
        <w:tc>
          <w:tcPr>
            <w:tcW w:w="960" w:type="dxa"/>
            <w:shd w:val="clear" w:color="auto" w:fill="auto"/>
            <w:noWrap/>
            <w:vAlign w:val="bottom"/>
          </w:tcPr>
          <w:p w14:paraId="3115F819" w14:textId="77777777" w:rsidR="00A40818" w:rsidRPr="009E1BE1" w:rsidRDefault="00A40818" w:rsidP="00943E3F">
            <w:pPr>
              <w:spacing w:after="0" w:line="240" w:lineRule="auto"/>
              <w:rPr>
                <w:rFonts w:ascii="Times New Roman" w:eastAsia="Times New Roman" w:hAnsi="Times New Roman" w:cs="Times New Roman"/>
                <w:lang w:val="id-ID" w:eastAsia="id-ID"/>
              </w:rPr>
            </w:pPr>
          </w:p>
        </w:tc>
        <w:tc>
          <w:tcPr>
            <w:tcW w:w="960" w:type="dxa"/>
            <w:shd w:val="clear" w:color="auto" w:fill="auto"/>
            <w:noWrap/>
            <w:vAlign w:val="center"/>
          </w:tcPr>
          <w:p w14:paraId="32DBA130"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70</w:t>
            </w:r>
          </w:p>
        </w:tc>
        <w:tc>
          <w:tcPr>
            <w:tcW w:w="960" w:type="dxa"/>
            <w:shd w:val="clear" w:color="auto" w:fill="auto"/>
            <w:noWrap/>
            <w:vAlign w:val="bottom"/>
          </w:tcPr>
          <w:p w14:paraId="2EC37A91"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-0.73333</w:t>
            </w:r>
          </w:p>
        </w:tc>
        <w:tc>
          <w:tcPr>
            <w:tcW w:w="960" w:type="dxa"/>
            <w:shd w:val="clear" w:color="auto" w:fill="auto"/>
            <w:noWrap/>
            <w:vAlign w:val="bottom"/>
          </w:tcPr>
          <w:p w14:paraId="1C41D522"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0.231678</w:t>
            </w:r>
          </w:p>
        </w:tc>
        <w:tc>
          <w:tcPr>
            <w:tcW w:w="960" w:type="dxa"/>
            <w:shd w:val="clear" w:color="auto" w:fill="auto"/>
            <w:noWrap/>
            <w:vAlign w:val="bottom"/>
          </w:tcPr>
          <w:p w14:paraId="249A45A1"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0.3</w:t>
            </w:r>
          </w:p>
        </w:tc>
        <w:tc>
          <w:tcPr>
            <w:tcW w:w="960" w:type="dxa"/>
            <w:shd w:val="clear" w:color="auto" w:fill="auto"/>
            <w:noWrap/>
            <w:vAlign w:val="bottom"/>
          </w:tcPr>
          <w:p w14:paraId="4D6E07E1"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0.068322</w:t>
            </w:r>
          </w:p>
        </w:tc>
      </w:tr>
      <w:tr w:rsidR="00A40818" w:rsidRPr="009E1BE1" w14:paraId="0A4CEDD9" w14:textId="77777777" w:rsidTr="00943E3F">
        <w:trPr>
          <w:trHeight w:val="288"/>
          <w:jc w:val="center"/>
        </w:trPr>
        <w:tc>
          <w:tcPr>
            <w:tcW w:w="960" w:type="dxa"/>
            <w:shd w:val="clear" w:color="auto" w:fill="auto"/>
            <w:noWrap/>
            <w:vAlign w:val="bottom"/>
          </w:tcPr>
          <w:p w14:paraId="269D6EDC"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w:t>
            </w:r>
          </w:p>
        </w:tc>
        <w:tc>
          <w:tcPr>
            <w:tcW w:w="960" w:type="dxa"/>
            <w:shd w:val="clear" w:color="auto" w:fill="auto"/>
            <w:noWrap/>
            <w:vAlign w:val="bottom"/>
          </w:tcPr>
          <w:p w14:paraId="00B2AAEB" w14:textId="77777777" w:rsidR="00A40818" w:rsidRPr="009E1BE1" w:rsidRDefault="00A40818" w:rsidP="00943E3F">
            <w:pPr>
              <w:spacing w:after="0" w:line="240" w:lineRule="auto"/>
              <w:rPr>
                <w:rFonts w:ascii="Times New Roman" w:eastAsia="Times New Roman" w:hAnsi="Times New Roman" w:cs="Times New Roman"/>
                <w:lang w:val="id-ID" w:eastAsia="id-ID"/>
              </w:rPr>
            </w:pPr>
          </w:p>
        </w:tc>
        <w:tc>
          <w:tcPr>
            <w:tcW w:w="960" w:type="dxa"/>
            <w:shd w:val="clear" w:color="auto" w:fill="auto"/>
            <w:noWrap/>
            <w:vAlign w:val="center"/>
          </w:tcPr>
          <w:p w14:paraId="6153A74D"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70</w:t>
            </w:r>
          </w:p>
        </w:tc>
        <w:tc>
          <w:tcPr>
            <w:tcW w:w="960" w:type="dxa"/>
            <w:shd w:val="clear" w:color="auto" w:fill="auto"/>
            <w:noWrap/>
            <w:vAlign w:val="bottom"/>
          </w:tcPr>
          <w:p w14:paraId="61461C13"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-0.73333</w:t>
            </w:r>
          </w:p>
        </w:tc>
        <w:tc>
          <w:tcPr>
            <w:tcW w:w="960" w:type="dxa"/>
            <w:shd w:val="clear" w:color="auto" w:fill="auto"/>
            <w:noWrap/>
            <w:vAlign w:val="bottom"/>
          </w:tcPr>
          <w:p w14:paraId="59AFE7CE"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0.231678</w:t>
            </w:r>
          </w:p>
        </w:tc>
        <w:tc>
          <w:tcPr>
            <w:tcW w:w="960" w:type="dxa"/>
            <w:shd w:val="clear" w:color="auto" w:fill="auto"/>
            <w:noWrap/>
            <w:vAlign w:val="bottom"/>
          </w:tcPr>
          <w:p w14:paraId="4C5CC10C"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0.3</w:t>
            </w:r>
          </w:p>
        </w:tc>
        <w:tc>
          <w:tcPr>
            <w:tcW w:w="960" w:type="dxa"/>
            <w:shd w:val="clear" w:color="auto" w:fill="auto"/>
            <w:noWrap/>
            <w:vAlign w:val="bottom"/>
          </w:tcPr>
          <w:p w14:paraId="1D66C2D4"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0.068322</w:t>
            </w:r>
          </w:p>
        </w:tc>
      </w:tr>
      <w:tr w:rsidR="00A40818" w:rsidRPr="009E1BE1" w14:paraId="7E57EE33" w14:textId="77777777" w:rsidTr="00943E3F">
        <w:trPr>
          <w:trHeight w:val="288"/>
          <w:jc w:val="center"/>
        </w:trPr>
        <w:tc>
          <w:tcPr>
            <w:tcW w:w="960" w:type="dxa"/>
            <w:shd w:val="clear" w:color="auto" w:fill="auto"/>
            <w:noWrap/>
            <w:vAlign w:val="bottom"/>
          </w:tcPr>
          <w:p w14:paraId="444D6577"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w:t>
            </w:r>
          </w:p>
        </w:tc>
        <w:tc>
          <w:tcPr>
            <w:tcW w:w="960" w:type="dxa"/>
            <w:shd w:val="clear" w:color="auto" w:fill="auto"/>
            <w:noWrap/>
            <w:vAlign w:val="bottom"/>
          </w:tcPr>
          <w:p w14:paraId="683A5295" w14:textId="77777777" w:rsidR="00A40818" w:rsidRPr="009E1BE1" w:rsidRDefault="00A40818" w:rsidP="00943E3F">
            <w:pPr>
              <w:spacing w:after="0" w:line="240" w:lineRule="auto"/>
              <w:rPr>
                <w:rFonts w:ascii="Times New Roman" w:eastAsia="Times New Roman" w:hAnsi="Times New Roman" w:cs="Times New Roman"/>
                <w:lang w:val="id-ID" w:eastAsia="id-ID"/>
              </w:rPr>
            </w:pPr>
          </w:p>
        </w:tc>
        <w:tc>
          <w:tcPr>
            <w:tcW w:w="960" w:type="dxa"/>
            <w:shd w:val="clear" w:color="auto" w:fill="auto"/>
            <w:noWrap/>
            <w:vAlign w:val="center"/>
          </w:tcPr>
          <w:p w14:paraId="207EFB7E"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72.5</w:t>
            </w:r>
          </w:p>
        </w:tc>
        <w:tc>
          <w:tcPr>
            <w:tcW w:w="960" w:type="dxa"/>
            <w:shd w:val="clear" w:color="auto" w:fill="auto"/>
            <w:noWrap/>
            <w:vAlign w:val="bottom"/>
          </w:tcPr>
          <w:p w14:paraId="4282D0B0"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-0.43333</w:t>
            </w:r>
          </w:p>
        </w:tc>
        <w:tc>
          <w:tcPr>
            <w:tcW w:w="960" w:type="dxa"/>
            <w:shd w:val="clear" w:color="auto" w:fill="auto"/>
            <w:noWrap/>
            <w:vAlign w:val="bottom"/>
          </w:tcPr>
          <w:p w14:paraId="2F8CC774"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0.332386</w:t>
            </w:r>
          </w:p>
        </w:tc>
        <w:tc>
          <w:tcPr>
            <w:tcW w:w="960" w:type="dxa"/>
            <w:shd w:val="clear" w:color="auto" w:fill="auto"/>
            <w:noWrap/>
            <w:vAlign w:val="bottom"/>
          </w:tcPr>
          <w:p w14:paraId="46CC8CF9"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0.4</w:t>
            </w:r>
          </w:p>
        </w:tc>
        <w:tc>
          <w:tcPr>
            <w:tcW w:w="960" w:type="dxa"/>
            <w:shd w:val="clear" w:color="auto" w:fill="auto"/>
            <w:noWrap/>
            <w:vAlign w:val="bottom"/>
          </w:tcPr>
          <w:p w14:paraId="30491283"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0.067614</w:t>
            </w:r>
          </w:p>
        </w:tc>
      </w:tr>
      <w:tr w:rsidR="00A40818" w:rsidRPr="009E1BE1" w14:paraId="5CBD9939" w14:textId="77777777" w:rsidTr="00943E3F">
        <w:trPr>
          <w:trHeight w:val="288"/>
          <w:jc w:val="center"/>
        </w:trPr>
        <w:tc>
          <w:tcPr>
            <w:tcW w:w="960" w:type="dxa"/>
            <w:shd w:val="clear" w:color="auto" w:fill="auto"/>
            <w:noWrap/>
            <w:vAlign w:val="bottom"/>
          </w:tcPr>
          <w:p w14:paraId="0E5A06BA"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5</w:t>
            </w:r>
          </w:p>
        </w:tc>
        <w:tc>
          <w:tcPr>
            <w:tcW w:w="960" w:type="dxa"/>
            <w:shd w:val="clear" w:color="auto" w:fill="auto"/>
            <w:noWrap/>
            <w:vAlign w:val="bottom"/>
          </w:tcPr>
          <w:p w14:paraId="2EC0CC23" w14:textId="77777777" w:rsidR="00A40818" w:rsidRPr="009E1BE1" w:rsidRDefault="00A40818" w:rsidP="00943E3F">
            <w:pPr>
              <w:spacing w:after="0" w:line="240" w:lineRule="auto"/>
              <w:rPr>
                <w:rFonts w:ascii="Times New Roman" w:eastAsia="Times New Roman" w:hAnsi="Times New Roman" w:cs="Times New Roman"/>
                <w:lang w:val="id-ID" w:eastAsia="id-ID"/>
              </w:rPr>
            </w:pPr>
          </w:p>
        </w:tc>
        <w:tc>
          <w:tcPr>
            <w:tcW w:w="960" w:type="dxa"/>
            <w:shd w:val="clear" w:color="auto" w:fill="auto"/>
            <w:noWrap/>
            <w:vAlign w:val="center"/>
          </w:tcPr>
          <w:p w14:paraId="356427E4"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75</w:t>
            </w:r>
          </w:p>
        </w:tc>
        <w:tc>
          <w:tcPr>
            <w:tcW w:w="960" w:type="dxa"/>
            <w:shd w:val="clear" w:color="auto" w:fill="auto"/>
            <w:noWrap/>
            <w:vAlign w:val="bottom"/>
          </w:tcPr>
          <w:p w14:paraId="5E5B331D"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-0.13333</w:t>
            </w:r>
          </w:p>
        </w:tc>
        <w:tc>
          <w:tcPr>
            <w:tcW w:w="960" w:type="dxa"/>
            <w:shd w:val="clear" w:color="auto" w:fill="auto"/>
            <w:noWrap/>
            <w:vAlign w:val="bottom"/>
          </w:tcPr>
          <w:p w14:paraId="6BC4BED7"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0.446965</w:t>
            </w:r>
          </w:p>
        </w:tc>
        <w:tc>
          <w:tcPr>
            <w:tcW w:w="960" w:type="dxa"/>
            <w:shd w:val="clear" w:color="auto" w:fill="auto"/>
            <w:noWrap/>
            <w:vAlign w:val="bottom"/>
          </w:tcPr>
          <w:p w14:paraId="75DA401A"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0.5</w:t>
            </w:r>
          </w:p>
        </w:tc>
        <w:tc>
          <w:tcPr>
            <w:tcW w:w="960" w:type="dxa"/>
            <w:shd w:val="clear" w:color="auto" w:fill="auto"/>
            <w:noWrap/>
            <w:vAlign w:val="bottom"/>
          </w:tcPr>
          <w:p w14:paraId="50DA2B57"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0.053035</w:t>
            </w:r>
          </w:p>
        </w:tc>
      </w:tr>
      <w:tr w:rsidR="00A40818" w:rsidRPr="009E1BE1" w14:paraId="05A323A5" w14:textId="77777777" w:rsidTr="00943E3F">
        <w:trPr>
          <w:trHeight w:val="288"/>
          <w:jc w:val="center"/>
        </w:trPr>
        <w:tc>
          <w:tcPr>
            <w:tcW w:w="960" w:type="dxa"/>
            <w:shd w:val="clear" w:color="auto" w:fill="auto"/>
            <w:noWrap/>
            <w:vAlign w:val="bottom"/>
          </w:tcPr>
          <w:p w14:paraId="70ABF9C5"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6</w:t>
            </w:r>
          </w:p>
        </w:tc>
        <w:tc>
          <w:tcPr>
            <w:tcW w:w="960" w:type="dxa"/>
            <w:shd w:val="clear" w:color="auto" w:fill="auto"/>
            <w:noWrap/>
            <w:vAlign w:val="bottom"/>
          </w:tcPr>
          <w:p w14:paraId="1099E125" w14:textId="77777777" w:rsidR="00A40818" w:rsidRPr="009E1BE1" w:rsidRDefault="00A40818" w:rsidP="00943E3F">
            <w:pPr>
              <w:spacing w:after="0" w:line="240" w:lineRule="auto"/>
              <w:rPr>
                <w:rFonts w:ascii="Times New Roman" w:eastAsia="Times New Roman" w:hAnsi="Times New Roman" w:cs="Times New Roman"/>
                <w:lang w:val="id-ID" w:eastAsia="id-ID"/>
              </w:rPr>
            </w:pPr>
          </w:p>
        </w:tc>
        <w:tc>
          <w:tcPr>
            <w:tcW w:w="960" w:type="dxa"/>
            <w:shd w:val="clear" w:color="auto" w:fill="auto"/>
            <w:noWrap/>
            <w:vAlign w:val="center"/>
          </w:tcPr>
          <w:p w14:paraId="7A5F158A"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80</w:t>
            </w:r>
          </w:p>
        </w:tc>
        <w:tc>
          <w:tcPr>
            <w:tcW w:w="960" w:type="dxa"/>
            <w:shd w:val="clear" w:color="auto" w:fill="auto"/>
            <w:noWrap/>
            <w:vAlign w:val="bottom"/>
          </w:tcPr>
          <w:p w14:paraId="2CCA4BD1"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0.466667</w:t>
            </w:r>
          </w:p>
        </w:tc>
        <w:tc>
          <w:tcPr>
            <w:tcW w:w="960" w:type="dxa"/>
            <w:shd w:val="clear" w:color="auto" w:fill="auto"/>
            <w:noWrap/>
            <w:vAlign w:val="bottom"/>
          </w:tcPr>
          <w:p w14:paraId="67CB4DFE"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0.679631</w:t>
            </w:r>
          </w:p>
        </w:tc>
        <w:tc>
          <w:tcPr>
            <w:tcW w:w="960" w:type="dxa"/>
            <w:shd w:val="clear" w:color="auto" w:fill="auto"/>
            <w:noWrap/>
            <w:vAlign w:val="bottom"/>
          </w:tcPr>
          <w:p w14:paraId="7D7BE488"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0.7</w:t>
            </w:r>
          </w:p>
        </w:tc>
        <w:tc>
          <w:tcPr>
            <w:tcW w:w="960" w:type="dxa"/>
            <w:shd w:val="clear" w:color="auto" w:fill="auto"/>
            <w:noWrap/>
            <w:vAlign w:val="bottom"/>
          </w:tcPr>
          <w:p w14:paraId="14FB3EC1"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0.020369</w:t>
            </w:r>
          </w:p>
        </w:tc>
      </w:tr>
      <w:tr w:rsidR="00A40818" w:rsidRPr="009E1BE1" w14:paraId="05911B92" w14:textId="77777777" w:rsidTr="00943E3F">
        <w:trPr>
          <w:trHeight w:val="288"/>
          <w:jc w:val="center"/>
        </w:trPr>
        <w:tc>
          <w:tcPr>
            <w:tcW w:w="960" w:type="dxa"/>
            <w:shd w:val="clear" w:color="auto" w:fill="auto"/>
            <w:noWrap/>
            <w:vAlign w:val="bottom"/>
          </w:tcPr>
          <w:p w14:paraId="5E9B26E3"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7</w:t>
            </w:r>
          </w:p>
        </w:tc>
        <w:tc>
          <w:tcPr>
            <w:tcW w:w="960" w:type="dxa"/>
            <w:shd w:val="clear" w:color="auto" w:fill="auto"/>
            <w:noWrap/>
            <w:vAlign w:val="bottom"/>
          </w:tcPr>
          <w:p w14:paraId="012FCA48" w14:textId="77777777" w:rsidR="00A40818" w:rsidRPr="009E1BE1" w:rsidRDefault="00A40818" w:rsidP="00943E3F">
            <w:pPr>
              <w:spacing w:after="0" w:line="240" w:lineRule="auto"/>
              <w:rPr>
                <w:rFonts w:ascii="Times New Roman" w:eastAsia="Times New Roman" w:hAnsi="Times New Roman" w:cs="Times New Roman"/>
                <w:lang w:val="id-ID" w:eastAsia="id-ID"/>
              </w:rPr>
            </w:pPr>
          </w:p>
        </w:tc>
        <w:tc>
          <w:tcPr>
            <w:tcW w:w="960" w:type="dxa"/>
            <w:shd w:val="clear" w:color="auto" w:fill="auto"/>
            <w:noWrap/>
            <w:vAlign w:val="center"/>
          </w:tcPr>
          <w:p w14:paraId="216FCA48"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80</w:t>
            </w:r>
          </w:p>
        </w:tc>
        <w:tc>
          <w:tcPr>
            <w:tcW w:w="960" w:type="dxa"/>
            <w:shd w:val="clear" w:color="auto" w:fill="auto"/>
            <w:noWrap/>
            <w:vAlign w:val="bottom"/>
          </w:tcPr>
          <w:p w14:paraId="58AFE062"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0.466667</w:t>
            </w:r>
          </w:p>
        </w:tc>
        <w:tc>
          <w:tcPr>
            <w:tcW w:w="960" w:type="dxa"/>
            <w:shd w:val="clear" w:color="auto" w:fill="auto"/>
            <w:noWrap/>
            <w:vAlign w:val="bottom"/>
          </w:tcPr>
          <w:p w14:paraId="6E3FE5BB"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0.679631</w:t>
            </w:r>
          </w:p>
        </w:tc>
        <w:tc>
          <w:tcPr>
            <w:tcW w:w="960" w:type="dxa"/>
            <w:shd w:val="clear" w:color="auto" w:fill="auto"/>
            <w:noWrap/>
            <w:vAlign w:val="bottom"/>
          </w:tcPr>
          <w:p w14:paraId="245D1C17"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0.7</w:t>
            </w:r>
          </w:p>
        </w:tc>
        <w:tc>
          <w:tcPr>
            <w:tcW w:w="960" w:type="dxa"/>
            <w:shd w:val="clear" w:color="auto" w:fill="auto"/>
            <w:noWrap/>
            <w:vAlign w:val="bottom"/>
          </w:tcPr>
          <w:p w14:paraId="230B5A3A"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0.020369</w:t>
            </w:r>
          </w:p>
        </w:tc>
      </w:tr>
      <w:tr w:rsidR="00A40818" w:rsidRPr="009E1BE1" w14:paraId="7292A0D0" w14:textId="77777777" w:rsidTr="00943E3F">
        <w:trPr>
          <w:trHeight w:val="288"/>
          <w:jc w:val="center"/>
        </w:trPr>
        <w:tc>
          <w:tcPr>
            <w:tcW w:w="960" w:type="dxa"/>
            <w:shd w:val="clear" w:color="auto" w:fill="auto"/>
            <w:noWrap/>
            <w:vAlign w:val="bottom"/>
          </w:tcPr>
          <w:p w14:paraId="2ADB61DE"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8</w:t>
            </w:r>
          </w:p>
        </w:tc>
        <w:tc>
          <w:tcPr>
            <w:tcW w:w="960" w:type="dxa"/>
            <w:shd w:val="clear" w:color="auto" w:fill="auto"/>
            <w:noWrap/>
            <w:vAlign w:val="bottom"/>
          </w:tcPr>
          <w:p w14:paraId="3D465378" w14:textId="77777777" w:rsidR="00A40818" w:rsidRPr="009E1BE1" w:rsidRDefault="00A40818" w:rsidP="00943E3F">
            <w:pPr>
              <w:spacing w:after="0" w:line="240" w:lineRule="auto"/>
              <w:rPr>
                <w:rFonts w:ascii="Times New Roman" w:eastAsia="Times New Roman" w:hAnsi="Times New Roman" w:cs="Times New Roman"/>
                <w:lang w:val="id-ID" w:eastAsia="id-ID"/>
              </w:rPr>
            </w:pPr>
          </w:p>
        </w:tc>
        <w:tc>
          <w:tcPr>
            <w:tcW w:w="960" w:type="dxa"/>
            <w:shd w:val="clear" w:color="auto" w:fill="auto"/>
            <w:noWrap/>
            <w:vAlign w:val="center"/>
          </w:tcPr>
          <w:p w14:paraId="4DFD09EB"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85</w:t>
            </w:r>
          </w:p>
        </w:tc>
        <w:tc>
          <w:tcPr>
            <w:tcW w:w="960" w:type="dxa"/>
            <w:shd w:val="clear" w:color="auto" w:fill="auto"/>
            <w:noWrap/>
            <w:vAlign w:val="bottom"/>
          </w:tcPr>
          <w:p w14:paraId="7F7268B7"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1.066667</w:t>
            </w:r>
          </w:p>
        </w:tc>
        <w:tc>
          <w:tcPr>
            <w:tcW w:w="960" w:type="dxa"/>
            <w:shd w:val="clear" w:color="auto" w:fill="auto"/>
            <w:noWrap/>
            <w:vAlign w:val="bottom"/>
          </w:tcPr>
          <w:p w14:paraId="63282758"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0.856939</w:t>
            </w:r>
          </w:p>
        </w:tc>
        <w:tc>
          <w:tcPr>
            <w:tcW w:w="960" w:type="dxa"/>
            <w:shd w:val="clear" w:color="auto" w:fill="auto"/>
            <w:noWrap/>
            <w:vAlign w:val="bottom"/>
          </w:tcPr>
          <w:p w14:paraId="167A4658"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0.8</w:t>
            </w:r>
          </w:p>
        </w:tc>
        <w:tc>
          <w:tcPr>
            <w:tcW w:w="960" w:type="dxa"/>
            <w:shd w:val="clear" w:color="auto" w:fill="auto"/>
            <w:noWrap/>
            <w:vAlign w:val="bottom"/>
          </w:tcPr>
          <w:p w14:paraId="6BE95C9B"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0.056939</w:t>
            </w:r>
          </w:p>
        </w:tc>
      </w:tr>
      <w:tr w:rsidR="00A40818" w:rsidRPr="009E1BE1" w14:paraId="41248675" w14:textId="77777777" w:rsidTr="00943E3F">
        <w:trPr>
          <w:trHeight w:val="288"/>
          <w:jc w:val="center"/>
        </w:trPr>
        <w:tc>
          <w:tcPr>
            <w:tcW w:w="960" w:type="dxa"/>
            <w:shd w:val="clear" w:color="auto" w:fill="auto"/>
            <w:noWrap/>
            <w:vAlign w:val="bottom"/>
          </w:tcPr>
          <w:p w14:paraId="7E304B29"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9</w:t>
            </w:r>
          </w:p>
        </w:tc>
        <w:tc>
          <w:tcPr>
            <w:tcW w:w="960" w:type="dxa"/>
            <w:shd w:val="clear" w:color="auto" w:fill="auto"/>
            <w:noWrap/>
            <w:vAlign w:val="bottom"/>
          </w:tcPr>
          <w:p w14:paraId="1DC070FD" w14:textId="77777777" w:rsidR="00A40818" w:rsidRPr="009E1BE1" w:rsidRDefault="00A40818" w:rsidP="00943E3F">
            <w:pPr>
              <w:spacing w:after="0" w:line="240" w:lineRule="auto"/>
              <w:rPr>
                <w:rFonts w:ascii="Times New Roman" w:eastAsia="Times New Roman" w:hAnsi="Times New Roman" w:cs="Times New Roman"/>
                <w:lang w:val="id-ID" w:eastAsia="id-ID"/>
              </w:rPr>
            </w:pPr>
          </w:p>
        </w:tc>
        <w:tc>
          <w:tcPr>
            <w:tcW w:w="960" w:type="dxa"/>
            <w:shd w:val="clear" w:color="auto" w:fill="auto"/>
            <w:noWrap/>
            <w:vAlign w:val="center"/>
          </w:tcPr>
          <w:p w14:paraId="7ABB4E95"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87.5</w:t>
            </w:r>
          </w:p>
        </w:tc>
        <w:tc>
          <w:tcPr>
            <w:tcW w:w="960" w:type="dxa"/>
            <w:shd w:val="clear" w:color="auto" w:fill="auto"/>
            <w:noWrap/>
            <w:vAlign w:val="bottom"/>
          </w:tcPr>
          <w:p w14:paraId="7EC29E90"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1.366667</w:t>
            </w:r>
          </w:p>
        </w:tc>
        <w:tc>
          <w:tcPr>
            <w:tcW w:w="960" w:type="dxa"/>
            <w:shd w:val="clear" w:color="auto" w:fill="auto"/>
            <w:noWrap/>
            <w:vAlign w:val="bottom"/>
          </w:tcPr>
          <w:p w14:paraId="0B4A0502"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0.914135</w:t>
            </w:r>
          </w:p>
        </w:tc>
        <w:tc>
          <w:tcPr>
            <w:tcW w:w="960" w:type="dxa"/>
            <w:shd w:val="clear" w:color="auto" w:fill="auto"/>
            <w:noWrap/>
            <w:vAlign w:val="bottom"/>
          </w:tcPr>
          <w:p w14:paraId="31AED998"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0.9</w:t>
            </w:r>
          </w:p>
        </w:tc>
        <w:tc>
          <w:tcPr>
            <w:tcW w:w="960" w:type="dxa"/>
            <w:shd w:val="clear" w:color="auto" w:fill="auto"/>
            <w:noWrap/>
            <w:vAlign w:val="bottom"/>
          </w:tcPr>
          <w:p w14:paraId="1BDE7B15"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0.014135</w:t>
            </w:r>
          </w:p>
        </w:tc>
      </w:tr>
      <w:tr w:rsidR="00A40818" w:rsidRPr="009E1BE1" w14:paraId="374265DA" w14:textId="77777777" w:rsidTr="00943E3F">
        <w:trPr>
          <w:trHeight w:val="288"/>
          <w:jc w:val="center"/>
        </w:trPr>
        <w:tc>
          <w:tcPr>
            <w:tcW w:w="960" w:type="dxa"/>
            <w:shd w:val="clear" w:color="auto" w:fill="auto"/>
            <w:noWrap/>
            <w:vAlign w:val="bottom"/>
          </w:tcPr>
          <w:p w14:paraId="31470854"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10</w:t>
            </w:r>
          </w:p>
        </w:tc>
        <w:tc>
          <w:tcPr>
            <w:tcW w:w="960" w:type="dxa"/>
            <w:shd w:val="clear" w:color="auto" w:fill="auto"/>
            <w:noWrap/>
            <w:vAlign w:val="bottom"/>
          </w:tcPr>
          <w:p w14:paraId="0D173F7B" w14:textId="77777777" w:rsidR="00A40818" w:rsidRPr="009E1BE1" w:rsidRDefault="00A40818" w:rsidP="00943E3F">
            <w:pPr>
              <w:spacing w:after="0" w:line="240" w:lineRule="auto"/>
              <w:rPr>
                <w:rFonts w:ascii="Times New Roman" w:eastAsia="Times New Roman" w:hAnsi="Times New Roman" w:cs="Times New Roman"/>
                <w:lang w:val="id-ID" w:eastAsia="id-ID"/>
              </w:rPr>
            </w:pPr>
          </w:p>
        </w:tc>
        <w:tc>
          <w:tcPr>
            <w:tcW w:w="960" w:type="dxa"/>
            <w:shd w:val="clear" w:color="auto" w:fill="auto"/>
            <w:noWrap/>
            <w:vAlign w:val="center"/>
          </w:tcPr>
          <w:p w14:paraId="4FEB17AA"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90</w:t>
            </w:r>
          </w:p>
        </w:tc>
        <w:tc>
          <w:tcPr>
            <w:tcW w:w="960" w:type="dxa"/>
            <w:shd w:val="clear" w:color="auto" w:fill="auto"/>
            <w:noWrap/>
            <w:vAlign w:val="bottom"/>
          </w:tcPr>
          <w:p w14:paraId="08F7C7A0"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1.666667</w:t>
            </w:r>
          </w:p>
        </w:tc>
        <w:tc>
          <w:tcPr>
            <w:tcW w:w="960" w:type="dxa"/>
            <w:shd w:val="clear" w:color="auto" w:fill="auto"/>
            <w:noWrap/>
            <w:vAlign w:val="bottom"/>
          </w:tcPr>
          <w:p w14:paraId="24B20A10"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0.95221</w:t>
            </w:r>
          </w:p>
        </w:tc>
        <w:tc>
          <w:tcPr>
            <w:tcW w:w="960" w:type="dxa"/>
            <w:shd w:val="clear" w:color="auto" w:fill="auto"/>
            <w:noWrap/>
            <w:vAlign w:val="bottom"/>
          </w:tcPr>
          <w:p w14:paraId="5D38BF7C"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1</w:t>
            </w:r>
          </w:p>
        </w:tc>
        <w:tc>
          <w:tcPr>
            <w:tcW w:w="960" w:type="dxa"/>
            <w:shd w:val="clear" w:color="auto" w:fill="auto"/>
            <w:noWrap/>
            <w:vAlign w:val="bottom"/>
          </w:tcPr>
          <w:p w14:paraId="6516D04F"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0.04779</w:t>
            </w:r>
          </w:p>
        </w:tc>
      </w:tr>
    </w:tbl>
    <w:p w14:paraId="094A3F67" w14:textId="77777777" w:rsidR="00A40818" w:rsidRPr="009E1BE1" w:rsidRDefault="00A40818" w:rsidP="00A40818">
      <w:pPr>
        <w:rPr>
          <w:rFonts w:ascii="Times New Roman" w:hAnsi="Times New Roman" w:cs="Times New Roman"/>
          <w:b/>
          <w:lang w:val="id-ID"/>
        </w:rPr>
      </w:pPr>
    </w:p>
    <w:tbl>
      <w:tblPr>
        <w:tblW w:w="2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0"/>
        <w:gridCol w:w="1053"/>
      </w:tblGrid>
      <w:tr w:rsidR="00A40818" w:rsidRPr="009E1BE1" w14:paraId="10857B20" w14:textId="77777777" w:rsidTr="00943E3F">
        <w:trPr>
          <w:trHeight w:val="288"/>
          <w:jc w:val="center"/>
        </w:trPr>
        <w:tc>
          <w:tcPr>
            <w:tcW w:w="1255" w:type="dxa"/>
            <w:shd w:val="clear" w:color="auto" w:fill="auto"/>
            <w:noWrap/>
            <w:vAlign w:val="bottom"/>
          </w:tcPr>
          <w:p w14:paraId="006F18C8" w14:textId="77777777" w:rsidR="00A40818" w:rsidRPr="009E1BE1" w:rsidRDefault="00A40818" w:rsidP="00943E3F">
            <w:pPr>
              <w:spacing w:after="0" w:line="240" w:lineRule="auto"/>
              <w:rPr>
                <w:rFonts w:ascii="Times New Roman" w:eastAsia="Times New Roman" w:hAnsi="Times New Roman" w:cs="Times New Roman"/>
                <w:lang w:val="id-ID" w:eastAsia="id-ID"/>
              </w:rPr>
            </w:pPr>
            <w:proofErr w:type="spellStart"/>
            <w:r w:rsidRPr="009E1BE1">
              <w:rPr>
                <w:rFonts w:ascii="Times New Roman" w:eastAsia="Times New Roman" w:hAnsi="Times New Roman" w:cs="Times New Roman"/>
                <w:lang w:val="id-ID" w:eastAsia="id-ID"/>
              </w:rPr>
              <w:t>ratarata</w:t>
            </w:r>
            <w:proofErr w:type="spellEnd"/>
          </w:p>
        </w:tc>
        <w:tc>
          <w:tcPr>
            <w:tcW w:w="1053" w:type="dxa"/>
            <w:shd w:val="clear" w:color="auto" w:fill="auto"/>
            <w:noWrap/>
            <w:vAlign w:val="bottom"/>
          </w:tcPr>
          <w:p w14:paraId="41165346"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76.11111</w:t>
            </w:r>
          </w:p>
        </w:tc>
      </w:tr>
      <w:tr w:rsidR="00A40818" w:rsidRPr="009E1BE1" w14:paraId="1FDDBBB5" w14:textId="77777777" w:rsidTr="00943E3F">
        <w:trPr>
          <w:trHeight w:val="288"/>
          <w:jc w:val="center"/>
        </w:trPr>
        <w:tc>
          <w:tcPr>
            <w:tcW w:w="1255" w:type="dxa"/>
            <w:shd w:val="clear" w:color="auto" w:fill="auto"/>
            <w:noWrap/>
            <w:vAlign w:val="bottom"/>
          </w:tcPr>
          <w:p w14:paraId="6BD13FA2"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simpangan</w:t>
            </w:r>
          </w:p>
        </w:tc>
        <w:tc>
          <w:tcPr>
            <w:tcW w:w="1053" w:type="dxa"/>
            <w:shd w:val="clear" w:color="auto" w:fill="auto"/>
            <w:noWrap/>
            <w:vAlign w:val="bottom"/>
          </w:tcPr>
          <w:p w14:paraId="55830EDB"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8.333333</w:t>
            </w:r>
          </w:p>
        </w:tc>
      </w:tr>
      <w:tr w:rsidR="00A40818" w:rsidRPr="009E1BE1" w14:paraId="6903E32E" w14:textId="77777777" w:rsidTr="00943E3F">
        <w:trPr>
          <w:trHeight w:val="288"/>
          <w:jc w:val="center"/>
        </w:trPr>
        <w:tc>
          <w:tcPr>
            <w:tcW w:w="1255" w:type="dxa"/>
            <w:shd w:val="clear" w:color="auto" w:fill="auto"/>
            <w:noWrap/>
            <w:vAlign w:val="bottom"/>
          </w:tcPr>
          <w:p w14:paraId="1876C18F" w14:textId="77777777" w:rsidR="00A40818" w:rsidRPr="009E1BE1" w:rsidRDefault="00A40818" w:rsidP="00943E3F">
            <w:pPr>
              <w:spacing w:after="0" w:line="240" w:lineRule="auto"/>
              <w:rPr>
                <w:rFonts w:ascii="Times New Roman" w:eastAsia="Times New Roman" w:hAnsi="Times New Roman" w:cs="Times New Roman"/>
                <w:lang w:val="id-ID" w:eastAsia="id-ID"/>
              </w:rPr>
            </w:pPr>
            <w:proofErr w:type="spellStart"/>
            <w:r w:rsidRPr="009E1BE1">
              <w:rPr>
                <w:rFonts w:ascii="Times New Roman" w:eastAsia="Times New Roman" w:hAnsi="Times New Roman" w:cs="Times New Roman"/>
                <w:lang w:val="id-ID" w:eastAsia="id-ID"/>
              </w:rPr>
              <w:t>maks</w:t>
            </w:r>
            <w:proofErr w:type="spellEnd"/>
          </w:p>
        </w:tc>
        <w:tc>
          <w:tcPr>
            <w:tcW w:w="1053" w:type="dxa"/>
            <w:shd w:val="clear" w:color="auto" w:fill="auto"/>
            <w:noWrap/>
            <w:vAlign w:val="bottom"/>
          </w:tcPr>
          <w:p w14:paraId="1EEC4446"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0.068322</w:t>
            </w:r>
          </w:p>
        </w:tc>
      </w:tr>
      <w:tr w:rsidR="00A40818" w:rsidRPr="009E1BE1" w14:paraId="2D72BF78" w14:textId="77777777" w:rsidTr="00943E3F">
        <w:trPr>
          <w:trHeight w:val="288"/>
          <w:jc w:val="center"/>
        </w:trPr>
        <w:tc>
          <w:tcPr>
            <w:tcW w:w="1255" w:type="dxa"/>
            <w:shd w:val="clear" w:color="auto" w:fill="auto"/>
            <w:noWrap/>
            <w:vAlign w:val="bottom"/>
          </w:tcPr>
          <w:p w14:paraId="552F4CED"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l hitung</w:t>
            </w:r>
          </w:p>
        </w:tc>
        <w:tc>
          <w:tcPr>
            <w:tcW w:w="1053" w:type="dxa"/>
            <w:shd w:val="clear" w:color="auto" w:fill="auto"/>
            <w:noWrap/>
            <w:vAlign w:val="bottom"/>
          </w:tcPr>
          <w:p w14:paraId="12A70B8C"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0.068322</w:t>
            </w:r>
          </w:p>
        </w:tc>
      </w:tr>
      <w:tr w:rsidR="00A40818" w:rsidRPr="009E1BE1" w14:paraId="54DB9F59" w14:textId="77777777" w:rsidTr="00943E3F">
        <w:trPr>
          <w:trHeight w:val="288"/>
          <w:jc w:val="center"/>
        </w:trPr>
        <w:tc>
          <w:tcPr>
            <w:tcW w:w="1255" w:type="dxa"/>
            <w:shd w:val="clear" w:color="auto" w:fill="auto"/>
            <w:noWrap/>
            <w:vAlign w:val="bottom"/>
          </w:tcPr>
          <w:p w14:paraId="26282E9E"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l tabel</w:t>
            </w:r>
          </w:p>
        </w:tc>
        <w:tc>
          <w:tcPr>
            <w:tcW w:w="1053" w:type="dxa"/>
            <w:shd w:val="clear" w:color="auto" w:fill="auto"/>
            <w:noWrap/>
            <w:vAlign w:val="bottom"/>
          </w:tcPr>
          <w:p w14:paraId="6E913CEF"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0.258</w:t>
            </w:r>
          </w:p>
        </w:tc>
      </w:tr>
      <w:tr w:rsidR="00A40818" w:rsidRPr="009E1BE1" w14:paraId="14B44ECF" w14:textId="77777777" w:rsidTr="00943E3F">
        <w:trPr>
          <w:trHeight w:val="288"/>
          <w:jc w:val="center"/>
        </w:trPr>
        <w:tc>
          <w:tcPr>
            <w:tcW w:w="1255" w:type="dxa"/>
            <w:shd w:val="clear" w:color="auto" w:fill="auto"/>
            <w:noWrap/>
            <w:vAlign w:val="bottom"/>
          </w:tcPr>
          <w:p w14:paraId="087D035C"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Kesimpulan</w:t>
            </w:r>
          </w:p>
        </w:tc>
        <w:tc>
          <w:tcPr>
            <w:tcW w:w="1053" w:type="dxa"/>
            <w:shd w:val="clear" w:color="auto" w:fill="auto"/>
            <w:noWrap/>
            <w:vAlign w:val="bottom"/>
          </w:tcPr>
          <w:p w14:paraId="3EF694B9"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Normal</w:t>
            </w:r>
          </w:p>
        </w:tc>
      </w:tr>
    </w:tbl>
    <w:p w14:paraId="64400741" w14:textId="77777777" w:rsidR="00A40818" w:rsidRPr="009E1BE1" w:rsidRDefault="00A40818" w:rsidP="00A40818">
      <w:pPr>
        <w:rPr>
          <w:rFonts w:ascii="Times New Roman" w:hAnsi="Times New Roman" w:cs="Times New Roman"/>
          <w:b/>
          <w:lang w:val="id-ID"/>
        </w:rPr>
        <w:sectPr w:rsidR="00A40818" w:rsidRPr="009E1BE1" w:rsidSect="00A40818">
          <w:pgSz w:w="11906" w:h="16838"/>
          <w:pgMar w:top="1701" w:right="1701" w:bottom="1701" w:left="2268" w:header="709" w:footer="709" w:gutter="0"/>
          <w:cols w:space="708"/>
          <w:docGrid w:linePitch="360"/>
        </w:sectPr>
      </w:pPr>
    </w:p>
    <w:p w14:paraId="07634154" w14:textId="77777777" w:rsidR="00A40818" w:rsidRPr="009E1BE1" w:rsidRDefault="00A40818" w:rsidP="00A40818">
      <w:pPr>
        <w:pStyle w:val="Judul2"/>
        <w:rPr>
          <w:rFonts w:ascii="Times New Roman" w:hAnsi="Times New Roman" w:cs="Times New Roman"/>
          <w:color w:val="auto"/>
        </w:rPr>
      </w:pPr>
      <w:bookmarkStart w:id="455" w:name="_Toc219323501"/>
      <w:bookmarkStart w:id="456" w:name="_Toc219323362"/>
      <w:bookmarkStart w:id="457" w:name="_Toc219319965"/>
      <w:bookmarkStart w:id="458" w:name="_Toc219319047"/>
      <w:r w:rsidRPr="009E1BE1">
        <w:rPr>
          <w:rFonts w:ascii="Times New Roman" w:hAnsi="Times New Roman" w:cs="Times New Roman"/>
          <w:color w:val="auto"/>
        </w:rPr>
        <w:lastRenderedPageBreak/>
        <w:t>C.5 Uji Gain</w:t>
      </w:r>
      <w:bookmarkEnd w:id="455"/>
      <w:bookmarkEnd w:id="456"/>
      <w:bookmarkEnd w:id="457"/>
      <w:bookmarkEnd w:id="458"/>
      <w:r w:rsidRPr="009E1BE1">
        <w:rPr>
          <w:rFonts w:ascii="Times New Roman" w:hAnsi="Times New Roman" w:cs="Times New Roman"/>
          <w:color w:val="auto"/>
        </w:rPr>
        <w:t xml:space="preserve"> </w:t>
      </w:r>
    </w:p>
    <w:p w14:paraId="05CDD889" w14:textId="77777777" w:rsidR="00A40818" w:rsidRPr="009E1BE1" w:rsidRDefault="00A40818" w:rsidP="00A40818">
      <w:pPr>
        <w:rPr>
          <w:rFonts w:ascii="Times New Roman" w:hAnsi="Times New Roman" w:cs="Times New Roman"/>
          <w:b/>
          <w:lang w:val="id-ID"/>
        </w:rPr>
      </w:pPr>
      <w:r w:rsidRPr="009E1BE1">
        <w:rPr>
          <w:rFonts w:ascii="Times New Roman" w:hAnsi="Times New Roman" w:cs="Times New Roman"/>
          <w:b/>
          <w:lang w:val="id-ID"/>
        </w:rPr>
        <w:t>C.5.1 Uji Gain Tes</w:t>
      </w:r>
    </w:p>
    <w:p w14:paraId="44F8A8E8" w14:textId="77777777" w:rsidR="00A40818" w:rsidRPr="009E1BE1" w:rsidRDefault="00A40818" w:rsidP="00A40818">
      <w:pPr>
        <w:pStyle w:val="Judul3"/>
        <w:jc w:val="center"/>
        <w:rPr>
          <w:rFonts w:ascii="Times New Roman" w:hAnsi="Times New Roman" w:cs="Times New Roman"/>
          <w:color w:val="auto"/>
        </w:rPr>
      </w:pPr>
      <w:bookmarkStart w:id="459" w:name="_Toc219323502"/>
      <w:bookmarkStart w:id="460" w:name="_Toc219319048"/>
      <w:bookmarkStart w:id="461" w:name="_Toc219319966"/>
      <w:bookmarkStart w:id="462" w:name="_Toc219323363"/>
      <w:r w:rsidRPr="009E1BE1">
        <w:rPr>
          <w:rFonts w:ascii="Times New Roman" w:hAnsi="Times New Roman" w:cs="Times New Roman"/>
          <w:color w:val="auto"/>
        </w:rPr>
        <w:t>Tabel C.5 Hasil Uji Gain Tes</w:t>
      </w:r>
      <w:bookmarkEnd w:id="459"/>
      <w:bookmarkEnd w:id="460"/>
      <w:bookmarkEnd w:id="461"/>
      <w:bookmarkEnd w:id="462"/>
    </w:p>
    <w:tbl>
      <w:tblPr>
        <w:tblW w:w="65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60"/>
        <w:gridCol w:w="960"/>
        <w:gridCol w:w="1395"/>
        <w:gridCol w:w="1134"/>
        <w:gridCol w:w="1154"/>
      </w:tblGrid>
      <w:tr w:rsidR="00A40818" w:rsidRPr="009E1BE1" w14:paraId="01B41B31" w14:textId="77777777" w:rsidTr="00943E3F">
        <w:trPr>
          <w:trHeight w:val="288"/>
          <w:jc w:val="center"/>
        </w:trPr>
        <w:tc>
          <w:tcPr>
            <w:tcW w:w="960" w:type="dxa"/>
            <w:shd w:val="clear" w:color="auto" w:fill="auto"/>
            <w:noWrap/>
            <w:vAlign w:val="bottom"/>
          </w:tcPr>
          <w:p w14:paraId="12749B69" w14:textId="77777777" w:rsidR="00A40818" w:rsidRPr="009E1BE1" w:rsidRDefault="00A40818" w:rsidP="00943E3F">
            <w:pPr>
              <w:spacing w:after="0" w:line="240" w:lineRule="auto"/>
              <w:jc w:val="center"/>
              <w:rPr>
                <w:rFonts w:ascii="Times New Roman" w:eastAsia="Times New Roman" w:hAnsi="Times New Roman" w:cs="Times New Roman"/>
                <w:lang w:val="id-ID" w:eastAsia="id-ID"/>
              </w:rPr>
            </w:pPr>
            <w:proofErr w:type="spellStart"/>
            <w:r w:rsidRPr="009E1BE1">
              <w:rPr>
                <w:rFonts w:ascii="Times New Roman" w:eastAsia="Times New Roman" w:hAnsi="Times New Roman" w:cs="Times New Roman"/>
                <w:lang w:val="id-ID" w:eastAsia="id-ID"/>
              </w:rPr>
              <w:t>pre</w:t>
            </w:r>
            <w:proofErr w:type="spellEnd"/>
          </w:p>
        </w:tc>
        <w:tc>
          <w:tcPr>
            <w:tcW w:w="960" w:type="dxa"/>
            <w:shd w:val="clear" w:color="auto" w:fill="auto"/>
            <w:noWrap/>
            <w:vAlign w:val="bottom"/>
          </w:tcPr>
          <w:p w14:paraId="1E7AB76E" w14:textId="77777777" w:rsidR="00A40818" w:rsidRPr="009E1BE1" w:rsidRDefault="00A40818" w:rsidP="00943E3F">
            <w:pPr>
              <w:spacing w:after="0" w:line="240" w:lineRule="auto"/>
              <w:jc w:val="center"/>
              <w:rPr>
                <w:rFonts w:ascii="Times New Roman" w:eastAsia="Times New Roman" w:hAnsi="Times New Roman" w:cs="Times New Roman"/>
                <w:lang w:val="id-ID" w:eastAsia="id-ID"/>
              </w:rPr>
            </w:pPr>
            <w:proofErr w:type="spellStart"/>
            <w:r w:rsidRPr="009E1BE1">
              <w:rPr>
                <w:rFonts w:ascii="Times New Roman" w:eastAsia="Times New Roman" w:hAnsi="Times New Roman" w:cs="Times New Roman"/>
                <w:lang w:val="id-ID" w:eastAsia="id-ID"/>
              </w:rPr>
              <w:t>Post</w:t>
            </w:r>
            <w:proofErr w:type="spellEnd"/>
          </w:p>
        </w:tc>
        <w:tc>
          <w:tcPr>
            <w:tcW w:w="960" w:type="dxa"/>
            <w:shd w:val="clear" w:color="auto" w:fill="auto"/>
            <w:noWrap/>
            <w:vAlign w:val="bottom"/>
          </w:tcPr>
          <w:p w14:paraId="64DBB7D9" w14:textId="77777777" w:rsidR="00A40818" w:rsidRPr="009E1BE1" w:rsidRDefault="00A40818" w:rsidP="00943E3F">
            <w:pPr>
              <w:spacing w:after="0" w:line="240" w:lineRule="auto"/>
              <w:jc w:val="center"/>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pos-</w:t>
            </w:r>
            <w:proofErr w:type="spellStart"/>
            <w:r w:rsidRPr="009E1BE1">
              <w:rPr>
                <w:rFonts w:ascii="Times New Roman" w:eastAsia="Times New Roman" w:hAnsi="Times New Roman" w:cs="Times New Roman"/>
                <w:lang w:val="id-ID" w:eastAsia="id-ID"/>
              </w:rPr>
              <w:t>pre</w:t>
            </w:r>
            <w:proofErr w:type="spellEnd"/>
          </w:p>
        </w:tc>
        <w:tc>
          <w:tcPr>
            <w:tcW w:w="1395" w:type="dxa"/>
            <w:shd w:val="clear" w:color="auto" w:fill="auto"/>
            <w:noWrap/>
            <w:vAlign w:val="bottom"/>
          </w:tcPr>
          <w:p w14:paraId="5C28E535" w14:textId="77777777" w:rsidR="00A40818" w:rsidRPr="009E1BE1" w:rsidRDefault="00A40818" w:rsidP="00943E3F">
            <w:pPr>
              <w:spacing w:after="0" w:line="240" w:lineRule="auto"/>
              <w:jc w:val="center"/>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skor ideal (100-pre)</w:t>
            </w:r>
          </w:p>
        </w:tc>
        <w:tc>
          <w:tcPr>
            <w:tcW w:w="1134" w:type="dxa"/>
            <w:shd w:val="clear" w:color="auto" w:fill="auto"/>
            <w:noWrap/>
            <w:vAlign w:val="bottom"/>
          </w:tcPr>
          <w:p w14:paraId="27EE193E" w14:textId="77777777" w:rsidR="00A40818" w:rsidRPr="009E1BE1" w:rsidRDefault="00A40818" w:rsidP="00943E3F">
            <w:pPr>
              <w:spacing w:after="0" w:line="240" w:lineRule="auto"/>
              <w:jc w:val="center"/>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n-gain</w:t>
            </w:r>
          </w:p>
        </w:tc>
        <w:tc>
          <w:tcPr>
            <w:tcW w:w="1154" w:type="dxa"/>
            <w:shd w:val="clear" w:color="auto" w:fill="auto"/>
            <w:noWrap/>
            <w:vAlign w:val="bottom"/>
          </w:tcPr>
          <w:p w14:paraId="744B2414" w14:textId="77777777" w:rsidR="00A40818" w:rsidRPr="009E1BE1" w:rsidRDefault="00A40818" w:rsidP="00943E3F">
            <w:pPr>
              <w:spacing w:after="0" w:line="240" w:lineRule="auto"/>
              <w:jc w:val="center"/>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kategori</w:t>
            </w:r>
          </w:p>
        </w:tc>
      </w:tr>
      <w:tr w:rsidR="00A40818" w:rsidRPr="009E1BE1" w14:paraId="26B2FF4A" w14:textId="77777777" w:rsidTr="00943E3F">
        <w:trPr>
          <w:trHeight w:val="288"/>
          <w:jc w:val="center"/>
        </w:trPr>
        <w:tc>
          <w:tcPr>
            <w:tcW w:w="960" w:type="dxa"/>
            <w:shd w:val="clear" w:color="auto" w:fill="auto"/>
            <w:noWrap/>
            <w:vAlign w:val="center"/>
          </w:tcPr>
          <w:p w14:paraId="7583C718"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72.5</w:t>
            </w:r>
          </w:p>
        </w:tc>
        <w:tc>
          <w:tcPr>
            <w:tcW w:w="960" w:type="dxa"/>
            <w:shd w:val="clear" w:color="auto" w:fill="auto"/>
            <w:noWrap/>
            <w:vAlign w:val="center"/>
          </w:tcPr>
          <w:p w14:paraId="5B79C893"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92.5</w:t>
            </w:r>
          </w:p>
        </w:tc>
        <w:tc>
          <w:tcPr>
            <w:tcW w:w="960" w:type="dxa"/>
            <w:shd w:val="clear" w:color="auto" w:fill="auto"/>
            <w:noWrap/>
            <w:vAlign w:val="bottom"/>
          </w:tcPr>
          <w:p w14:paraId="6A108CB0"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20</w:t>
            </w:r>
          </w:p>
        </w:tc>
        <w:tc>
          <w:tcPr>
            <w:tcW w:w="1395" w:type="dxa"/>
            <w:shd w:val="clear" w:color="auto" w:fill="auto"/>
            <w:noWrap/>
            <w:vAlign w:val="bottom"/>
          </w:tcPr>
          <w:p w14:paraId="17F21B40"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27.5</w:t>
            </w:r>
          </w:p>
        </w:tc>
        <w:tc>
          <w:tcPr>
            <w:tcW w:w="1134" w:type="dxa"/>
            <w:shd w:val="clear" w:color="auto" w:fill="auto"/>
            <w:noWrap/>
            <w:vAlign w:val="bottom"/>
          </w:tcPr>
          <w:p w14:paraId="3E0C1B86"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0.727273</w:t>
            </w:r>
          </w:p>
        </w:tc>
        <w:tc>
          <w:tcPr>
            <w:tcW w:w="1154" w:type="dxa"/>
            <w:shd w:val="clear" w:color="auto" w:fill="auto"/>
            <w:noWrap/>
            <w:vAlign w:val="bottom"/>
          </w:tcPr>
          <w:p w14:paraId="7188C323"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Tinggi</w:t>
            </w:r>
          </w:p>
        </w:tc>
      </w:tr>
      <w:tr w:rsidR="00A40818" w:rsidRPr="009E1BE1" w14:paraId="517B400F" w14:textId="77777777" w:rsidTr="00943E3F">
        <w:trPr>
          <w:trHeight w:val="288"/>
          <w:jc w:val="center"/>
        </w:trPr>
        <w:tc>
          <w:tcPr>
            <w:tcW w:w="960" w:type="dxa"/>
            <w:shd w:val="clear" w:color="auto" w:fill="auto"/>
            <w:noWrap/>
            <w:vAlign w:val="center"/>
          </w:tcPr>
          <w:p w14:paraId="3BF8912D"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52.5</w:t>
            </w:r>
          </w:p>
        </w:tc>
        <w:tc>
          <w:tcPr>
            <w:tcW w:w="960" w:type="dxa"/>
            <w:shd w:val="clear" w:color="auto" w:fill="auto"/>
            <w:noWrap/>
            <w:vAlign w:val="center"/>
          </w:tcPr>
          <w:p w14:paraId="49E63647"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72.5</w:t>
            </w:r>
          </w:p>
        </w:tc>
        <w:tc>
          <w:tcPr>
            <w:tcW w:w="960" w:type="dxa"/>
            <w:shd w:val="clear" w:color="auto" w:fill="auto"/>
            <w:noWrap/>
            <w:vAlign w:val="bottom"/>
          </w:tcPr>
          <w:p w14:paraId="1FBD0DD9"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20</w:t>
            </w:r>
          </w:p>
        </w:tc>
        <w:tc>
          <w:tcPr>
            <w:tcW w:w="1395" w:type="dxa"/>
            <w:shd w:val="clear" w:color="auto" w:fill="auto"/>
            <w:noWrap/>
            <w:vAlign w:val="bottom"/>
          </w:tcPr>
          <w:p w14:paraId="32C8FF52"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47.5</w:t>
            </w:r>
          </w:p>
        </w:tc>
        <w:tc>
          <w:tcPr>
            <w:tcW w:w="1134" w:type="dxa"/>
            <w:shd w:val="clear" w:color="auto" w:fill="auto"/>
            <w:noWrap/>
            <w:vAlign w:val="bottom"/>
          </w:tcPr>
          <w:p w14:paraId="63F7BD2F"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0.421053</w:t>
            </w:r>
          </w:p>
        </w:tc>
        <w:tc>
          <w:tcPr>
            <w:tcW w:w="1154" w:type="dxa"/>
            <w:shd w:val="clear" w:color="auto" w:fill="auto"/>
            <w:noWrap/>
            <w:vAlign w:val="bottom"/>
          </w:tcPr>
          <w:p w14:paraId="3221B075"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Sedang</w:t>
            </w:r>
          </w:p>
        </w:tc>
      </w:tr>
      <w:tr w:rsidR="00A40818" w:rsidRPr="009E1BE1" w14:paraId="49C26C51" w14:textId="77777777" w:rsidTr="00943E3F">
        <w:trPr>
          <w:trHeight w:val="288"/>
          <w:jc w:val="center"/>
        </w:trPr>
        <w:tc>
          <w:tcPr>
            <w:tcW w:w="960" w:type="dxa"/>
            <w:shd w:val="clear" w:color="auto" w:fill="auto"/>
            <w:noWrap/>
            <w:vAlign w:val="center"/>
          </w:tcPr>
          <w:p w14:paraId="00556B33"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42.5</w:t>
            </w:r>
          </w:p>
        </w:tc>
        <w:tc>
          <w:tcPr>
            <w:tcW w:w="960" w:type="dxa"/>
            <w:shd w:val="clear" w:color="auto" w:fill="auto"/>
            <w:noWrap/>
            <w:vAlign w:val="center"/>
          </w:tcPr>
          <w:p w14:paraId="67FE3EA5"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57.5</w:t>
            </w:r>
          </w:p>
        </w:tc>
        <w:tc>
          <w:tcPr>
            <w:tcW w:w="960" w:type="dxa"/>
            <w:shd w:val="clear" w:color="auto" w:fill="auto"/>
            <w:noWrap/>
            <w:vAlign w:val="bottom"/>
          </w:tcPr>
          <w:p w14:paraId="1FB625D9"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15</w:t>
            </w:r>
          </w:p>
        </w:tc>
        <w:tc>
          <w:tcPr>
            <w:tcW w:w="1395" w:type="dxa"/>
            <w:shd w:val="clear" w:color="auto" w:fill="auto"/>
            <w:noWrap/>
            <w:vAlign w:val="bottom"/>
          </w:tcPr>
          <w:p w14:paraId="29D6B8E5"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57.5</w:t>
            </w:r>
          </w:p>
        </w:tc>
        <w:tc>
          <w:tcPr>
            <w:tcW w:w="1134" w:type="dxa"/>
            <w:shd w:val="clear" w:color="auto" w:fill="auto"/>
            <w:noWrap/>
            <w:vAlign w:val="bottom"/>
          </w:tcPr>
          <w:p w14:paraId="2D7FF279"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0.26087</w:t>
            </w:r>
          </w:p>
        </w:tc>
        <w:tc>
          <w:tcPr>
            <w:tcW w:w="1154" w:type="dxa"/>
            <w:shd w:val="clear" w:color="auto" w:fill="auto"/>
            <w:noWrap/>
            <w:vAlign w:val="bottom"/>
          </w:tcPr>
          <w:p w14:paraId="2085D829"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Rendah</w:t>
            </w:r>
          </w:p>
        </w:tc>
      </w:tr>
      <w:tr w:rsidR="00A40818" w:rsidRPr="009E1BE1" w14:paraId="22050A85" w14:textId="77777777" w:rsidTr="00943E3F">
        <w:trPr>
          <w:trHeight w:val="288"/>
          <w:jc w:val="center"/>
        </w:trPr>
        <w:tc>
          <w:tcPr>
            <w:tcW w:w="960" w:type="dxa"/>
            <w:shd w:val="clear" w:color="auto" w:fill="auto"/>
            <w:noWrap/>
            <w:vAlign w:val="center"/>
          </w:tcPr>
          <w:p w14:paraId="42C24DF2"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47.5</w:t>
            </w:r>
          </w:p>
        </w:tc>
        <w:tc>
          <w:tcPr>
            <w:tcW w:w="960" w:type="dxa"/>
            <w:shd w:val="clear" w:color="auto" w:fill="auto"/>
            <w:noWrap/>
            <w:vAlign w:val="center"/>
          </w:tcPr>
          <w:p w14:paraId="333513AF"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67.5</w:t>
            </w:r>
          </w:p>
        </w:tc>
        <w:tc>
          <w:tcPr>
            <w:tcW w:w="960" w:type="dxa"/>
            <w:shd w:val="clear" w:color="auto" w:fill="auto"/>
            <w:noWrap/>
            <w:vAlign w:val="bottom"/>
          </w:tcPr>
          <w:p w14:paraId="1640E117"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20</w:t>
            </w:r>
          </w:p>
        </w:tc>
        <w:tc>
          <w:tcPr>
            <w:tcW w:w="1395" w:type="dxa"/>
            <w:shd w:val="clear" w:color="auto" w:fill="auto"/>
            <w:noWrap/>
            <w:vAlign w:val="bottom"/>
          </w:tcPr>
          <w:p w14:paraId="5207F1E4"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52.5</w:t>
            </w:r>
          </w:p>
        </w:tc>
        <w:tc>
          <w:tcPr>
            <w:tcW w:w="1134" w:type="dxa"/>
            <w:shd w:val="clear" w:color="auto" w:fill="auto"/>
            <w:noWrap/>
            <w:vAlign w:val="bottom"/>
          </w:tcPr>
          <w:p w14:paraId="15D79D0F"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0.380952</w:t>
            </w:r>
          </w:p>
        </w:tc>
        <w:tc>
          <w:tcPr>
            <w:tcW w:w="1154" w:type="dxa"/>
            <w:shd w:val="clear" w:color="auto" w:fill="auto"/>
            <w:noWrap/>
            <w:vAlign w:val="bottom"/>
          </w:tcPr>
          <w:p w14:paraId="0BB10B24"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Sedang</w:t>
            </w:r>
          </w:p>
        </w:tc>
      </w:tr>
      <w:tr w:rsidR="00A40818" w:rsidRPr="009E1BE1" w14:paraId="36F86583" w14:textId="77777777" w:rsidTr="00943E3F">
        <w:trPr>
          <w:trHeight w:val="288"/>
          <w:jc w:val="center"/>
        </w:trPr>
        <w:tc>
          <w:tcPr>
            <w:tcW w:w="960" w:type="dxa"/>
            <w:shd w:val="clear" w:color="auto" w:fill="auto"/>
            <w:noWrap/>
            <w:vAlign w:val="center"/>
          </w:tcPr>
          <w:p w14:paraId="36714AC3"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45</w:t>
            </w:r>
          </w:p>
        </w:tc>
        <w:tc>
          <w:tcPr>
            <w:tcW w:w="960" w:type="dxa"/>
            <w:shd w:val="clear" w:color="auto" w:fill="auto"/>
            <w:noWrap/>
            <w:vAlign w:val="center"/>
          </w:tcPr>
          <w:p w14:paraId="334DE864"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65</w:t>
            </w:r>
          </w:p>
        </w:tc>
        <w:tc>
          <w:tcPr>
            <w:tcW w:w="960" w:type="dxa"/>
            <w:shd w:val="clear" w:color="auto" w:fill="auto"/>
            <w:noWrap/>
            <w:vAlign w:val="bottom"/>
          </w:tcPr>
          <w:p w14:paraId="4ED91E17"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20</w:t>
            </w:r>
          </w:p>
        </w:tc>
        <w:tc>
          <w:tcPr>
            <w:tcW w:w="1395" w:type="dxa"/>
            <w:shd w:val="clear" w:color="auto" w:fill="auto"/>
            <w:noWrap/>
            <w:vAlign w:val="bottom"/>
          </w:tcPr>
          <w:p w14:paraId="7A64496B"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55</w:t>
            </w:r>
          </w:p>
        </w:tc>
        <w:tc>
          <w:tcPr>
            <w:tcW w:w="1134" w:type="dxa"/>
            <w:shd w:val="clear" w:color="auto" w:fill="auto"/>
            <w:noWrap/>
            <w:vAlign w:val="bottom"/>
          </w:tcPr>
          <w:p w14:paraId="746191BE"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0.363636</w:t>
            </w:r>
          </w:p>
        </w:tc>
        <w:tc>
          <w:tcPr>
            <w:tcW w:w="1154" w:type="dxa"/>
            <w:shd w:val="clear" w:color="auto" w:fill="auto"/>
            <w:noWrap/>
            <w:vAlign w:val="bottom"/>
          </w:tcPr>
          <w:p w14:paraId="5E211A3C"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Sedang</w:t>
            </w:r>
          </w:p>
        </w:tc>
      </w:tr>
      <w:tr w:rsidR="00A40818" w:rsidRPr="009E1BE1" w14:paraId="04621BD7" w14:textId="77777777" w:rsidTr="00943E3F">
        <w:trPr>
          <w:trHeight w:val="288"/>
          <w:jc w:val="center"/>
        </w:trPr>
        <w:tc>
          <w:tcPr>
            <w:tcW w:w="960" w:type="dxa"/>
            <w:shd w:val="clear" w:color="auto" w:fill="auto"/>
            <w:noWrap/>
            <w:vAlign w:val="center"/>
          </w:tcPr>
          <w:p w14:paraId="725B13C6"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60</w:t>
            </w:r>
          </w:p>
        </w:tc>
        <w:tc>
          <w:tcPr>
            <w:tcW w:w="960" w:type="dxa"/>
            <w:shd w:val="clear" w:color="auto" w:fill="auto"/>
            <w:noWrap/>
            <w:vAlign w:val="center"/>
          </w:tcPr>
          <w:p w14:paraId="2B12942F"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80</w:t>
            </w:r>
          </w:p>
        </w:tc>
        <w:tc>
          <w:tcPr>
            <w:tcW w:w="960" w:type="dxa"/>
            <w:shd w:val="clear" w:color="auto" w:fill="auto"/>
            <w:noWrap/>
            <w:vAlign w:val="bottom"/>
          </w:tcPr>
          <w:p w14:paraId="02CB8F4B"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20</w:t>
            </w:r>
          </w:p>
        </w:tc>
        <w:tc>
          <w:tcPr>
            <w:tcW w:w="1395" w:type="dxa"/>
            <w:shd w:val="clear" w:color="auto" w:fill="auto"/>
            <w:noWrap/>
            <w:vAlign w:val="bottom"/>
          </w:tcPr>
          <w:p w14:paraId="5644D6E8"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40</w:t>
            </w:r>
          </w:p>
        </w:tc>
        <w:tc>
          <w:tcPr>
            <w:tcW w:w="1134" w:type="dxa"/>
            <w:shd w:val="clear" w:color="auto" w:fill="auto"/>
            <w:noWrap/>
            <w:vAlign w:val="bottom"/>
          </w:tcPr>
          <w:p w14:paraId="29F577FF"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0.5</w:t>
            </w:r>
          </w:p>
        </w:tc>
        <w:tc>
          <w:tcPr>
            <w:tcW w:w="1154" w:type="dxa"/>
            <w:shd w:val="clear" w:color="auto" w:fill="auto"/>
            <w:noWrap/>
            <w:vAlign w:val="bottom"/>
          </w:tcPr>
          <w:p w14:paraId="490949D4"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Sedang</w:t>
            </w:r>
          </w:p>
        </w:tc>
      </w:tr>
      <w:tr w:rsidR="00A40818" w:rsidRPr="009E1BE1" w14:paraId="20006C9A" w14:textId="77777777" w:rsidTr="00943E3F">
        <w:trPr>
          <w:trHeight w:val="288"/>
          <w:jc w:val="center"/>
        </w:trPr>
        <w:tc>
          <w:tcPr>
            <w:tcW w:w="960" w:type="dxa"/>
            <w:shd w:val="clear" w:color="auto" w:fill="auto"/>
            <w:noWrap/>
            <w:vAlign w:val="center"/>
          </w:tcPr>
          <w:p w14:paraId="42D2C812"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50</w:t>
            </w:r>
          </w:p>
        </w:tc>
        <w:tc>
          <w:tcPr>
            <w:tcW w:w="960" w:type="dxa"/>
            <w:shd w:val="clear" w:color="auto" w:fill="auto"/>
            <w:noWrap/>
            <w:vAlign w:val="center"/>
          </w:tcPr>
          <w:p w14:paraId="2B522086"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65</w:t>
            </w:r>
          </w:p>
        </w:tc>
        <w:tc>
          <w:tcPr>
            <w:tcW w:w="960" w:type="dxa"/>
            <w:shd w:val="clear" w:color="auto" w:fill="auto"/>
            <w:noWrap/>
            <w:vAlign w:val="bottom"/>
          </w:tcPr>
          <w:p w14:paraId="08B6812F"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15</w:t>
            </w:r>
          </w:p>
        </w:tc>
        <w:tc>
          <w:tcPr>
            <w:tcW w:w="1395" w:type="dxa"/>
            <w:shd w:val="clear" w:color="auto" w:fill="auto"/>
            <w:noWrap/>
            <w:vAlign w:val="bottom"/>
          </w:tcPr>
          <w:p w14:paraId="5C86AD02"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50</w:t>
            </w:r>
          </w:p>
        </w:tc>
        <w:tc>
          <w:tcPr>
            <w:tcW w:w="1134" w:type="dxa"/>
            <w:shd w:val="clear" w:color="auto" w:fill="auto"/>
            <w:noWrap/>
            <w:vAlign w:val="bottom"/>
          </w:tcPr>
          <w:p w14:paraId="35A803C3"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0.3</w:t>
            </w:r>
          </w:p>
        </w:tc>
        <w:tc>
          <w:tcPr>
            <w:tcW w:w="1154" w:type="dxa"/>
            <w:shd w:val="clear" w:color="auto" w:fill="auto"/>
            <w:noWrap/>
            <w:vAlign w:val="bottom"/>
          </w:tcPr>
          <w:p w14:paraId="09A5281C"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Rendah</w:t>
            </w:r>
          </w:p>
        </w:tc>
      </w:tr>
      <w:tr w:rsidR="00A40818" w:rsidRPr="009E1BE1" w14:paraId="69F3F119" w14:textId="77777777" w:rsidTr="00943E3F">
        <w:trPr>
          <w:trHeight w:val="288"/>
          <w:jc w:val="center"/>
        </w:trPr>
        <w:tc>
          <w:tcPr>
            <w:tcW w:w="960" w:type="dxa"/>
            <w:shd w:val="clear" w:color="auto" w:fill="auto"/>
            <w:noWrap/>
            <w:vAlign w:val="center"/>
          </w:tcPr>
          <w:p w14:paraId="4B530CC9"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62.5</w:t>
            </w:r>
          </w:p>
        </w:tc>
        <w:tc>
          <w:tcPr>
            <w:tcW w:w="960" w:type="dxa"/>
            <w:shd w:val="clear" w:color="auto" w:fill="auto"/>
            <w:noWrap/>
            <w:vAlign w:val="center"/>
          </w:tcPr>
          <w:p w14:paraId="4C1E67BD"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77.5</w:t>
            </w:r>
          </w:p>
        </w:tc>
        <w:tc>
          <w:tcPr>
            <w:tcW w:w="960" w:type="dxa"/>
            <w:shd w:val="clear" w:color="auto" w:fill="auto"/>
            <w:noWrap/>
            <w:vAlign w:val="bottom"/>
          </w:tcPr>
          <w:p w14:paraId="457EAD01"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15</w:t>
            </w:r>
          </w:p>
        </w:tc>
        <w:tc>
          <w:tcPr>
            <w:tcW w:w="1395" w:type="dxa"/>
            <w:shd w:val="clear" w:color="auto" w:fill="auto"/>
            <w:noWrap/>
            <w:vAlign w:val="bottom"/>
          </w:tcPr>
          <w:p w14:paraId="27BFD60F"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37.5</w:t>
            </w:r>
          </w:p>
        </w:tc>
        <w:tc>
          <w:tcPr>
            <w:tcW w:w="1134" w:type="dxa"/>
            <w:shd w:val="clear" w:color="auto" w:fill="auto"/>
            <w:noWrap/>
            <w:vAlign w:val="bottom"/>
          </w:tcPr>
          <w:p w14:paraId="0583B6FF"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0.4</w:t>
            </w:r>
          </w:p>
        </w:tc>
        <w:tc>
          <w:tcPr>
            <w:tcW w:w="1154" w:type="dxa"/>
            <w:shd w:val="clear" w:color="auto" w:fill="auto"/>
            <w:noWrap/>
            <w:vAlign w:val="bottom"/>
          </w:tcPr>
          <w:p w14:paraId="29101B4C"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Sedang</w:t>
            </w:r>
          </w:p>
        </w:tc>
      </w:tr>
      <w:tr w:rsidR="00A40818" w:rsidRPr="009E1BE1" w14:paraId="2A9FFDE5" w14:textId="77777777" w:rsidTr="00943E3F">
        <w:trPr>
          <w:trHeight w:val="288"/>
          <w:jc w:val="center"/>
        </w:trPr>
        <w:tc>
          <w:tcPr>
            <w:tcW w:w="960" w:type="dxa"/>
            <w:shd w:val="clear" w:color="auto" w:fill="auto"/>
            <w:noWrap/>
            <w:vAlign w:val="center"/>
          </w:tcPr>
          <w:p w14:paraId="4E7538A7"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52.5</w:t>
            </w:r>
          </w:p>
        </w:tc>
        <w:tc>
          <w:tcPr>
            <w:tcW w:w="960" w:type="dxa"/>
            <w:shd w:val="clear" w:color="auto" w:fill="auto"/>
            <w:noWrap/>
            <w:vAlign w:val="center"/>
          </w:tcPr>
          <w:p w14:paraId="020B4014"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72.5</w:t>
            </w:r>
          </w:p>
        </w:tc>
        <w:tc>
          <w:tcPr>
            <w:tcW w:w="960" w:type="dxa"/>
            <w:shd w:val="clear" w:color="auto" w:fill="auto"/>
            <w:noWrap/>
            <w:vAlign w:val="bottom"/>
          </w:tcPr>
          <w:p w14:paraId="04A5F7D7"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20</w:t>
            </w:r>
          </w:p>
        </w:tc>
        <w:tc>
          <w:tcPr>
            <w:tcW w:w="1395" w:type="dxa"/>
            <w:shd w:val="clear" w:color="auto" w:fill="auto"/>
            <w:noWrap/>
            <w:vAlign w:val="bottom"/>
          </w:tcPr>
          <w:p w14:paraId="6E21ABE7"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47.5</w:t>
            </w:r>
          </w:p>
        </w:tc>
        <w:tc>
          <w:tcPr>
            <w:tcW w:w="1134" w:type="dxa"/>
            <w:shd w:val="clear" w:color="auto" w:fill="auto"/>
            <w:noWrap/>
            <w:vAlign w:val="bottom"/>
          </w:tcPr>
          <w:p w14:paraId="1CCCA19D"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0.421053</w:t>
            </w:r>
          </w:p>
        </w:tc>
        <w:tc>
          <w:tcPr>
            <w:tcW w:w="1154" w:type="dxa"/>
            <w:shd w:val="clear" w:color="auto" w:fill="auto"/>
            <w:noWrap/>
            <w:vAlign w:val="bottom"/>
          </w:tcPr>
          <w:p w14:paraId="7160D388"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Sedang</w:t>
            </w:r>
          </w:p>
        </w:tc>
      </w:tr>
      <w:tr w:rsidR="00A40818" w:rsidRPr="009E1BE1" w14:paraId="17F76E34" w14:textId="77777777" w:rsidTr="00943E3F">
        <w:trPr>
          <w:trHeight w:val="288"/>
          <w:jc w:val="center"/>
        </w:trPr>
        <w:tc>
          <w:tcPr>
            <w:tcW w:w="960" w:type="dxa"/>
            <w:shd w:val="clear" w:color="auto" w:fill="auto"/>
            <w:noWrap/>
            <w:vAlign w:val="center"/>
          </w:tcPr>
          <w:p w14:paraId="56DC0CD6"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62.5</w:t>
            </w:r>
          </w:p>
        </w:tc>
        <w:tc>
          <w:tcPr>
            <w:tcW w:w="960" w:type="dxa"/>
            <w:shd w:val="clear" w:color="auto" w:fill="auto"/>
            <w:noWrap/>
            <w:vAlign w:val="center"/>
          </w:tcPr>
          <w:p w14:paraId="52E554FE"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77.5</w:t>
            </w:r>
          </w:p>
        </w:tc>
        <w:tc>
          <w:tcPr>
            <w:tcW w:w="960" w:type="dxa"/>
            <w:shd w:val="clear" w:color="auto" w:fill="auto"/>
            <w:noWrap/>
            <w:vAlign w:val="bottom"/>
          </w:tcPr>
          <w:p w14:paraId="42FA79A7"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15</w:t>
            </w:r>
          </w:p>
        </w:tc>
        <w:tc>
          <w:tcPr>
            <w:tcW w:w="1395" w:type="dxa"/>
            <w:shd w:val="clear" w:color="auto" w:fill="auto"/>
            <w:noWrap/>
            <w:vAlign w:val="bottom"/>
          </w:tcPr>
          <w:p w14:paraId="1E19CC4B"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37.5</w:t>
            </w:r>
          </w:p>
        </w:tc>
        <w:tc>
          <w:tcPr>
            <w:tcW w:w="1134" w:type="dxa"/>
            <w:shd w:val="clear" w:color="auto" w:fill="auto"/>
            <w:noWrap/>
            <w:vAlign w:val="bottom"/>
          </w:tcPr>
          <w:p w14:paraId="5EBF1DCE"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0.4</w:t>
            </w:r>
          </w:p>
        </w:tc>
        <w:tc>
          <w:tcPr>
            <w:tcW w:w="1154" w:type="dxa"/>
            <w:shd w:val="clear" w:color="auto" w:fill="auto"/>
            <w:noWrap/>
            <w:vAlign w:val="bottom"/>
          </w:tcPr>
          <w:p w14:paraId="64E74964"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Sedang</w:t>
            </w:r>
          </w:p>
        </w:tc>
      </w:tr>
      <w:tr w:rsidR="00A40818" w:rsidRPr="009E1BE1" w14:paraId="06B0E94C" w14:textId="77777777" w:rsidTr="00943E3F">
        <w:trPr>
          <w:trHeight w:val="288"/>
          <w:jc w:val="center"/>
        </w:trPr>
        <w:tc>
          <w:tcPr>
            <w:tcW w:w="960" w:type="dxa"/>
            <w:shd w:val="clear" w:color="auto" w:fill="auto"/>
            <w:noWrap/>
            <w:vAlign w:val="center"/>
          </w:tcPr>
          <w:p w14:paraId="0A4B7173" w14:textId="77777777" w:rsidR="00A40818" w:rsidRPr="009E1BE1" w:rsidRDefault="00A40818" w:rsidP="00943E3F">
            <w:pPr>
              <w:spacing w:after="0" w:line="240" w:lineRule="auto"/>
              <w:rPr>
                <w:rFonts w:ascii="Times New Roman" w:eastAsia="Times New Roman" w:hAnsi="Times New Roman" w:cs="Times New Roman"/>
                <w:lang w:val="id-ID" w:eastAsia="id-ID"/>
              </w:rPr>
            </w:pPr>
          </w:p>
        </w:tc>
        <w:tc>
          <w:tcPr>
            <w:tcW w:w="960" w:type="dxa"/>
            <w:shd w:val="clear" w:color="auto" w:fill="auto"/>
            <w:noWrap/>
            <w:vAlign w:val="center"/>
          </w:tcPr>
          <w:p w14:paraId="0B4BF0DE" w14:textId="77777777" w:rsidR="00A40818" w:rsidRPr="009E1BE1" w:rsidRDefault="00A40818" w:rsidP="00943E3F">
            <w:pPr>
              <w:spacing w:after="0" w:line="240" w:lineRule="auto"/>
              <w:rPr>
                <w:rFonts w:ascii="Times New Roman" w:eastAsia="Times New Roman" w:hAnsi="Times New Roman" w:cs="Times New Roman"/>
                <w:lang w:val="id-ID" w:eastAsia="id-ID"/>
              </w:rPr>
            </w:pPr>
          </w:p>
        </w:tc>
        <w:tc>
          <w:tcPr>
            <w:tcW w:w="960" w:type="dxa"/>
            <w:shd w:val="clear" w:color="auto" w:fill="auto"/>
            <w:noWrap/>
            <w:vAlign w:val="bottom"/>
          </w:tcPr>
          <w:p w14:paraId="7B642EF0" w14:textId="77777777" w:rsidR="00A40818" w:rsidRPr="009E1BE1" w:rsidRDefault="00A40818" w:rsidP="00943E3F">
            <w:pPr>
              <w:spacing w:after="0" w:line="240" w:lineRule="auto"/>
              <w:rPr>
                <w:rFonts w:ascii="Times New Roman" w:eastAsia="Times New Roman" w:hAnsi="Times New Roman" w:cs="Times New Roman"/>
                <w:lang w:val="id-ID" w:eastAsia="id-ID"/>
              </w:rPr>
            </w:pPr>
          </w:p>
        </w:tc>
        <w:tc>
          <w:tcPr>
            <w:tcW w:w="1395" w:type="dxa"/>
            <w:shd w:val="clear" w:color="auto" w:fill="auto"/>
            <w:noWrap/>
            <w:vAlign w:val="bottom"/>
          </w:tcPr>
          <w:p w14:paraId="4D69B987" w14:textId="77777777" w:rsidR="00A40818" w:rsidRPr="009E1BE1" w:rsidRDefault="00A40818" w:rsidP="00943E3F">
            <w:pPr>
              <w:spacing w:after="0" w:line="240" w:lineRule="auto"/>
              <w:rPr>
                <w:rFonts w:ascii="Times New Roman" w:eastAsia="Times New Roman" w:hAnsi="Times New Roman" w:cs="Times New Roman"/>
                <w:lang w:val="id-ID" w:eastAsia="id-ID"/>
              </w:rPr>
            </w:pPr>
          </w:p>
        </w:tc>
        <w:tc>
          <w:tcPr>
            <w:tcW w:w="1134" w:type="dxa"/>
            <w:shd w:val="clear" w:color="auto" w:fill="auto"/>
            <w:noWrap/>
            <w:vAlign w:val="bottom"/>
          </w:tcPr>
          <w:p w14:paraId="6BFF521F"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0.417484</w:t>
            </w:r>
          </w:p>
        </w:tc>
        <w:tc>
          <w:tcPr>
            <w:tcW w:w="1154" w:type="dxa"/>
            <w:shd w:val="clear" w:color="auto" w:fill="auto"/>
            <w:noWrap/>
            <w:vAlign w:val="bottom"/>
          </w:tcPr>
          <w:p w14:paraId="3CFE668C"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Sedang</w:t>
            </w:r>
          </w:p>
        </w:tc>
      </w:tr>
    </w:tbl>
    <w:p w14:paraId="4BF2B351" w14:textId="77777777" w:rsidR="00A40818" w:rsidRPr="009E1BE1" w:rsidRDefault="00A40818" w:rsidP="00A40818">
      <w:pPr>
        <w:rPr>
          <w:rFonts w:ascii="Times New Roman" w:hAnsi="Times New Roman" w:cs="Times New Roman"/>
          <w:b/>
          <w:lang w:val="id-ID"/>
        </w:rPr>
      </w:pPr>
    </w:p>
    <w:p w14:paraId="38D618CC" w14:textId="77777777" w:rsidR="00A40818" w:rsidRPr="009E1BE1" w:rsidRDefault="00A40818" w:rsidP="00A40818">
      <w:pPr>
        <w:rPr>
          <w:rFonts w:ascii="Times New Roman" w:hAnsi="Times New Roman" w:cs="Times New Roman"/>
          <w:b/>
          <w:lang w:val="id-ID"/>
        </w:rPr>
      </w:pPr>
      <w:r w:rsidRPr="009E1BE1">
        <w:rPr>
          <w:rFonts w:ascii="Times New Roman" w:hAnsi="Times New Roman" w:cs="Times New Roman"/>
          <w:b/>
          <w:lang w:val="id-ID"/>
        </w:rPr>
        <w:t>C.5.2 Uji Gain Angket</w:t>
      </w:r>
    </w:p>
    <w:p w14:paraId="088212F2" w14:textId="77777777" w:rsidR="00A40818" w:rsidRPr="009E1BE1" w:rsidRDefault="00A40818" w:rsidP="00A40818">
      <w:pPr>
        <w:pStyle w:val="Judul3"/>
        <w:jc w:val="center"/>
        <w:rPr>
          <w:rFonts w:ascii="Times New Roman" w:hAnsi="Times New Roman" w:cs="Times New Roman"/>
          <w:color w:val="auto"/>
          <w:lang w:eastAsia="id-ID"/>
        </w:rPr>
      </w:pPr>
      <w:bookmarkStart w:id="463" w:name="_Toc219319049"/>
      <w:bookmarkStart w:id="464" w:name="_Toc219323364"/>
      <w:bookmarkStart w:id="465" w:name="_Toc219323503"/>
      <w:bookmarkStart w:id="466" w:name="_Toc219319967"/>
      <w:r w:rsidRPr="009E1BE1">
        <w:rPr>
          <w:rFonts w:ascii="Times New Roman" w:hAnsi="Times New Roman" w:cs="Times New Roman"/>
          <w:color w:val="auto"/>
          <w:lang w:eastAsia="id-ID"/>
        </w:rPr>
        <w:t>Tabel C.6 Hasil Uji Gain Angket</w:t>
      </w:r>
      <w:bookmarkEnd w:id="463"/>
      <w:bookmarkEnd w:id="464"/>
      <w:bookmarkEnd w:id="465"/>
      <w:bookmarkEnd w:id="466"/>
    </w:p>
    <w:tbl>
      <w:tblPr>
        <w:tblW w:w="6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
        <w:gridCol w:w="889"/>
        <w:gridCol w:w="992"/>
        <w:gridCol w:w="1418"/>
        <w:gridCol w:w="1134"/>
        <w:gridCol w:w="966"/>
      </w:tblGrid>
      <w:tr w:rsidR="00A40818" w:rsidRPr="009E1BE1" w14:paraId="03EAB6D2" w14:textId="77777777" w:rsidTr="00943E3F">
        <w:trPr>
          <w:trHeight w:val="288"/>
          <w:jc w:val="center"/>
        </w:trPr>
        <w:tc>
          <w:tcPr>
            <w:tcW w:w="954" w:type="dxa"/>
            <w:shd w:val="clear" w:color="auto" w:fill="auto"/>
            <w:noWrap/>
            <w:vAlign w:val="bottom"/>
          </w:tcPr>
          <w:p w14:paraId="011D704F" w14:textId="77777777" w:rsidR="00A40818" w:rsidRPr="009E1BE1" w:rsidRDefault="00A40818" w:rsidP="00943E3F">
            <w:pPr>
              <w:spacing w:after="0" w:line="240" w:lineRule="auto"/>
              <w:jc w:val="center"/>
              <w:rPr>
                <w:rFonts w:ascii="Times New Roman" w:eastAsia="Times New Roman" w:hAnsi="Times New Roman" w:cs="Times New Roman"/>
                <w:lang w:val="id-ID" w:eastAsia="id-ID"/>
              </w:rPr>
            </w:pPr>
            <w:proofErr w:type="spellStart"/>
            <w:r w:rsidRPr="009E1BE1">
              <w:rPr>
                <w:rFonts w:ascii="Times New Roman" w:eastAsia="Times New Roman" w:hAnsi="Times New Roman" w:cs="Times New Roman"/>
                <w:lang w:val="id-ID" w:eastAsia="id-ID"/>
              </w:rPr>
              <w:t>pre</w:t>
            </w:r>
            <w:proofErr w:type="spellEnd"/>
          </w:p>
        </w:tc>
        <w:tc>
          <w:tcPr>
            <w:tcW w:w="889" w:type="dxa"/>
            <w:shd w:val="clear" w:color="auto" w:fill="auto"/>
            <w:noWrap/>
            <w:vAlign w:val="bottom"/>
          </w:tcPr>
          <w:p w14:paraId="616A487C" w14:textId="77777777" w:rsidR="00A40818" w:rsidRPr="009E1BE1" w:rsidRDefault="00A40818" w:rsidP="00943E3F">
            <w:pPr>
              <w:spacing w:after="0" w:line="240" w:lineRule="auto"/>
              <w:jc w:val="center"/>
              <w:rPr>
                <w:rFonts w:ascii="Times New Roman" w:eastAsia="Times New Roman" w:hAnsi="Times New Roman" w:cs="Times New Roman"/>
                <w:lang w:val="id-ID" w:eastAsia="id-ID"/>
              </w:rPr>
            </w:pPr>
            <w:proofErr w:type="spellStart"/>
            <w:r w:rsidRPr="009E1BE1">
              <w:rPr>
                <w:rFonts w:ascii="Times New Roman" w:eastAsia="Times New Roman" w:hAnsi="Times New Roman" w:cs="Times New Roman"/>
                <w:lang w:val="id-ID" w:eastAsia="id-ID"/>
              </w:rPr>
              <w:t>post</w:t>
            </w:r>
            <w:proofErr w:type="spellEnd"/>
          </w:p>
        </w:tc>
        <w:tc>
          <w:tcPr>
            <w:tcW w:w="992" w:type="dxa"/>
            <w:shd w:val="clear" w:color="auto" w:fill="auto"/>
            <w:noWrap/>
            <w:vAlign w:val="bottom"/>
          </w:tcPr>
          <w:p w14:paraId="456BA952" w14:textId="77777777" w:rsidR="00A40818" w:rsidRPr="009E1BE1" w:rsidRDefault="00A40818" w:rsidP="00943E3F">
            <w:pPr>
              <w:spacing w:after="0" w:line="240" w:lineRule="auto"/>
              <w:jc w:val="center"/>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pos-</w:t>
            </w:r>
            <w:proofErr w:type="spellStart"/>
            <w:r w:rsidRPr="009E1BE1">
              <w:rPr>
                <w:rFonts w:ascii="Times New Roman" w:eastAsia="Times New Roman" w:hAnsi="Times New Roman" w:cs="Times New Roman"/>
                <w:lang w:val="id-ID" w:eastAsia="id-ID"/>
              </w:rPr>
              <w:t>pre</w:t>
            </w:r>
            <w:proofErr w:type="spellEnd"/>
          </w:p>
        </w:tc>
        <w:tc>
          <w:tcPr>
            <w:tcW w:w="1418" w:type="dxa"/>
            <w:shd w:val="clear" w:color="auto" w:fill="auto"/>
            <w:noWrap/>
            <w:vAlign w:val="bottom"/>
          </w:tcPr>
          <w:p w14:paraId="4E4B7FC9" w14:textId="77777777" w:rsidR="00A40818" w:rsidRPr="009E1BE1" w:rsidRDefault="00A40818" w:rsidP="00943E3F">
            <w:pPr>
              <w:spacing w:after="0" w:line="240" w:lineRule="auto"/>
              <w:jc w:val="center"/>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skor ideal (100-pre)</w:t>
            </w:r>
          </w:p>
        </w:tc>
        <w:tc>
          <w:tcPr>
            <w:tcW w:w="1134" w:type="dxa"/>
            <w:shd w:val="clear" w:color="auto" w:fill="auto"/>
            <w:noWrap/>
            <w:vAlign w:val="bottom"/>
          </w:tcPr>
          <w:p w14:paraId="4172296C" w14:textId="77777777" w:rsidR="00A40818" w:rsidRPr="009E1BE1" w:rsidRDefault="00A40818" w:rsidP="00943E3F">
            <w:pPr>
              <w:spacing w:after="0" w:line="240" w:lineRule="auto"/>
              <w:jc w:val="center"/>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n-gain</w:t>
            </w:r>
          </w:p>
        </w:tc>
        <w:tc>
          <w:tcPr>
            <w:tcW w:w="966" w:type="dxa"/>
            <w:shd w:val="clear" w:color="auto" w:fill="auto"/>
            <w:noWrap/>
            <w:vAlign w:val="bottom"/>
          </w:tcPr>
          <w:p w14:paraId="53ABE12F" w14:textId="77777777" w:rsidR="00A40818" w:rsidRPr="009E1BE1" w:rsidRDefault="00A40818" w:rsidP="00943E3F">
            <w:pPr>
              <w:spacing w:after="0" w:line="240" w:lineRule="auto"/>
              <w:jc w:val="center"/>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kategori</w:t>
            </w:r>
          </w:p>
        </w:tc>
      </w:tr>
      <w:tr w:rsidR="00A40818" w:rsidRPr="009E1BE1" w14:paraId="513C2125" w14:textId="77777777" w:rsidTr="00943E3F">
        <w:trPr>
          <w:trHeight w:val="288"/>
          <w:jc w:val="center"/>
        </w:trPr>
        <w:tc>
          <w:tcPr>
            <w:tcW w:w="954" w:type="dxa"/>
            <w:shd w:val="clear" w:color="auto" w:fill="auto"/>
            <w:noWrap/>
            <w:vAlign w:val="center"/>
          </w:tcPr>
          <w:p w14:paraId="5E745B99"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67.5</w:t>
            </w:r>
          </w:p>
        </w:tc>
        <w:tc>
          <w:tcPr>
            <w:tcW w:w="889" w:type="dxa"/>
            <w:shd w:val="clear" w:color="auto" w:fill="auto"/>
            <w:noWrap/>
            <w:vAlign w:val="center"/>
          </w:tcPr>
          <w:p w14:paraId="30EAD719"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90</w:t>
            </w:r>
          </w:p>
        </w:tc>
        <w:tc>
          <w:tcPr>
            <w:tcW w:w="992" w:type="dxa"/>
            <w:shd w:val="clear" w:color="auto" w:fill="auto"/>
            <w:noWrap/>
            <w:vAlign w:val="bottom"/>
          </w:tcPr>
          <w:p w14:paraId="3C4A9DBE"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22.5</w:t>
            </w:r>
          </w:p>
        </w:tc>
        <w:tc>
          <w:tcPr>
            <w:tcW w:w="1418" w:type="dxa"/>
            <w:shd w:val="clear" w:color="auto" w:fill="auto"/>
            <w:noWrap/>
            <w:vAlign w:val="bottom"/>
          </w:tcPr>
          <w:p w14:paraId="15925CB1"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32.5</w:t>
            </w:r>
          </w:p>
        </w:tc>
        <w:tc>
          <w:tcPr>
            <w:tcW w:w="1134" w:type="dxa"/>
            <w:shd w:val="clear" w:color="auto" w:fill="auto"/>
            <w:noWrap/>
            <w:vAlign w:val="bottom"/>
          </w:tcPr>
          <w:p w14:paraId="2AFA9D89"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0.692308</w:t>
            </w:r>
          </w:p>
        </w:tc>
        <w:tc>
          <w:tcPr>
            <w:tcW w:w="966" w:type="dxa"/>
            <w:shd w:val="clear" w:color="auto" w:fill="auto"/>
            <w:noWrap/>
            <w:vAlign w:val="bottom"/>
          </w:tcPr>
          <w:p w14:paraId="6B7A6330"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Sedang</w:t>
            </w:r>
          </w:p>
        </w:tc>
      </w:tr>
      <w:tr w:rsidR="00A40818" w:rsidRPr="009E1BE1" w14:paraId="56ABA2E8" w14:textId="77777777" w:rsidTr="00943E3F">
        <w:trPr>
          <w:trHeight w:val="288"/>
          <w:jc w:val="center"/>
        </w:trPr>
        <w:tc>
          <w:tcPr>
            <w:tcW w:w="954" w:type="dxa"/>
            <w:shd w:val="clear" w:color="auto" w:fill="auto"/>
            <w:noWrap/>
            <w:vAlign w:val="center"/>
          </w:tcPr>
          <w:p w14:paraId="0AD07A43"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45</w:t>
            </w:r>
          </w:p>
        </w:tc>
        <w:tc>
          <w:tcPr>
            <w:tcW w:w="889" w:type="dxa"/>
            <w:shd w:val="clear" w:color="auto" w:fill="auto"/>
            <w:noWrap/>
            <w:vAlign w:val="center"/>
          </w:tcPr>
          <w:p w14:paraId="7AEF0C71"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70</w:t>
            </w:r>
          </w:p>
        </w:tc>
        <w:tc>
          <w:tcPr>
            <w:tcW w:w="992" w:type="dxa"/>
            <w:shd w:val="clear" w:color="auto" w:fill="auto"/>
            <w:noWrap/>
            <w:vAlign w:val="bottom"/>
          </w:tcPr>
          <w:p w14:paraId="3FBD3C6B"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25</w:t>
            </w:r>
          </w:p>
        </w:tc>
        <w:tc>
          <w:tcPr>
            <w:tcW w:w="1418" w:type="dxa"/>
            <w:shd w:val="clear" w:color="auto" w:fill="auto"/>
            <w:noWrap/>
            <w:vAlign w:val="bottom"/>
          </w:tcPr>
          <w:p w14:paraId="59C3A7F7"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55</w:t>
            </w:r>
          </w:p>
        </w:tc>
        <w:tc>
          <w:tcPr>
            <w:tcW w:w="1134" w:type="dxa"/>
            <w:shd w:val="clear" w:color="auto" w:fill="auto"/>
            <w:noWrap/>
            <w:vAlign w:val="bottom"/>
          </w:tcPr>
          <w:p w14:paraId="420F996E"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0.454545</w:t>
            </w:r>
          </w:p>
        </w:tc>
        <w:tc>
          <w:tcPr>
            <w:tcW w:w="966" w:type="dxa"/>
            <w:shd w:val="clear" w:color="auto" w:fill="auto"/>
            <w:noWrap/>
            <w:vAlign w:val="bottom"/>
          </w:tcPr>
          <w:p w14:paraId="6B7DDD9C"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Sedang</w:t>
            </w:r>
          </w:p>
        </w:tc>
      </w:tr>
      <w:tr w:rsidR="00A40818" w:rsidRPr="009E1BE1" w14:paraId="70E8EB3D" w14:textId="77777777" w:rsidTr="00943E3F">
        <w:trPr>
          <w:trHeight w:val="288"/>
          <w:jc w:val="center"/>
        </w:trPr>
        <w:tc>
          <w:tcPr>
            <w:tcW w:w="954" w:type="dxa"/>
            <w:shd w:val="clear" w:color="auto" w:fill="auto"/>
            <w:noWrap/>
            <w:vAlign w:val="center"/>
          </w:tcPr>
          <w:p w14:paraId="1195743A"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45</w:t>
            </w:r>
          </w:p>
        </w:tc>
        <w:tc>
          <w:tcPr>
            <w:tcW w:w="889" w:type="dxa"/>
            <w:shd w:val="clear" w:color="auto" w:fill="auto"/>
            <w:noWrap/>
            <w:vAlign w:val="center"/>
          </w:tcPr>
          <w:p w14:paraId="2D9895A9"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70</w:t>
            </w:r>
          </w:p>
        </w:tc>
        <w:tc>
          <w:tcPr>
            <w:tcW w:w="992" w:type="dxa"/>
            <w:shd w:val="clear" w:color="auto" w:fill="auto"/>
            <w:noWrap/>
            <w:vAlign w:val="bottom"/>
          </w:tcPr>
          <w:p w14:paraId="51B23DE6"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25</w:t>
            </w:r>
          </w:p>
        </w:tc>
        <w:tc>
          <w:tcPr>
            <w:tcW w:w="1418" w:type="dxa"/>
            <w:shd w:val="clear" w:color="auto" w:fill="auto"/>
            <w:noWrap/>
            <w:vAlign w:val="bottom"/>
          </w:tcPr>
          <w:p w14:paraId="3DFD81AA"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55</w:t>
            </w:r>
          </w:p>
        </w:tc>
        <w:tc>
          <w:tcPr>
            <w:tcW w:w="1134" w:type="dxa"/>
            <w:shd w:val="clear" w:color="auto" w:fill="auto"/>
            <w:noWrap/>
            <w:vAlign w:val="bottom"/>
          </w:tcPr>
          <w:p w14:paraId="416419D2"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0.454545</w:t>
            </w:r>
          </w:p>
        </w:tc>
        <w:tc>
          <w:tcPr>
            <w:tcW w:w="966" w:type="dxa"/>
            <w:shd w:val="clear" w:color="auto" w:fill="auto"/>
            <w:noWrap/>
            <w:vAlign w:val="bottom"/>
          </w:tcPr>
          <w:p w14:paraId="383F5692"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Sedang</w:t>
            </w:r>
          </w:p>
        </w:tc>
      </w:tr>
      <w:tr w:rsidR="00A40818" w:rsidRPr="009E1BE1" w14:paraId="1E3516DC" w14:textId="77777777" w:rsidTr="00943E3F">
        <w:trPr>
          <w:trHeight w:val="288"/>
          <w:jc w:val="center"/>
        </w:trPr>
        <w:tc>
          <w:tcPr>
            <w:tcW w:w="954" w:type="dxa"/>
            <w:shd w:val="clear" w:color="auto" w:fill="auto"/>
            <w:noWrap/>
            <w:vAlign w:val="center"/>
          </w:tcPr>
          <w:p w14:paraId="329578F3"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67.5</w:t>
            </w:r>
          </w:p>
        </w:tc>
        <w:tc>
          <w:tcPr>
            <w:tcW w:w="889" w:type="dxa"/>
            <w:shd w:val="clear" w:color="auto" w:fill="auto"/>
            <w:noWrap/>
            <w:vAlign w:val="center"/>
          </w:tcPr>
          <w:p w14:paraId="2B4DCA6F"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87.5</w:t>
            </w:r>
          </w:p>
        </w:tc>
        <w:tc>
          <w:tcPr>
            <w:tcW w:w="992" w:type="dxa"/>
            <w:shd w:val="clear" w:color="auto" w:fill="auto"/>
            <w:noWrap/>
            <w:vAlign w:val="bottom"/>
          </w:tcPr>
          <w:p w14:paraId="625BDB17"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20</w:t>
            </w:r>
          </w:p>
        </w:tc>
        <w:tc>
          <w:tcPr>
            <w:tcW w:w="1418" w:type="dxa"/>
            <w:shd w:val="clear" w:color="auto" w:fill="auto"/>
            <w:noWrap/>
            <w:vAlign w:val="bottom"/>
          </w:tcPr>
          <w:p w14:paraId="78F0E83B"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32.5</w:t>
            </w:r>
          </w:p>
        </w:tc>
        <w:tc>
          <w:tcPr>
            <w:tcW w:w="1134" w:type="dxa"/>
            <w:shd w:val="clear" w:color="auto" w:fill="auto"/>
            <w:noWrap/>
            <w:vAlign w:val="bottom"/>
          </w:tcPr>
          <w:p w14:paraId="4D0A0855"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0.615385</w:t>
            </w:r>
          </w:p>
        </w:tc>
        <w:tc>
          <w:tcPr>
            <w:tcW w:w="966" w:type="dxa"/>
            <w:shd w:val="clear" w:color="auto" w:fill="auto"/>
            <w:noWrap/>
            <w:vAlign w:val="bottom"/>
          </w:tcPr>
          <w:p w14:paraId="14EE8A1C"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Sedang</w:t>
            </w:r>
          </w:p>
        </w:tc>
      </w:tr>
      <w:tr w:rsidR="00A40818" w:rsidRPr="009E1BE1" w14:paraId="2014276A" w14:textId="77777777" w:rsidTr="00943E3F">
        <w:trPr>
          <w:trHeight w:val="288"/>
          <w:jc w:val="center"/>
        </w:trPr>
        <w:tc>
          <w:tcPr>
            <w:tcW w:w="954" w:type="dxa"/>
            <w:shd w:val="clear" w:color="auto" w:fill="auto"/>
            <w:noWrap/>
            <w:vAlign w:val="center"/>
          </w:tcPr>
          <w:p w14:paraId="75BAC2B8"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50</w:t>
            </w:r>
          </w:p>
        </w:tc>
        <w:tc>
          <w:tcPr>
            <w:tcW w:w="889" w:type="dxa"/>
            <w:shd w:val="clear" w:color="auto" w:fill="auto"/>
            <w:noWrap/>
            <w:vAlign w:val="center"/>
          </w:tcPr>
          <w:p w14:paraId="18CD1404"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75</w:t>
            </w:r>
          </w:p>
        </w:tc>
        <w:tc>
          <w:tcPr>
            <w:tcW w:w="992" w:type="dxa"/>
            <w:shd w:val="clear" w:color="auto" w:fill="auto"/>
            <w:noWrap/>
            <w:vAlign w:val="bottom"/>
          </w:tcPr>
          <w:p w14:paraId="0E85AB02"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25</w:t>
            </w:r>
          </w:p>
        </w:tc>
        <w:tc>
          <w:tcPr>
            <w:tcW w:w="1418" w:type="dxa"/>
            <w:shd w:val="clear" w:color="auto" w:fill="auto"/>
            <w:noWrap/>
            <w:vAlign w:val="bottom"/>
          </w:tcPr>
          <w:p w14:paraId="38FE1F21"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50</w:t>
            </w:r>
          </w:p>
        </w:tc>
        <w:tc>
          <w:tcPr>
            <w:tcW w:w="1134" w:type="dxa"/>
            <w:shd w:val="clear" w:color="auto" w:fill="auto"/>
            <w:noWrap/>
            <w:vAlign w:val="bottom"/>
          </w:tcPr>
          <w:p w14:paraId="07FCFFB2"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0.5</w:t>
            </w:r>
          </w:p>
        </w:tc>
        <w:tc>
          <w:tcPr>
            <w:tcW w:w="966" w:type="dxa"/>
            <w:shd w:val="clear" w:color="auto" w:fill="auto"/>
            <w:noWrap/>
            <w:vAlign w:val="bottom"/>
          </w:tcPr>
          <w:p w14:paraId="0FEA06D1"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Sedang</w:t>
            </w:r>
          </w:p>
        </w:tc>
      </w:tr>
      <w:tr w:rsidR="00A40818" w:rsidRPr="009E1BE1" w14:paraId="00291A2A" w14:textId="77777777" w:rsidTr="00943E3F">
        <w:trPr>
          <w:trHeight w:val="288"/>
          <w:jc w:val="center"/>
        </w:trPr>
        <w:tc>
          <w:tcPr>
            <w:tcW w:w="954" w:type="dxa"/>
            <w:shd w:val="clear" w:color="auto" w:fill="auto"/>
            <w:noWrap/>
            <w:vAlign w:val="center"/>
          </w:tcPr>
          <w:p w14:paraId="4038DCC8"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55</w:t>
            </w:r>
          </w:p>
        </w:tc>
        <w:tc>
          <w:tcPr>
            <w:tcW w:w="889" w:type="dxa"/>
            <w:shd w:val="clear" w:color="auto" w:fill="auto"/>
            <w:noWrap/>
            <w:vAlign w:val="center"/>
          </w:tcPr>
          <w:p w14:paraId="607AC53D"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80</w:t>
            </w:r>
          </w:p>
        </w:tc>
        <w:tc>
          <w:tcPr>
            <w:tcW w:w="992" w:type="dxa"/>
            <w:shd w:val="clear" w:color="auto" w:fill="auto"/>
            <w:noWrap/>
            <w:vAlign w:val="bottom"/>
          </w:tcPr>
          <w:p w14:paraId="60ED942B"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25</w:t>
            </w:r>
          </w:p>
        </w:tc>
        <w:tc>
          <w:tcPr>
            <w:tcW w:w="1418" w:type="dxa"/>
            <w:shd w:val="clear" w:color="auto" w:fill="auto"/>
            <w:noWrap/>
            <w:vAlign w:val="bottom"/>
          </w:tcPr>
          <w:p w14:paraId="155A1BC0"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45</w:t>
            </w:r>
          </w:p>
        </w:tc>
        <w:tc>
          <w:tcPr>
            <w:tcW w:w="1134" w:type="dxa"/>
            <w:shd w:val="clear" w:color="auto" w:fill="auto"/>
            <w:noWrap/>
            <w:vAlign w:val="bottom"/>
          </w:tcPr>
          <w:p w14:paraId="3CE75E55"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0.555556</w:t>
            </w:r>
          </w:p>
        </w:tc>
        <w:tc>
          <w:tcPr>
            <w:tcW w:w="966" w:type="dxa"/>
            <w:shd w:val="clear" w:color="auto" w:fill="auto"/>
            <w:noWrap/>
            <w:vAlign w:val="bottom"/>
          </w:tcPr>
          <w:p w14:paraId="131AA498"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Sedang</w:t>
            </w:r>
          </w:p>
        </w:tc>
      </w:tr>
      <w:tr w:rsidR="00A40818" w:rsidRPr="009E1BE1" w14:paraId="38D73017" w14:textId="77777777" w:rsidTr="00943E3F">
        <w:trPr>
          <w:trHeight w:val="288"/>
          <w:jc w:val="center"/>
        </w:trPr>
        <w:tc>
          <w:tcPr>
            <w:tcW w:w="954" w:type="dxa"/>
            <w:shd w:val="clear" w:color="auto" w:fill="auto"/>
            <w:noWrap/>
            <w:vAlign w:val="center"/>
          </w:tcPr>
          <w:p w14:paraId="43DD608D"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65</w:t>
            </w:r>
          </w:p>
        </w:tc>
        <w:tc>
          <w:tcPr>
            <w:tcW w:w="889" w:type="dxa"/>
            <w:shd w:val="clear" w:color="auto" w:fill="auto"/>
            <w:noWrap/>
            <w:vAlign w:val="center"/>
          </w:tcPr>
          <w:p w14:paraId="1ECDC9E8"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85</w:t>
            </w:r>
          </w:p>
        </w:tc>
        <w:tc>
          <w:tcPr>
            <w:tcW w:w="992" w:type="dxa"/>
            <w:shd w:val="clear" w:color="auto" w:fill="auto"/>
            <w:noWrap/>
            <w:vAlign w:val="bottom"/>
          </w:tcPr>
          <w:p w14:paraId="57C7927C"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20</w:t>
            </w:r>
          </w:p>
        </w:tc>
        <w:tc>
          <w:tcPr>
            <w:tcW w:w="1418" w:type="dxa"/>
            <w:shd w:val="clear" w:color="auto" w:fill="auto"/>
            <w:noWrap/>
            <w:vAlign w:val="bottom"/>
          </w:tcPr>
          <w:p w14:paraId="1E4B8AA5"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35</w:t>
            </w:r>
          </w:p>
        </w:tc>
        <w:tc>
          <w:tcPr>
            <w:tcW w:w="1134" w:type="dxa"/>
            <w:shd w:val="clear" w:color="auto" w:fill="auto"/>
            <w:noWrap/>
            <w:vAlign w:val="bottom"/>
          </w:tcPr>
          <w:p w14:paraId="5312AF7C"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0.571429</w:t>
            </w:r>
          </w:p>
        </w:tc>
        <w:tc>
          <w:tcPr>
            <w:tcW w:w="966" w:type="dxa"/>
            <w:shd w:val="clear" w:color="auto" w:fill="auto"/>
            <w:noWrap/>
            <w:vAlign w:val="bottom"/>
          </w:tcPr>
          <w:p w14:paraId="0EE31632"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Sedang</w:t>
            </w:r>
          </w:p>
        </w:tc>
      </w:tr>
      <w:tr w:rsidR="00A40818" w:rsidRPr="009E1BE1" w14:paraId="43A8BF66" w14:textId="77777777" w:rsidTr="00943E3F">
        <w:trPr>
          <w:trHeight w:val="288"/>
          <w:jc w:val="center"/>
        </w:trPr>
        <w:tc>
          <w:tcPr>
            <w:tcW w:w="954" w:type="dxa"/>
            <w:shd w:val="clear" w:color="auto" w:fill="auto"/>
            <w:noWrap/>
            <w:vAlign w:val="center"/>
          </w:tcPr>
          <w:p w14:paraId="325CB77A"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47.5</w:t>
            </w:r>
          </w:p>
        </w:tc>
        <w:tc>
          <w:tcPr>
            <w:tcW w:w="889" w:type="dxa"/>
            <w:shd w:val="clear" w:color="auto" w:fill="auto"/>
            <w:noWrap/>
            <w:vAlign w:val="center"/>
          </w:tcPr>
          <w:p w14:paraId="29F783FC"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65</w:t>
            </w:r>
          </w:p>
        </w:tc>
        <w:tc>
          <w:tcPr>
            <w:tcW w:w="992" w:type="dxa"/>
            <w:shd w:val="clear" w:color="auto" w:fill="auto"/>
            <w:noWrap/>
            <w:vAlign w:val="bottom"/>
          </w:tcPr>
          <w:p w14:paraId="178F2B06"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17.5</w:t>
            </w:r>
          </w:p>
        </w:tc>
        <w:tc>
          <w:tcPr>
            <w:tcW w:w="1418" w:type="dxa"/>
            <w:shd w:val="clear" w:color="auto" w:fill="auto"/>
            <w:noWrap/>
            <w:vAlign w:val="bottom"/>
          </w:tcPr>
          <w:p w14:paraId="6A723BCD"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52.5</w:t>
            </w:r>
          </w:p>
        </w:tc>
        <w:tc>
          <w:tcPr>
            <w:tcW w:w="1134" w:type="dxa"/>
            <w:shd w:val="clear" w:color="auto" w:fill="auto"/>
            <w:noWrap/>
            <w:vAlign w:val="bottom"/>
          </w:tcPr>
          <w:p w14:paraId="3B6D1146"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0.333333</w:t>
            </w:r>
          </w:p>
        </w:tc>
        <w:tc>
          <w:tcPr>
            <w:tcW w:w="966" w:type="dxa"/>
            <w:shd w:val="clear" w:color="auto" w:fill="auto"/>
            <w:noWrap/>
            <w:vAlign w:val="bottom"/>
          </w:tcPr>
          <w:p w14:paraId="623C7030"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Sedang</w:t>
            </w:r>
          </w:p>
        </w:tc>
      </w:tr>
      <w:tr w:rsidR="00A40818" w:rsidRPr="009E1BE1" w14:paraId="1B709A01" w14:textId="77777777" w:rsidTr="00943E3F">
        <w:trPr>
          <w:trHeight w:val="288"/>
          <w:jc w:val="center"/>
        </w:trPr>
        <w:tc>
          <w:tcPr>
            <w:tcW w:w="954" w:type="dxa"/>
            <w:shd w:val="clear" w:color="auto" w:fill="auto"/>
            <w:noWrap/>
            <w:vAlign w:val="center"/>
          </w:tcPr>
          <w:p w14:paraId="3BC37D5A"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55</w:t>
            </w:r>
          </w:p>
        </w:tc>
        <w:tc>
          <w:tcPr>
            <w:tcW w:w="889" w:type="dxa"/>
            <w:shd w:val="clear" w:color="auto" w:fill="auto"/>
            <w:noWrap/>
            <w:vAlign w:val="center"/>
          </w:tcPr>
          <w:p w14:paraId="55ACC29B"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80</w:t>
            </w:r>
          </w:p>
        </w:tc>
        <w:tc>
          <w:tcPr>
            <w:tcW w:w="992" w:type="dxa"/>
            <w:shd w:val="clear" w:color="auto" w:fill="auto"/>
            <w:noWrap/>
            <w:vAlign w:val="bottom"/>
          </w:tcPr>
          <w:p w14:paraId="5FB29723"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25</w:t>
            </w:r>
          </w:p>
        </w:tc>
        <w:tc>
          <w:tcPr>
            <w:tcW w:w="1418" w:type="dxa"/>
            <w:shd w:val="clear" w:color="auto" w:fill="auto"/>
            <w:noWrap/>
            <w:vAlign w:val="bottom"/>
          </w:tcPr>
          <w:p w14:paraId="615D09F5"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45</w:t>
            </w:r>
          </w:p>
        </w:tc>
        <w:tc>
          <w:tcPr>
            <w:tcW w:w="1134" w:type="dxa"/>
            <w:shd w:val="clear" w:color="auto" w:fill="auto"/>
            <w:noWrap/>
            <w:vAlign w:val="bottom"/>
          </w:tcPr>
          <w:p w14:paraId="4953D997"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0.555556</w:t>
            </w:r>
          </w:p>
        </w:tc>
        <w:tc>
          <w:tcPr>
            <w:tcW w:w="966" w:type="dxa"/>
            <w:shd w:val="clear" w:color="auto" w:fill="auto"/>
            <w:noWrap/>
            <w:vAlign w:val="bottom"/>
          </w:tcPr>
          <w:p w14:paraId="30CF4AAD"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Sedang</w:t>
            </w:r>
          </w:p>
        </w:tc>
      </w:tr>
      <w:tr w:rsidR="00A40818" w:rsidRPr="009E1BE1" w14:paraId="6E3BEEEA" w14:textId="77777777" w:rsidTr="00943E3F">
        <w:trPr>
          <w:trHeight w:val="288"/>
          <w:jc w:val="center"/>
        </w:trPr>
        <w:tc>
          <w:tcPr>
            <w:tcW w:w="954" w:type="dxa"/>
            <w:shd w:val="clear" w:color="auto" w:fill="auto"/>
            <w:noWrap/>
            <w:vAlign w:val="center"/>
          </w:tcPr>
          <w:p w14:paraId="49D0D2F5"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47.5</w:t>
            </w:r>
          </w:p>
        </w:tc>
        <w:tc>
          <w:tcPr>
            <w:tcW w:w="889" w:type="dxa"/>
            <w:shd w:val="clear" w:color="auto" w:fill="auto"/>
            <w:noWrap/>
            <w:vAlign w:val="center"/>
          </w:tcPr>
          <w:p w14:paraId="6B39DC7D"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72.5</w:t>
            </w:r>
          </w:p>
        </w:tc>
        <w:tc>
          <w:tcPr>
            <w:tcW w:w="992" w:type="dxa"/>
            <w:shd w:val="clear" w:color="auto" w:fill="auto"/>
            <w:noWrap/>
            <w:vAlign w:val="bottom"/>
          </w:tcPr>
          <w:p w14:paraId="25CC9F4C"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25</w:t>
            </w:r>
          </w:p>
        </w:tc>
        <w:tc>
          <w:tcPr>
            <w:tcW w:w="1418" w:type="dxa"/>
            <w:shd w:val="clear" w:color="auto" w:fill="auto"/>
            <w:noWrap/>
            <w:vAlign w:val="bottom"/>
          </w:tcPr>
          <w:p w14:paraId="3607F210"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52.5</w:t>
            </w:r>
          </w:p>
        </w:tc>
        <w:tc>
          <w:tcPr>
            <w:tcW w:w="1134" w:type="dxa"/>
            <w:shd w:val="clear" w:color="auto" w:fill="auto"/>
            <w:noWrap/>
            <w:vAlign w:val="bottom"/>
          </w:tcPr>
          <w:p w14:paraId="69DE2647"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0.47619</w:t>
            </w:r>
          </w:p>
        </w:tc>
        <w:tc>
          <w:tcPr>
            <w:tcW w:w="966" w:type="dxa"/>
            <w:shd w:val="clear" w:color="auto" w:fill="auto"/>
            <w:noWrap/>
            <w:vAlign w:val="bottom"/>
          </w:tcPr>
          <w:p w14:paraId="0A6F632A"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Sedang</w:t>
            </w:r>
          </w:p>
        </w:tc>
      </w:tr>
      <w:tr w:rsidR="00A40818" w:rsidRPr="009E1BE1" w14:paraId="038EE194" w14:textId="77777777" w:rsidTr="00943E3F">
        <w:trPr>
          <w:trHeight w:val="288"/>
          <w:jc w:val="center"/>
        </w:trPr>
        <w:tc>
          <w:tcPr>
            <w:tcW w:w="954" w:type="dxa"/>
            <w:shd w:val="clear" w:color="auto" w:fill="auto"/>
            <w:noWrap/>
            <w:vAlign w:val="center"/>
          </w:tcPr>
          <w:p w14:paraId="0C496ABE" w14:textId="77777777" w:rsidR="00A40818" w:rsidRPr="009E1BE1" w:rsidRDefault="00A40818" w:rsidP="00943E3F">
            <w:pPr>
              <w:spacing w:after="0" w:line="240" w:lineRule="auto"/>
              <w:rPr>
                <w:rFonts w:ascii="Times New Roman" w:eastAsia="Times New Roman" w:hAnsi="Times New Roman" w:cs="Times New Roman"/>
                <w:lang w:val="id-ID" w:eastAsia="id-ID"/>
              </w:rPr>
            </w:pPr>
          </w:p>
        </w:tc>
        <w:tc>
          <w:tcPr>
            <w:tcW w:w="889" w:type="dxa"/>
            <w:shd w:val="clear" w:color="auto" w:fill="auto"/>
            <w:noWrap/>
            <w:vAlign w:val="center"/>
          </w:tcPr>
          <w:p w14:paraId="7790A581" w14:textId="77777777" w:rsidR="00A40818" w:rsidRPr="009E1BE1" w:rsidRDefault="00A40818" w:rsidP="00943E3F">
            <w:pPr>
              <w:spacing w:after="0" w:line="240" w:lineRule="auto"/>
              <w:rPr>
                <w:rFonts w:ascii="Times New Roman" w:eastAsia="Times New Roman" w:hAnsi="Times New Roman" w:cs="Times New Roman"/>
                <w:lang w:val="id-ID" w:eastAsia="id-ID"/>
              </w:rPr>
            </w:pPr>
          </w:p>
        </w:tc>
        <w:tc>
          <w:tcPr>
            <w:tcW w:w="992" w:type="dxa"/>
            <w:shd w:val="clear" w:color="auto" w:fill="auto"/>
            <w:noWrap/>
            <w:vAlign w:val="bottom"/>
          </w:tcPr>
          <w:p w14:paraId="032A45B2" w14:textId="77777777" w:rsidR="00A40818" w:rsidRPr="009E1BE1" w:rsidRDefault="00A40818" w:rsidP="00943E3F">
            <w:pPr>
              <w:spacing w:after="0" w:line="240" w:lineRule="auto"/>
              <w:rPr>
                <w:rFonts w:ascii="Times New Roman" w:eastAsia="Times New Roman" w:hAnsi="Times New Roman" w:cs="Times New Roman"/>
                <w:lang w:val="id-ID" w:eastAsia="id-ID"/>
              </w:rPr>
            </w:pPr>
          </w:p>
        </w:tc>
        <w:tc>
          <w:tcPr>
            <w:tcW w:w="1418" w:type="dxa"/>
            <w:shd w:val="clear" w:color="auto" w:fill="auto"/>
            <w:noWrap/>
            <w:vAlign w:val="bottom"/>
          </w:tcPr>
          <w:p w14:paraId="07C06CA6" w14:textId="77777777" w:rsidR="00A40818" w:rsidRPr="009E1BE1" w:rsidRDefault="00A40818" w:rsidP="00943E3F">
            <w:pPr>
              <w:spacing w:after="0" w:line="240" w:lineRule="auto"/>
              <w:rPr>
                <w:rFonts w:ascii="Times New Roman" w:eastAsia="Times New Roman" w:hAnsi="Times New Roman" w:cs="Times New Roman"/>
                <w:lang w:val="id-ID" w:eastAsia="id-ID"/>
              </w:rPr>
            </w:pPr>
          </w:p>
        </w:tc>
        <w:tc>
          <w:tcPr>
            <w:tcW w:w="1134" w:type="dxa"/>
            <w:shd w:val="clear" w:color="auto" w:fill="auto"/>
            <w:noWrap/>
            <w:vAlign w:val="bottom"/>
          </w:tcPr>
          <w:p w14:paraId="7C14CB82" w14:textId="77777777" w:rsidR="00A40818" w:rsidRPr="009E1BE1" w:rsidRDefault="00A40818" w:rsidP="00943E3F">
            <w:pPr>
              <w:spacing w:after="0" w:line="240" w:lineRule="auto"/>
              <w:jc w:val="right"/>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0.520885</w:t>
            </w:r>
          </w:p>
        </w:tc>
        <w:tc>
          <w:tcPr>
            <w:tcW w:w="966" w:type="dxa"/>
            <w:shd w:val="clear" w:color="auto" w:fill="auto"/>
            <w:noWrap/>
            <w:vAlign w:val="bottom"/>
          </w:tcPr>
          <w:p w14:paraId="44D03BB1" w14:textId="77777777" w:rsidR="00A40818" w:rsidRPr="009E1BE1" w:rsidRDefault="00A40818" w:rsidP="00943E3F">
            <w:pPr>
              <w:spacing w:after="0" w:line="240" w:lineRule="auto"/>
              <w:rPr>
                <w:rFonts w:ascii="Times New Roman" w:eastAsia="Times New Roman" w:hAnsi="Times New Roman" w:cs="Times New Roman"/>
                <w:lang w:val="id-ID" w:eastAsia="id-ID"/>
              </w:rPr>
            </w:pPr>
            <w:r w:rsidRPr="009E1BE1">
              <w:rPr>
                <w:rFonts w:ascii="Times New Roman" w:eastAsia="Times New Roman" w:hAnsi="Times New Roman" w:cs="Times New Roman"/>
                <w:lang w:val="id-ID" w:eastAsia="id-ID"/>
              </w:rPr>
              <w:t>Sedang</w:t>
            </w:r>
          </w:p>
        </w:tc>
      </w:tr>
    </w:tbl>
    <w:p w14:paraId="1B7089F0" w14:textId="77777777" w:rsidR="00A40818" w:rsidRPr="009E1BE1" w:rsidRDefault="00A40818" w:rsidP="00A40818">
      <w:pPr>
        <w:jc w:val="center"/>
        <w:rPr>
          <w:rFonts w:ascii="Times New Roman" w:hAnsi="Times New Roman" w:cs="Times New Roman"/>
          <w:b/>
          <w:lang w:val="id-ID" w:eastAsia="id-ID"/>
        </w:rPr>
        <w:sectPr w:rsidR="00A40818" w:rsidRPr="009E1BE1" w:rsidSect="00A40818">
          <w:pgSz w:w="11906" w:h="16838"/>
          <w:pgMar w:top="1701" w:right="1701" w:bottom="1701" w:left="2268" w:header="709" w:footer="709" w:gutter="0"/>
          <w:cols w:space="708"/>
          <w:docGrid w:linePitch="360"/>
        </w:sectPr>
      </w:pPr>
    </w:p>
    <w:p w14:paraId="4768853E" w14:textId="77777777" w:rsidR="00A40818" w:rsidRPr="009E1BE1" w:rsidRDefault="00A40818" w:rsidP="00A40818">
      <w:pPr>
        <w:jc w:val="center"/>
        <w:rPr>
          <w:rFonts w:ascii="Times New Roman" w:hAnsi="Times New Roman" w:cs="Times New Roman"/>
          <w:b/>
          <w:lang w:val="id-ID" w:eastAsia="id-ID"/>
        </w:rPr>
      </w:pPr>
    </w:p>
    <w:p w14:paraId="0FCC7930" w14:textId="77777777" w:rsidR="00A40818" w:rsidRPr="009E1BE1" w:rsidRDefault="00A40818" w:rsidP="00A40818">
      <w:pPr>
        <w:jc w:val="center"/>
        <w:rPr>
          <w:rFonts w:ascii="Times New Roman" w:hAnsi="Times New Roman" w:cs="Times New Roman"/>
          <w:b/>
          <w:lang w:val="id-ID" w:eastAsia="id-ID"/>
        </w:rPr>
      </w:pPr>
    </w:p>
    <w:p w14:paraId="3251DBDD" w14:textId="77777777" w:rsidR="00A40818" w:rsidRPr="009E1BE1" w:rsidRDefault="00A40818" w:rsidP="00A40818">
      <w:pPr>
        <w:jc w:val="center"/>
        <w:rPr>
          <w:rFonts w:ascii="Times New Roman" w:hAnsi="Times New Roman" w:cs="Times New Roman"/>
          <w:b/>
          <w:lang w:val="id-ID" w:eastAsia="id-ID"/>
        </w:rPr>
      </w:pPr>
    </w:p>
    <w:p w14:paraId="096C7452" w14:textId="77777777" w:rsidR="00A40818" w:rsidRPr="009E1BE1" w:rsidRDefault="00A40818" w:rsidP="00A40818">
      <w:pPr>
        <w:jc w:val="center"/>
        <w:rPr>
          <w:rFonts w:ascii="Times New Roman" w:hAnsi="Times New Roman" w:cs="Times New Roman"/>
          <w:b/>
          <w:lang w:val="id-ID" w:eastAsia="id-ID"/>
        </w:rPr>
      </w:pPr>
    </w:p>
    <w:p w14:paraId="20B728C3" w14:textId="77777777" w:rsidR="00A40818" w:rsidRPr="009E1BE1" w:rsidRDefault="00A40818" w:rsidP="00A40818">
      <w:pPr>
        <w:jc w:val="center"/>
        <w:rPr>
          <w:rFonts w:ascii="Times New Roman" w:hAnsi="Times New Roman" w:cs="Times New Roman"/>
          <w:b/>
          <w:lang w:val="id-ID" w:eastAsia="id-ID"/>
        </w:rPr>
      </w:pPr>
    </w:p>
    <w:p w14:paraId="2DA37272" w14:textId="77777777" w:rsidR="00A40818" w:rsidRPr="009E1BE1" w:rsidRDefault="00A40818" w:rsidP="00A40818">
      <w:pPr>
        <w:jc w:val="center"/>
        <w:rPr>
          <w:rFonts w:ascii="Times New Roman" w:hAnsi="Times New Roman" w:cs="Times New Roman"/>
          <w:b/>
          <w:lang w:val="id-ID" w:eastAsia="id-ID"/>
        </w:rPr>
      </w:pPr>
    </w:p>
    <w:p w14:paraId="726A3C54" w14:textId="77777777" w:rsidR="00A40818" w:rsidRPr="009E1BE1" w:rsidRDefault="00A40818" w:rsidP="00A40818">
      <w:pPr>
        <w:jc w:val="center"/>
        <w:rPr>
          <w:rFonts w:ascii="Times New Roman" w:hAnsi="Times New Roman" w:cs="Times New Roman"/>
          <w:b/>
          <w:lang w:val="id-ID" w:eastAsia="id-ID"/>
        </w:rPr>
      </w:pPr>
    </w:p>
    <w:p w14:paraId="70995634" w14:textId="77777777" w:rsidR="00A40818" w:rsidRPr="009E1BE1" w:rsidRDefault="00A40818" w:rsidP="00A40818">
      <w:pPr>
        <w:jc w:val="center"/>
        <w:rPr>
          <w:rFonts w:ascii="Times New Roman" w:hAnsi="Times New Roman" w:cs="Times New Roman"/>
          <w:b/>
          <w:lang w:val="id-ID" w:eastAsia="id-ID"/>
        </w:rPr>
      </w:pPr>
    </w:p>
    <w:p w14:paraId="458CF41D" w14:textId="77777777" w:rsidR="00A40818" w:rsidRPr="009E1BE1" w:rsidRDefault="00A40818" w:rsidP="00A40818">
      <w:pPr>
        <w:jc w:val="center"/>
        <w:rPr>
          <w:rFonts w:ascii="Times New Roman" w:hAnsi="Times New Roman" w:cs="Times New Roman"/>
          <w:b/>
          <w:lang w:val="id-ID" w:eastAsia="id-ID"/>
        </w:rPr>
      </w:pPr>
    </w:p>
    <w:p w14:paraId="4B7DD3AD" w14:textId="77777777" w:rsidR="00A40818" w:rsidRPr="009E1BE1" w:rsidRDefault="00A40818" w:rsidP="00A40818">
      <w:pPr>
        <w:jc w:val="center"/>
        <w:rPr>
          <w:rFonts w:ascii="Times New Roman" w:hAnsi="Times New Roman" w:cs="Times New Roman"/>
          <w:b/>
          <w:lang w:val="id-ID" w:eastAsia="id-ID"/>
        </w:rPr>
      </w:pPr>
    </w:p>
    <w:p w14:paraId="352E7734" w14:textId="77777777" w:rsidR="00A40818" w:rsidRPr="009E1BE1" w:rsidRDefault="00A40818" w:rsidP="00A40818">
      <w:pPr>
        <w:pStyle w:val="Judul1"/>
        <w:jc w:val="center"/>
        <w:rPr>
          <w:rFonts w:ascii="Times New Roman" w:hAnsi="Times New Roman" w:cs="Times New Roman"/>
          <w:color w:val="auto"/>
          <w:lang w:eastAsia="id-ID"/>
        </w:rPr>
      </w:pPr>
      <w:bookmarkStart w:id="467" w:name="_Toc219319050"/>
      <w:bookmarkStart w:id="468" w:name="_Toc219319968"/>
      <w:bookmarkStart w:id="469" w:name="_Toc219323365"/>
      <w:bookmarkStart w:id="470" w:name="_Toc219323504"/>
      <w:r w:rsidRPr="009E1BE1">
        <w:rPr>
          <w:rFonts w:ascii="Times New Roman" w:hAnsi="Times New Roman" w:cs="Times New Roman"/>
          <w:color w:val="auto"/>
          <w:lang w:eastAsia="id-ID"/>
        </w:rPr>
        <w:t>LAMPIRAN D</w:t>
      </w:r>
      <w:bookmarkEnd w:id="467"/>
      <w:bookmarkEnd w:id="468"/>
      <w:bookmarkEnd w:id="469"/>
      <w:bookmarkEnd w:id="470"/>
    </w:p>
    <w:p w14:paraId="529FDA2F" w14:textId="77777777" w:rsidR="00A40818" w:rsidRPr="009E1BE1" w:rsidRDefault="00A40818" w:rsidP="00A40818">
      <w:pPr>
        <w:pStyle w:val="Judul1"/>
        <w:jc w:val="center"/>
        <w:rPr>
          <w:rFonts w:ascii="Times New Roman" w:hAnsi="Times New Roman" w:cs="Times New Roman"/>
          <w:color w:val="auto"/>
          <w:lang w:eastAsia="id-ID"/>
        </w:rPr>
      </w:pPr>
      <w:bookmarkStart w:id="471" w:name="_Toc219323366"/>
      <w:bookmarkStart w:id="472" w:name="_Toc219319051"/>
      <w:bookmarkStart w:id="473" w:name="_Toc219319969"/>
      <w:bookmarkStart w:id="474" w:name="_Toc219323505"/>
      <w:r w:rsidRPr="009E1BE1">
        <w:rPr>
          <w:rFonts w:ascii="Times New Roman" w:hAnsi="Times New Roman" w:cs="Times New Roman"/>
          <w:color w:val="auto"/>
          <w:lang w:eastAsia="id-ID"/>
        </w:rPr>
        <w:t>SURAT-SURAT</w:t>
      </w:r>
      <w:bookmarkEnd w:id="471"/>
      <w:bookmarkEnd w:id="472"/>
      <w:bookmarkEnd w:id="473"/>
      <w:bookmarkEnd w:id="474"/>
    </w:p>
    <w:p w14:paraId="5982242D" w14:textId="77777777" w:rsidR="00A40818" w:rsidRPr="009E1BE1" w:rsidRDefault="00A40818" w:rsidP="00A40818">
      <w:pPr>
        <w:rPr>
          <w:rFonts w:ascii="Times New Roman" w:hAnsi="Times New Roman" w:cs="Times New Roman"/>
          <w:b/>
          <w:lang w:val="id-ID" w:eastAsia="id-ID"/>
        </w:rPr>
        <w:sectPr w:rsidR="00A40818" w:rsidRPr="009E1BE1" w:rsidSect="00A40818">
          <w:pgSz w:w="11906" w:h="16838"/>
          <w:pgMar w:top="1701" w:right="1701" w:bottom="1701" w:left="2268" w:header="709" w:footer="709" w:gutter="0"/>
          <w:cols w:space="708"/>
          <w:docGrid w:linePitch="360"/>
        </w:sectPr>
      </w:pPr>
    </w:p>
    <w:p w14:paraId="70B2A9C9" w14:textId="77777777" w:rsidR="00A40818" w:rsidRPr="009E1BE1" w:rsidRDefault="00A40818" w:rsidP="00A40818">
      <w:pPr>
        <w:pStyle w:val="Judul2"/>
        <w:rPr>
          <w:rFonts w:ascii="Times New Roman" w:hAnsi="Times New Roman" w:cs="Times New Roman"/>
          <w:color w:val="auto"/>
          <w:lang w:eastAsia="id-ID"/>
        </w:rPr>
      </w:pPr>
      <w:bookmarkStart w:id="475" w:name="_Toc219319052"/>
      <w:bookmarkStart w:id="476" w:name="_Toc219323506"/>
      <w:bookmarkStart w:id="477" w:name="_Toc219323367"/>
      <w:bookmarkStart w:id="478" w:name="_Toc219319970"/>
      <w:r w:rsidRPr="009E1BE1">
        <w:rPr>
          <w:rFonts w:ascii="Times New Roman" w:hAnsi="Times New Roman" w:cs="Times New Roman"/>
          <w:color w:val="auto"/>
          <w:lang w:eastAsia="id-ID"/>
        </w:rPr>
        <w:lastRenderedPageBreak/>
        <w:t>D.1 Surat Izin Penelitian</w:t>
      </w:r>
      <w:bookmarkEnd w:id="475"/>
      <w:bookmarkEnd w:id="476"/>
      <w:bookmarkEnd w:id="477"/>
      <w:bookmarkEnd w:id="478"/>
    </w:p>
    <w:p w14:paraId="11288340" w14:textId="77777777" w:rsidR="00A40818" w:rsidRPr="009E1BE1" w:rsidRDefault="00A40818" w:rsidP="00A40818">
      <w:pPr>
        <w:jc w:val="center"/>
        <w:rPr>
          <w:rFonts w:ascii="Times New Roman" w:hAnsi="Times New Roman" w:cs="Times New Roman"/>
          <w:b/>
          <w:lang w:val="id-ID" w:eastAsia="id-ID"/>
        </w:rPr>
      </w:pPr>
      <w:r w:rsidRPr="009E1BE1">
        <w:rPr>
          <w:rFonts w:ascii="Times New Roman" w:hAnsi="Times New Roman" w:cs="Times New Roman"/>
          <w:noProof/>
          <w:lang w:val="id-ID" w:eastAsia="id-ID"/>
        </w:rPr>
        <w:drawing>
          <wp:inline distT="0" distB="0" distL="0" distR="0" wp14:anchorId="6FD79049" wp14:editId="3BC74658">
            <wp:extent cx="5039995" cy="6716395"/>
            <wp:effectExtent l="0" t="0" r="8255"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80">
                      <a:extLst>
                        <a:ext uri="{28A0092B-C50C-407E-A947-70E740481C1C}">
                          <a14:useLocalDpi xmlns:a14="http://schemas.microsoft.com/office/drawing/2010/main" val="0"/>
                        </a:ext>
                      </a:extLst>
                    </a:blip>
                    <a:stretch>
                      <a:fillRect/>
                    </a:stretch>
                  </pic:blipFill>
                  <pic:spPr>
                    <a:xfrm>
                      <a:off x="0" y="0"/>
                      <a:ext cx="5039995" cy="6716395"/>
                    </a:xfrm>
                    <a:prstGeom prst="rect">
                      <a:avLst/>
                    </a:prstGeom>
                  </pic:spPr>
                </pic:pic>
              </a:graphicData>
            </a:graphic>
          </wp:inline>
        </w:drawing>
      </w:r>
    </w:p>
    <w:p w14:paraId="5A3FF235" w14:textId="77777777" w:rsidR="00A40818" w:rsidRPr="009E1BE1" w:rsidRDefault="00A40818" w:rsidP="00A40818">
      <w:pPr>
        <w:pStyle w:val="Judul4"/>
        <w:jc w:val="center"/>
        <w:rPr>
          <w:rFonts w:ascii="Times New Roman" w:hAnsi="Times New Roman" w:cs="Times New Roman"/>
          <w:color w:val="auto"/>
          <w:lang w:val="id-ID" w:eastAsia="id-ID"/>
        </w:rPr>
      </w:pPr>
      <w:bookmarkStart w:id="479" w:name="_Toc219319971"/>
      <w:bookmarkStart w:id="480" w:name="_Toc219323507"/>
      <w:bookmarkStart w:id="481" w:name="_Toc219323368"/>
      <w:r w:rsidRPr="009E1BE1">
        <w:rPr>
          <w:rFonts w:ascii="Times New Roman" w:hAnsi="Times New Roman" w:cs="Times New Roman"/>
          <w:color w:val="auto"/>
          <w:lang w:val="id-ID" w:eastAsia="id-ID"/>
        </w:rPr>
        <w:t>Gambar D.1 Surat Izin Penelitian</w:t>
      </w:r>
      <w:bookmarkEnd w:id="479"/>
      <w:bookmarkEnd w:id="480"/>
      <w:bookmarkEnd w:id="481"/>
    </w:p>
    <w:p w14:paraId="623BD1CA" w14:textId="77777777" w:rsidR="00A40818" w:rsidRPr="009E1BE1" w:rsidRDefault="00A40818" w:rsidP="00A40818">
      <w:pPr>
        <w:rPr>
          <w:rFonts w:ascii="Times New Roman" w:hAnsi="Times New Roman" w:cs="Times New Roman"/>
          <w:b/>
          <w:lang w:val="id-ID" w:eastAsia="id-ID"/>
        </w:rPr>
        <w:sectPr w:rsidR="00A40818" w:rsidRPr="009E1BE1" w:rsidSect="00A40818">
          <w:pgSz w:w="11906" w:h="16838"/>
          <w:pgMar w:top="1701" w:right="1701" w:bottom="1701" w:left="2268" w:header="709" w:footer="709" w:gutter="0"/>
          <w:cols w:space="708"/>
          <w:docGrid w:linePitch="360"/>
        </w:sectPr>
      </w:pPr>
    </w:p>
    <w:p w14:paraId="2BEC19DC" w14:textId="77777777" w:rsidR="00A40818" w:rsidRPr="009E1BE1" w:rsidRDefault="00A40818" w:rsidP="00A40818">
      <w:pPr>
        <w:pStyle w:val="Judul2"/>
        <w:rPr>
          <w:rFonts w:ascii="Times New Roman" w:hAnsi="Times New Roman" w:cs="Times New Roman"/>
          <w:color w:val="auto"/>
          <w:lang w:eastAsia="id-ID"/>
        </w:rPr>
      </w:pPr>
      <w:bookmarkStart w:id="482" w:name="_Toc219319053"/>
      <w:bookmarkStart w:id="483" w:name="_Toc219319972"/>
      <w:bookmarkStart w:id="484" w:name="_Toc219323508"/>
      <w:bookmarkStart w:id="485" w:name="_Toc219323369"/>
      <w:r w:rsidRPr="009E1BE1">
        <w:rPr>
          <w:rFonts w:ascii="Times New Roman" w:hAnsi="Times New Roman" w:cs="Times New Roman"/>
          <w:color w:val="auto"/>
          <w:lang w:eastAsia="id-ID"/>
        </w:rPr>
        <w:lastRenderedPageBreak/>
        <w:t>D.2 Surat Keterangan Penelitian</w:t>
      </w:r>
      <w:bookmarkEnd w:id="482"/>
      <w:bookmarkEnd w:id="483"/>
      <w:bookmarkEnd w:id="484"/>
      <w:bookmarkEnd w:id="485"/>
    </w:p>
    <w:p w14:paraId="1BA8E0D8" w14:textId="77777777" w:rsidR="00A40818" w:rsidRPr="009E1BE1" w:rsidRDefault="00A40818" w:rsidP="00A40818">
      <w:pPr>
        <w:jc w:val="center"/>
        <w:rPr>
          <w:rFonts w:ascii="Times New Roman" w:hAnsi="Times New Roman" w:cs="Times New Roman"/>
          <w:b/>
          <w:lang w:val="id-ID" w:eastAsia="id-ID"/>
        </w:rPr>
      </w:pPr>
      <w:r w:rsidRPr="009E1BE1">
        <w:rPr>
          <w:rFonts w:ascii="Times New Roman" w:hAnsi="Times New Roman" w:cs="Times New Roman"/>
          <w:noProof/>
          <w:lang w:val="id-ID" w:eastAsia="id-ID"/>
        </w:rPr>
        <w:drawing>
          <wp:inline distT="0" distB="0" distL="0" distR="0" wp14:anchorId="66E26154" wp14:editId="15BCB8AC">
            <wp:extent cx="4439285" cy="78917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81">
                      <a:extLst>
                        <a:ext uri="{28A0092B-C50C-407E-A947-70E740481C1C}">
                          <a14:useLocalDpi xmlns:a14="http://schemas.microsoft.com/office/drawing/2010/main" val="0"/>
                        </a:ext>
                      </a:extLst>
                    </a:blip>
                    <a:stretch>
                      <a:fillRect/>
                    </a:stretch>
                  </pic:blipFill>
                  <pic:spPr>
                    <a:xfrm>
                      <a:off x="0" y="0"/>
                      <a:ext cx="4438144" cy="7889773"/>
                    </a:xfrm>
                    <a:prstGeom prst="rect">
                      <a:avLst/>
                    </a:prstGeom>
                  </pic:spPr>
                </pic:pic>
              </a:graphicData>
            </a:graphic>
          </wp:inline>
        </w:drawing>
      </w:r>
    </w:p>
    <w:p w14:paraId="38C682BB" w14:textId="77777777" w:rsidR="00A40818" w:rsidRPr="009E1BE1" w:rsidRDefault="00A40818" w:rsidP="00A40818">
      <w:pPr>
        <w:pStyle w:val="Judul4"/>
        <w:jc w:val="center"/>
        <w:rPr>
          <w:rFonts w:ascii="Times New Roman" w:hAnsi="Times New Roman" w:cs="Times New Roman"/>
          <w:color w:val="auto"/>
          <w:lang w:val="id-ID" w:eastAsia="id-ID"/>
        </w:rPr>
      </w:pPr>
      <w:bookmarkStart w:id="486" w:name="_Toc219319973"/>
      <w:bookmarkStart w:id="487" w:name="_Toc219323370"/>
      <w:bookmarkStart w:id="488" w:name="_Toc219323509"/>
      <w:r w:rsidRPr="009E1BE1">
        <w:rPr>
          <w:rFonts w:ascii="Times New Roman" w:hAnsi="Times New Roman" w:cs="Times New Roman"/>
          <w:color w:val="auto"/>
          <w:lang w:val="id-ID" w:eastAsia="id-ID"/>
        </w:rPr>
        <w:t>Gambar D. 2 Surat Keterangan Penelitian</w:t>
      </w:r>
      <w:bookmarkEnd w:id="486"/>
      <w:bookmarkEnd w:id="487"/>
      <w:bookmarkEnd w:id="488"/>
    </w:p>
    <w:p w14:paraId="3292059E" w14:textId="77777777" w:rsidR="00A40818" w:rsidRPr="009E1BE1" w:rsidRDefault="00A40818" w:rsidP="00A40818">
      <w:pPr>
        <w:rPr>
          <w:rFonts w:ascii="Times New Roman" w:hAnsi="Times New Roman" w:cs="Times New Roman"/>
          <w:b/>
          <w:lang w:val="id-ID" w:eastAsia="id-ID"/>
        </w:rPr>
        <w:sectPr w:rsidR="00A40818" w:rsidRPr="009E1BE1" w:rsidSect="00A40818">
          <w:pgSz w:w="11906" w:h="16838"/>
          <w:pgMar w:top="1701" w:right="1701" w:bottom="1701" w:left="2268" w:header="709" w:footer="709" w:gutter="0"/>
          <w:cols w:space="708"/>
          <w:docGrid w:linePitch="360"/>
        </w:sectPr>
      </w:pPr>
    </w:p>
    <w:p w14:paraId="26EE5564" w14:textId="77777777" w:rsidR="00A40818" w:rsidRPr="009E1BE1" w:rsidRDefault="00A40818" w:rsidP="00A40818">
      <w:pPr>
        <w:pStyle w:val="Judul2"/>
        <w:rPr>
          <w:rFonts w:ascii="Times New Roman" w:hAnsi="Times New Roman" w:cs="Times New Roman"/>
          <w:i/>
          <w:color w:val="auto"/>
          <w:lang w:eastAsia="id-ID"/>
        </w:rPr>
      </w:pPr>
      <w:bookmarkStart w:id="489" w:name="_Toc219323371"/>
      <w:bookmarkStart w:id="490" w:name="_Toc219323510"/>
      <w:bookmarkStart w:id="491" w:name="_Toc219319974"/>
      <w:bookmarkStart w:id="492" w:name="_Toc219319054"/>
      <w:r w:rsidRPr="009E1BE1">
        <w:rPr>
          <w:rFonts w:ascii="Times New Roman" w:hAnsi="Times New Roman" w:cs="Times New Roman"/>
          <w:color w:val="auto"/>
          <w:lang w:eastAsia="id-ID"/>
        </w:rPr>
        <w:lastRenderedPageBreak/>
        <w:t xml:space="preserve">D.3 Sampel Jawaban Lembar </w:t>
      </w:r>
      <w:proofErr w:type="spellStart"/>
      <w:r w:rsidRPr="009E1BE1">
        <w:rPr>
          <w:rFonts w:ascii="Times New Roman" w:hAnsi="Times New Roman" w:cs="Times New Roman"/>
          <w:i/>
          <w:color w:val="auto"/>
          <w:lang w:eastAsia="id-ID"/>
        </w:rPr>
        <w:t>Pretest</w:t>
      </w:r>
      <w:bookmarkEnd w:id="489"/>
      <w:bookmarkEnd w:id="490"/>
      <w:bookmarkEnd w:id="491"/>
      <w:bookmarkEnd w:id="492"/>
      <w:proofErr w:type="spellEnd"/>
    </w:p>
    <w:tbl>
      <w:tblPr>
        <w:tblW w:w="0" w:type="auto"/>
        <w:tblLook w:val="04A0" w:firstRow="1" w:lastRow="0" w:firstColumn="1" w:lastColumn="0" w:noHBand="0" w:noVBand="1"/>
      </w:tblPr>
      <w:tblGrid>
        <w:gridCol w:w="3965"/>
        <w:gridCol w:w="3972"/>
      </w:tblGrid>
      <w:tr w:rsidR="00A40818" w:rsidRPr="009E1BE1" w14:paraId="66B7B516" w14:textId="77777777" w:rsidTr="00943E3F">
        <w:tc>
          <w:tcPr>
            <w:tcW w:w="4076" w:type="dxa"/>
          </w:tcPr>
          <w:p w14:paraId="204EB2C0" w14:textId="77777777" w:rsidR="00A40818" w:rsidRPr="009E1BE1" w:rsidRDefault="00A40818" w:rsidP="00943E3F">
            <w:pPr>
              <w:rPr>
                <w:rFonts w:ascii="Times New Roman" w:hAnsi="Times New Roman" w:cs="Times New Roman"/>
                <w:b/>
                <w:i/>
                <w:lang w:val="id-ID" w:eastAsia="id-ID"/>
              </w:rPr>
            </w:pPr>
            <w:r w:rsidRPr="009E1BE1">
              <w:rPr>
                <w:rFonts w:ascii="Times New Roman" w:hAnsi="Times New Roman" w:cs="Times New Roman"/>
                <w:noProof/>
                <w:lang w:val="id-ID" w:eastAsia="id-ID"/>
              </w:rPr>
              <w:drawing>
                <wp:inline distT="0" distB="0" distL="0" distR="0" wp14:anchorId="04055A35" wp14:editId="5C624DD0">
                  <wp:extent cx="2626360" cy="4669790"/>
                  <wp:effectExtent l="0" t="0" r="254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626251" cy="4668737"/>
                          </a:xfrm>
                          <a:prstGeom prst="rect">
                            <a:avLst/>
                          </a:prstGeom>
                        </pic:spPr>
                      </pic:pic>
                    </a:graphicData>
                  </a:graphic>
                </wp:inline>
              </w:drawing>
            </w:r>
          </w:p>
        </w:tc>
        <w:tc>
          <w:tcPr>
            <w:tcW w:w="4077" w:type="dxa"/>
          </w:tcPr>
          <w:p w14:paraId="062C25ED" w14:textId="77777777" w:rsidR="00A40818" w:rsidRPr="009E1BE1" w:rsidRDefault="00A40818" w:rsidP="00943E3F">
            <w:pPr>
              <w:jc w:val="center"/>
              <w:rPr>
                <w:rFonts w:ascii="Times New Roman" w:hAnsi="Times New Roman" w:cs="Times New Roman"/>
                <w:b/>
                <w:i/>
                <w:lang w:val="id-ID" w:eastAsia="id-ID"/>
              </w:rPr>
            </w:pPr>
            <w:r w:rsidRPr="009E1BE1">
              <w:rPr>
                <w:rFonts w:ascii="Times New Roman" w:hAnsi="Times New Roman" w:cs="Times New Roman"/>
                <w:noProof/>
                <w:lang w:val="id-ID" w:eastAsia="id-ID"/>
              </w:rPr>
              <w:drawing>
                <wp:inline distT="0" distB="0" distL="0" distR="0" wp14:anchorId="425004FF" wp14:editId="12DC7BB6">
                  <wp:extent cx="2633980" cy="4682490"/>
                  <wp:effectExtent l="0" t="0" r="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633645" cy="4681882"/>
                          </a:xfrm>
                          <a:prstGeom prst="rect">
                            <a:avLst/>
                          </a:prstGeom>
                        </pic:spPr>
                      </pic:pic>
                    </a:graphicData>
                  </a:graphic>
                </wp:inline>
              </w:drawing>
            </w:r>
          </w:p>
        </w:tc>
      </w:tr>
      <w:tr w:rsidR="00A40818" w:rsidRPr="009E1BE1" w14:paraId="4F67B055" w14:textId="77777777" w:rsidTr="00943E3F">
        <w:tc>
          <w:tcPr>
            <w:tcW w:w="4076" w:type="dxa"/>
          </w:tcPr>
          <w:p w14:paraId="30AAEB7A" w14:textId="77777777" w:rsidR="00A40818" w:rsidRPr="009E1BE1" w:rsidRDefault="00A40818" w:rsidP="00943E3F">
            <w:pPr>
              <w:pStyle w:val="Judul4"/>
              <w:jc w:val="center"/>
              <w:rPr>
                <w:rFonts w:ascii="Times New Roman" w:hAnsi="Times New Roman" w:cs="Times New Roman"/>
                <w:color w:val="auto"/>
                <w:lang w:val="id-ID" w:eastAsia="id-ID"/>
              </w:rPr>
            </w:pPr>
            <w:bookmarkStart w:id="493" w:name="_Toc219319975"/>
            <w:bookmarkStart w:id="494" w:name="_Toc219323372"/>
            <w:bookmarkStart w:id="495" w:name="_Toc219323511"/>
            <w:r w:rsidRPr="009E1BE1">
              <w:rPr>
                <w:rFonts w:ascii="Times New Roman" w:hAnsi="Times New Roman" w:cs="Times New Roman"/>
                <w:color w:val="auto"/>
                <w:lang w:val="id-ID" w:eastAsia="id-ID"/>
              </w:rPr>
              <w:t xml:space="preserve">Gambar D.3 Sampel </w:t>
            </w:r>
            <w:proofErr w:type="spellStart"/>
            <w:r w:rsidRPr="009E1BE1">
              <w:rPr>
                <w:rFonts w:ascii="Times New Roman" w:hAnsi="Times New Roman" w:cs="Times New Roman"/>
                <w:color w:val="auto"/>
                <w:lang w:val="id-ID" w:eastAsia="id-ID"/>
              </w:rPr>
              <w:t>Pretest</w:t>
            </w:r>
            <w:bookmarkEnd w:id="493"/>
            <w:bookmarkEnd w:id="494"/>
            <w:bookmarkEnd w:id="495"/>
            <w:proofErr w:type="spellEnd"/>
          </w:p>
        </w:tc>
        <w:tc>
          <w:tcPr>
            <w:tcW w:w="4077" w:type="dxa"/>
          </w:tcPr>
          <w:p w14:paraId="28188309" w14:textId="77777777" w:rsidR="00A40818" w:rsidRPr="009E1BE1" w:rsidRDefault="00A40818" w:rsidP="00943E3F">
            <w:pPr>
              <w:pStyle w:val="Judul4"/>
              <w:jc w:val="center"/>
              <w:rPr>
                <w:rFonts w:ascii="Times New Roman" w:hAnsi="Times New Roman" w:cs="Times New Roman"/>
                <w:color w:val="auto"/>
                <w:lang w:val="id-ID" w:eastAsia="id-ID"/>
              </w:rPr>
            </w:pPr>
            <w:bookmarkStart w:id="496" w:name="_Toc219319976"/>
            <w:bookmarkStart w:id="497" w:name="_Toc219323512"/>
            <w:bookmarkStart w:id="498" w:name="_Toc219323373"/>
            <w:r w:rsidRPr="009E1BE1">
              <w:rPr>
                <w:rFonts w:ascii="Times New Roman" w:hAnsi="Times New Roman" w:cs="Times New Roman"/>
                <w:color w:val="auto"/>
                <w:lang w:val="id-ID" w:eastAsia="id-ID"/>
              </w:rPr>
              <w:t xml:space="preserve">Gambar D.4 Sampel </w:t>
            </w:r>
            <w:proofErr w:type="spellStart"/>
            <w:r w:rsidRPr="009E1BE1">
              <w:rPr>
                <w:rFonts w:ascii="Times New Roman" w:hAnsi="Times New Roman" w:cs="Times New Roman"/>
                <w:color w:val="auto"/>
                <w:lang w:val="id-ID" w:eastAsia="id-ID"/>
              </w:rPr>
              <w:t>Pretest</w:t>
            </w:r>
            <w:bookmarkEnd w:id="496"/>
            <w:bookmarkEnd w:id="497"/>
            <w:bookmarkEnd w:id="498"/>
            <w:proofErr w:type="spellEnd"/>
          </w:p>
        </w:tc>
      </w:tr>
    </w:tbl>
    <w:p w14:paraId="57E49255" w14:textId="77777777" w:rsidR="00A40818" w:rsidRPr="009E1BE1" w:rsidRDefault="00A40818" w:rsidP="00A40818">
      <w:pPr>
        <w:rPr>
          <w:rFonts w:ascii="Times New Roman" w:hAnsi="Times New Roman" w:cs="Times New Roman"/>
          <w:b/>
          <w:i/>
          <w:lang w:val="id-ID" w:eastAsia="id-ID"/>
        </w:rPr>
      </w:pPr>
    </w:p>
    <w:p w14:paraId="76CE9E78" w14:textId="77777777" w:rsidR="00A40818" w:rsidRPr="009E1BE1" w:rsidRDefault="00A40818" w:rsidP="00A40818">
      <w:pPr>
        <w:rPr>
          <w:rFonts w:ascii="Times New Roman" w:hAnsi="Times New Roman" w:cs="Times New Roman"/>
          <w:b/>
          <w:lang w:val="id-ID" w:eastAsia="id-ID"/>
        </w:rPr>
        <w:sectPr w:rsidR="00A40818" w:rsidRPr="009E1BE1" w:rsidSect="00A40818">
          <w:pgSz w:w="11906" w:h="16838"/>
          <w:pgMar w:top="1701" w:right="1701" w:bottom="1701" w:left="2268" w:header="709" w:footer="709" w:gutter="0"/>
          <w:cols w:space="708"/>
          <w:docGrid w:linePitch="360"/>
        </w:sectPr>
      </w:pPr>
    </w:p>
    <w:p w14:paraId="6FA24865" w14:textId="77777777" w:rsidR="00A40818" w:rsidRPr="009E1BE1" w:rsidRDefault="00A40818" w:rsidP="00A40818">
      <w:pPr>
        <w:pStyle w:val="Judul2"/>
        <w:rPr>
          <w:rFonts w:ascii="Times New Roman" w:hAnsi="Times New Roman" w:cs="Times New Roman"/>
          <w:i/>
          <w:color w:val="auto"/>
          <w:lang w:eastAsia="id-ID"/>
        </w:rPr>
      </w:pPr>
      <w:bookmarkStart w:id="499" w:name="_Toc219319055"/>
      <w:bookmarkStart w:id="500" w:name="_Toc219319977"/>
      <w:bookmarkStart w:id="501" w:name="_Toc219323513"/>
      <w:bookmarkStart w:id="502" w:name="_Toc219323374"/>
      <w:r w:rsidRPr="009E1BE1">
        <w:rPr>
          <w:rFonts w:ascii="Times New Roman" w:hAnsi="Times New Roman" w:cs="Times New Roman"/>
          <w:color w:val="auto"/>
          <w:lang w:eastAsia="id-ID"/>
        </w:rPr>
        <w:lastRenderedPageBreak/>
        <w:t xml:space="preserve">D.4 Sampel Jawaban Lembar </w:t>
      </w:r>
      <w:proofErr w:type="spellStart"/>
      <w:r w:rsidRPr="009E1BE1">
        <w:rPr>
          <w:rFonts w:ascii="Times New Roman" w:hAnsi="Times New Roman" w:cs="Times New Roman"/>
          <w:i/>
          <w:color w:val="auto"/>
          <w:lang w:eastAsia="id-ID"/>
        </w:rPr>
        <w:t>Posttest</w:t>
      </w:r>
      <w:bookmarkEnd w:id="499"/>
      <w:bookmarkEnd w:id="500"/>
      <w:bookmarkEnd w:id="501"/>
      <w:bookmarkEnd w:id="502"/>
      <w:proofErr w:type="spellEnd"/>
    </w:p>
    <w:p w14:paraId="3FC02C9F" w14:textId="77777777" w:rsidR="00A40818" w:rsidRPr="009E1BE1" w:rsidRDefault="00A40818" w:rsidP="00A40818">
      <w:pPr>
        <w:rPr>
          <w:rFonts w:ascii="Times New Roman" w:hAnsi="Times New Roman" w:cs="Times New Roman"/>
          <w:b/>
          <w:i/>
          <w:lang w:val="id-ID" w:eastAsia="id-ID"/>
        </w:rPr>
      </w:pPr>
    </w:p>
    <w:tbl>
      <w:tblPr>
        <w:tblW w:w="0" w:type="auto"/>
        <w:tblLook w:val="04A0" w:firstRow="1" w:lastRow="0" w:firstColumn="1" w:lastColumn="0" w:noHBand="0" w:noVBand="1"/>
      </w:tblPr>
      <w:tblGrid>
        <w:gridCol w:w="3968"/>
        <w:gridCol w:w="3969"/>
      </w:tblGrid>
      <w:tr w:rsidR="00A40818" w:rsidRPr="009E1BE1" w14:paraId="0008720D" w14:textId="77777777" w:rsidTr="00943E3F">
        <w:tc>
          <w:tcPr>
            <w:tcW w:w="4076" w:type="dxa"/>
          </w:tcPr>
          <w:p w14:paraId="4A7CB92F" w14:textId="77777777" w:rsidR="00A40818" w:rsidRPr="009E1BE1" w:rsidRDefault="00A40818" w:rsidP="00943E3F">
            <w:pPr>
              <w:rPr>
                <w:rFonts w:ascii="Times New Roman" w:hAnsi="Times New Roman" w:cs="Times New Roman"/>
                <w:b/>
                <w:i/>
                <w:lang w:val="id-ID" w:eastAsia="id-ID"/>
              </w:rPr>
            </w:pPr>
            <w:r w:rsidRPr="009E1BE1">
              <w:rPr>
                <w:rFonts w:ascii="Times New Roman" w:hAnsi="Times New Roman" w:cs="Times New Roman"/>
                <w:noProof/>
                <w:lang w:val="id-ID" w:eastAsia="id-ID"/>
              </w:rPr>
              <w:drawing>
                <wp:inline distT="0" distB="0" distL="0" distR="0" wp14:anchorId="2F82BD20" wp14:editId="459E3D75">
                  <wp:extent cx="2639060" cy="4691380"/>
                  <wp:effectExtent l="0" t="0" r="889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638495" cy="4690502"/>
                          </a:xfrm>
                          <a:prstGeom prst="rect">
                            <a:avLst/>
                          </a:prstGeom>
                        </pic:spPr>
                      </pic:pic>
                    </a:graphicData>
                  </a:graphic>
                </wp:inline>
              </w:drawing>
            </w:r>
          </w:p>
        </w:tc>
        <w:tc>
          <w:tcPr>
            <w:tcW w:w="4077" w:type="dxa"/>
          </w:tcPr>
          <w:p w14:paraId="2DD92FB8" w14:textId="77777777" w:rsidR="00A40818" w:rsidRPr="009E1BE1" w:rsidRDefault="00A40818" w:rsidP="00943E3F">
            <w:pPr>
              <w:rPr>
                <w:rFonts w:ascii="Times New Roman" w:hAnsi="Times New Roman" w:cs="Times New Roman"/>
                <w:b/>
                <w:i/>
                <w:lang w:val="id-ID" w:eastAsia="id-ID"/>
              </w:rPr>
            </w:pPr>
            <w:r w:rsidRPr="009E1BE1">
              <w:rPr>
                <w:rFonts w:ascii="Times New Roman" w:hAnsi="Times New Roman" w:cs="Times New Roman"/>
                <w:noProof/>
                <w:lang w:val="id-ID" w:eastAsia="id-ID"/>
              </w:rPr>
              <w:drawing>
                <wp:inline distT="0" distB="0" distL="0" distR="0" wp14:anchorId="62A87A42" wp14:editId="74671E20">
                  <wp:extent cx="2639060" cy="4691380"/>
                  <wp:effectExtent l="0" t="0" r="889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642557" cy="4697724"/>
                          </a:xfrm>
                          <a:prstGeom prst="rect">
                            <a:avLst/>
                          </a:prstGeom>
                        </pic:spPr>
                      </pic:pic>
                    </a:graphicData>
                  </a:graphic>
                </wp:inline>
              </w:drawing>
            </w:r>
          </w:p>
        </w:tc>
      </w:tr>
      <w:tr w:rsidR="00A40818" w:rsidRPr="009E1BE1" w14:paraId="13147AC1" w14:textId="77777777" w:rsidTr="00943E3F">
        <w:tc>
          <w:tcPr>
            <w:tcW w:w="4076" w:type="dxa"/>
          </w:tcPr>
          <w:p w14:paraId="5F0C05C8" w14:textId="77777777" w:rsidR="00A40818" w:rsidRPr="009E1BE1" w:rsidRDefault="00A40818" w:rsidP="00943E3F">
            <w:pPr>
              <w:pStyle w:val="Judul4"/>
              <w:jc w:val="center"/>
              <w:rPr>
                <w:rFonts w:ascii="Times New Roman" w:hAnsi="Times New Roman" w:cs="Times New Roman"/>
                <w:color w:val="auto"/>
                <w:lang w:val="id-ID" w:eastAsia="id-ID"/>
              </w:rPr>
            </w:pPr>
            <w:bookmarkStart w:id="503" w:name="_Toc219323375"/>
            <w:bookmarkStart w:id="504" w:name="_Toc219323514"/>
            <w:bookmarkStart w:id="505" w:name="_Toc219319978"/>
            <w:r w:rsidRPr="009E1BE1">
              <w:rPr>
                <w:rFonts w:ascii="Times New Roman" w:hAnsi="Times New Roman" w:cs="Times New Roman"/>
                <w:color w:val="auto"/>
                <w:lang w:val="id-ID" w:eastAsia="id-ID"/>
              </w:rPr>
              <w:t xml:space="preserve">Gambar D.5 Sampel </w:t>
            </w:r>
            <w:proofErr w:type="spellStart"/>
            <w:r w:rsidRPr="009E1BE1">
              <w:rPr>
                <w:rFonts w:ascii="Times New Roman" w:hAnsi="Times New Roman" w:cs="Times New Roman"/>
                <w:color w:val="auto"/>
                <w:lang w:val="id-ID" w:eastAsia="id-ID"/>
              </w:rPr>
              <w:t>Posttest</w:t>
            </w:r>
            <w:bookmarkEnd w:id="503"/>
            <w:bookmarkEnd w:id="504"/>
            <w:bookmarkEnd w:id="505"/>
            <w:proofErr w:type="spellEnd"/>
          </w:p>
        </w:tc>
        <w:tc>
          <w:tcPr>
            <w:tcW w:w="4077" w:type="dxa"/>
          </w:tcPr>
          <w:p w14:paraId="6B46B82D" w14:textId="77777777" w:rsidR="00A40818" w:rsidRPr="009E1BE1" w:rsidRDefault="00A40818" w:rsidP="00943E3F">
            <w:pPr>
              <w:pStyle w:val="Judul4"/>
              <w:jc w:val="center"/>
              <w:rPr>
                <w:rFonts w:ascii="Times New Roman" w:hAnsi="Times New Roman" w:cs="Times New Roman"/>
                <w:color w:val="auto"/>
                <w:lang w:val="id-ID" w:eastAsia="id-ID"/>
              </w:rPr>
            </w:pPr>
            <w:bookmarkStart w:id="506" w:name="_Toc219319979"/>
            <w:bookmarkStart w:id="507" w:name="_Toc219323515"/>
            <w:bookmarkStart w:id="508" w:name="_Toc219323376"/>
            <w:r w:rsidRPr="009E1BE1">
              <w:rPr>
                <w:rFonts w:ascii="Times New Roman" w:hAnsi="Times New Roman" w:cs="Times New Roman"/>
                <w:color w:val="auto"/>
                <w:lang w:val="id-ID" w:eastAsia="id-ID"/>
              </w:rPr>
              <w:t xml:space="preserve">Gambar D.6 Sampel </w:t>
            </w:r>
            <w:proofErr w:type="spellStart"/>
            <w:r w:rsidRPr="009E1BE1">
              <w:rPr>
                <w:rFonts w:ascii="Times New Roman" w:hAnsi="Times New Roman" w:cs="Times New Roman"/>
                <w:color w:val="auto"/>
                <w:lang w:val="id-ID" w:eastAsia="id-ID"/>
              </w:rPr>
              <w:t>Posttest</w:t>
            </w:r>
            <w:bookmarkEnd w:id="506"/>
            <w:bookmarkEnd w:id="507"/>
            <w:bookmarkEnd w:id="508"/>
            <w:proofErr w:type="spellEnd"/>
          </w:p>
        </w:tc>
      </w:tr>
    </w:tbl>
    <w:p w14:paraId="13B600E1" w14:textId="77777777" w:rsidR="00A40818" w:rsidRPr="009E1BE1" w:rsidRDefault="00A40818" w:rsidP="00A40818">
      <w:pPr>
        <w:jc w:val="center"/>
        <w:rPr>
          <w:rFonts w:ascii="Times New Roman" w:hAnsi="Times New Roman" w:cs="Times New Roman"/>
          <w:b/>
          <w:lang w:val="id-ID" w:eastAsia="id-ID"/>
        </w:rPr>
        <w:sectPr w:rsidR="00A40818" w:rsidRPr="009E1BE1" w:rsidSect="00A40818">
          <w:pgSz w:w="11906" w:h="16838"/>
          <w:pgMar w:top="1701" w:right="1701" w:bottom="1701" w:left="2268" w:header="709" w:footer="709" w:gutter="0"/>
          <w:cols w:space="708"/>
          <w:docGrid w:linePitch="360"/>
        </w:sectPr>
      </w:pPr>
    </w:p>
    <w:p w14:paraId="484C6525" w14:textId="77777777" w:rsidR="00A40818" w:rsidRPr="009E1BE1" w:rsidRDefault="00A40818" w:rsidP="00A40818">
      <w:pPr>
        <w:jc w:val="center"/>
        <w:rPr>
          <w:rFonts w:ascii="Times New Roman" w:hAnsi="Times New Roman" w:cs="Times New Roman"/>
          <w:b/>
          <w:lang w:val="id-ID" w:eastAsia="id-ID"/>
        </w:rPr>
      </w:pPr>
    </w:p>
    <w:p w14:paraId="35D11921" w14:textId="77777777" w:rsidR="00A40818" w:rsidRPr="009E1BE1" w:rsidRDefault="00A40818" w:rsidP="00A40818">
      <w:pPr>
        <w:jc w:val="center"/>
        <w:rPr>
          <w:rFonts w:ascii="Times New Roman" w:hAnsi="Times New Roman" w:cs="Times New Roman"/>
          <w:b/>
          <w:lang w:val="id-ID" w:eastAsia="id-ID"/>
        </w:rPr>
      </w:pPr>
    </w:p>
    <w:p w14:paraId="31BDD4EA" w14:textId="77777777" w:rsidR="00A40818" w:rsidRPr="009E1BE1" w:rsidRDefault="00A40818" w:rsidP="00A40818">
      <w:pPr>
        <w:jc w:val="center"/>
        <w:rPr>
          <w:rFonts w:ascii="Times New Roman" w:hAnsi="Times New Roman" w:cs="Times New Roman"/>
          <w:b/>
          <w:lang w:val="id-ID" w:eastAsia="id-ID"/>
        </w:rPr>
      </w:pPr>
    </w:p>
    <w:p w14:paraId="5A9DEB40" w14:textId="77777777" w:rsidR="00A40818" w:rsidRPr="009E1BE1" w:rsidRDefault="00A40818" w:rsidP="00A40818">
      <w:pPr>
        <w:jc w:val="center"/>
        <w:rPr>
          <w:rFonts w:ascii="Times New Roman" w:hAnsi="Times New Roman" w:cs="Times New Roman"/>
          <w:b/>
          <w:lang w:val="id-ID" w:eastAsia="id-ID"/>
        </w:rPr>
      </w:pPr>
    </w:p>
    <w:p w14:paraId="7756D2B5" w14:textId="77777777" w:rsidR="00A40818" w:rsidRPr="009E1BE1" w:rsidRDefault="00A40818" w:rsidP="00A40818">
      <w:pPr>
        <w:jc w:val="center"/>
        <w:rPr>
          <w:rFonts w:ascii="Times New Roman" w:hAnsi="Times New Roman" w:cs="Times New Roman"/>
          <w:b/>
          <w:lang w:val="id-ID" w:eastAsia="id-ID"/>
        </w:rPr>
      </w:pPr>
    </w:p>
    <w:p w14:paraId="58DE6F80" w14:textId="77777777" w:rsidR="00A40818" w:rsidRPr="009E1BE1" w:rsidRDefault="00A40818" w:rsidP="00A40818">
      <w:pPr>
        <w:jc w:val="center"/>
        <w:rPr>
          <w:rFonts w:ascii="Times New Roman" w:hAnsi="Times New Roman" w:cs="Times New Roman"/>
          <w:b/>
          <w:lang w:val="id-ID" w:eastAsia="id-ID"/>
        </w:rPr>
      </w:pPr>
    </w:p>
    <w:p w14:paraId="6868642E" w14:textId="77777777" w:rsidR="00A40818" w:rsidRPr="009E1BE1" w:rsidRDefault="00A40818" w:rsidP="00A40818">
      <w:pPr>
        <w:jc w:val="center"/>
        <w:rPr>
          <w:rFonts w:ascii="Times New Roman" w:hAnsi="Times New Roman" w:cs="Times New Roman"/>
          <w:b/>
          <w:lang w:val="id-ID" w:eastAsia="id-ID"/>
        </w:rPr>
      </w:pPr>
    </w:p>
    <w:p w14:paraId="07D81B05" w14:textId="77777777" w:rsidR="00A40818" w:rsidRPr="009E1BE1" w:rsidRDefault="00A40818" w:rsidP="00A40818">
      <w:pPr>
        <w:jc w:val="center"/>
        <w:rPr>
          <w:rFonts w:ascii="Times New Roman" w:hAnsi="Times New Roman" w:cs="Times New Roman"/>
          <w:b/>
          <w:lang w:val="id-ID" w:eastAsia="id-ID"/>
        </w:rPr>
      </w:pPr>
    </w:p>
    <w:p w14:paraId="08914E49" w14:textId="77777777" w:rsidR="00A40818" w:rsidRPr="009E1BE1" w:rsidRDefault="00A40818" w:rsidP="00A40818">
      <w:pPr>
        <w:jc w:val="center"/>
        <w:rPr>
          <w:rFonts w:ascii="Times New Roman" w:hAnsi="Times New Roman" w:cs="Times New Roman"/>
          <w:b/>
          <w:lang w:val="id-ID" w:eastAsia="id-ID"/>
        </w:rPr>
      </w:pPr>
    </w:p>
    <w:p w14:paraId="4974F43A" w14:textId="77777777" w:rsidR="00A40818" w:rsidRPr="009E1BE1" w:rsidRDefault="00A40818" w:rsidP="00A40818">
      <w:pPr>
        <w:pStyle w:val="Judul1"/>
        <w:jc w:val="center"/>
        <w:rPr>
          <w:rFonts w:ascii="Times New Roman" w:hAnsi="Times New Roman" w:cs="Times New Roman"/>
          <w:color w:val="auto"/>
          <w:lang w:eastAsia="id-ID"/>
        </w:rPr>
      </w:pPr>
      <w:bookmarkStart w:id="509" w:name="_Toc219319056"/>
      <w:bookmarkStart w:id="510" w:name="_Toc219323516"/>
      <w:bookmarkStart w:id="511" w:name="_Toc219319980"/>
      <w:bookmarkStart w:id="512" w:name="_Toc219323377"/>
      <w:r w:rsidRPr="009E1BE1">
        <w:rPr>
          <w:rFonts w:ascii="Times New Roman" w:hAnsi="Times New Roman" w:cs="Times New Roman"/>
          <w:color w:val="auto"/>
          <w:lang w:eastAsia="id-ID"/>
        </w:rPr>
        <w:t>LAMPIRAN E</w:t>
      </w:r>
      <w:bookmarkEnd w:id="509"/>
      <w:bookmarkEnd w:id="510"/>
      <w:bookmarkEnd w:id="511"/>
      <w:bookmarkEnd w:id="512"/>
    </w:p>
    <w:p w14:paraId="26CA2745" w14:textId="77777777" w:rsidR="00A40818" w:rsidRPr="009E1BE1" w:rsidRDefault="00A40818" w:rsidP="00A40818">
      <w:pPr>
        <w:pStyle w:val="Judul1"/>
        <w:jc w:val="center"/>
        <w:rPr>
          <w:rFonts w:ascii="Times New Roman" w:hAnsi="Times New Roman" w:cs="Times New Roman"/>
          <w:color w:val="auto"/>
          <w:lang w:eastAsia="id-ID"/>
        </w:rPr>
      </w:pPr>
      <w:bookmarkStart w:id="513" w:name="_Toc219319057"/>
      <w:bookmarkStart w:id="514" w:name="_Toc219323517"/>
      <w:bookmarkStart w:id="515" w:name="_Toc219319981"/>
      <w:bookmarkStart w:id="516" w:name="_Toc219323378"/>
      <w:r w:rsidRPr="009E1BE1">
        <w:rPr>
          <w:rFonts w:ascii="Times New Roman" w:hAnsi="Times New Roman" w:cs="Times New Roman"/>
          <w:color w:val="auto"/>
          <w:lang w:eastAsia="id-ID"/>
        </w:rPr>
        <w:t>DOKUMENTASI PENELITIAN</w:t>
      </w:r>
      <w:bookmarkEnd w:id="513"/>
      <w:bookmarkEnd w:id="514"/>
      <w:bookmarkEnd w:id="515"/>
      <w:bookmarkEnd w:id="516"/>
    </w:p>
    <w:p w14:paraId="34513F82" w14:textId="77777777" w:rsidR="00A40818" w:rsidRPr="009E1BE1" w:rsidRDefault="00A40818" w:rsidP="00A40818">
      <w:pPr>
        <w:rPr>
          <w:rFonts w:ascii="Times New Roman" w:hAnsi="Times New Roman" w:cs="Times New Roman"/>
          <w:b/>
          <w:lang w:val="id-ID" w:eastAsia="id-ID"/>
        </w:rPr>
        <w:sectPr w:rsidR="00A40818" w:rsidRPr="009E1BE1" w:rsidSect="00A40818">
          <w:pgSz w:w="11906" w:h="16838"/>
          <w:pgMar w:top="1701" w:right="1701" w:bottom="1701" w:left="2268" w:header="709" w:footer="709" w:gutter="0"/>
          <w:cols w:space="708"/>
          <w:docGrid w:linePitch="360"/>
        </w:sectPr>
      </w:pPr>
    </w:p>
    <w:p w14:paraId="2BFE35F8" w14:textId="77777777" w:rsidR="00A40818" w:rsidRPr="009E1BE1" w:rsidRDefault="00A40818" w:rsidP="00A40818">
      <w:pPr>
        <w:pStyle w:val="Judul2"/>
        <w:rPr>
          <w:rFonts w:ascii="Times New Roman" w:hAnsi="Times New Roman" w:cs="Times New Roman"/>
          <w:color w:val="auto"/>
          <w:lang w:eastAsia="id-ID"/>
        </w:rPr>
      </w:pPr>
      <w:bookmarkStart w:id="517" w:name="_Toc219323379"/>
      <w:bookmarkStart w:id="518" w:name="_Toc219323518"/>
      <w:bookmarkStart w:id="519" w:name="_Toc219319058"/>
      <w:bookmarkStart w:id="520" w:name="_Toc219319982"/>
      <w:r w:rsidRPr="009E1BE1">
        <w:rPr>
          <w:rFonts w:ascii="Times New Roman" w:hAnsi="Times New Roman" w:cs="Times New Roman"/>
          <w:color w:val="auto"/>
          <w:lang w:eastAsia="id-ID"/>
        </w:rPr>
        <w:lastRenderedPageBreak/>
        <w:t>E.1 Foto dengan Pihak Sekolah</w:t>
      </w:r>
      <w:bookmarkEnd w:id="517"/>
      <w:bookmarkEnd w:id="518"/>
      <w:bookmarkEnd w:id="519"/>
      <w:bookmarkEnd w:id="520"/>
    </w:p>
    <w:p w14:paraId="52693978" w14:textId="77777777" w:rsidR="00A40818" w:rsidRPr="009E1BE1" w:rsidRDefault="00A40818" w:rsidP="00A40818">
      <w:pPr>
        <w:jc w:val="center"/>
        <w:rPr>
          <w:rFonts w:ascii="Times New Roman" w:hAnsi="Times New Roman" w:cs="Times New Roman"/>
          <w:b/>
          <w:lang w:val="id-ID" w:eastAsia="id-ID"/>
        </w:rPr>
      </w:pPr>
      <w:r w:rsidRPr="009E1BE1">
        <w:rPr>
          <w:rFonts w:ascii="Times New Roman" w:hAnsi="Times New Roman" w:cs="Times New Roman"/>
          <w:noProof/>
          <w:lang w:val="id-ID" w:eastAsia="id-ID"/>
        </w:rPr>
        <w:drawing>
          <wp:inline distT="0" distB="0" distL="0" distR="0" wp14:anchorId="32FB9DE6" wp14:editId="79E54629">
            <wp:extent cx="2350135" cy="417957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351423" cy="4182383"/>
                    </a:xfrm>
                    <a:prstGeom prst="rect">
                      <a:avLst/>
                    </a:prstGeom>
                  </pic:spPr>
                </pic:pic>
              </a:graphicData>
            </a:graphic>
          </wp:inline>
        </w:drawing>
      </w:r>
    </w:p>
    <w:p w14:paraId="29CE8A49" w14:textId="77777777" w:rsidR="00A40818" w:rsidRPr="009E1BE1" w:rsidRDefault="00A40818" w:rsidP="00A40818">
      <w:pPr>
        <w:pStyle w:val="Judul4"/>
        <w:jc w:val="center"/>
        <w:rPr>
          <w:rFonts w:ascii="Times New Roman" w:hAnsi="Times New Roman" w:cs="Times New Roman"/>
          <w:color w:val="auto"/>
          <w:lang w:val="id-ID" w:eastAsia="id-ID"/>
        </w:rPr>
      </w:pPr>
      <w:bookmarkStart w:id="521" w:name="_Toc219323519"/>
      <w:bookmarkStart w:id="522" w:name="_Toc219319983"/>
      <w:bookmarkStart w:id="523" w:name="_Toc219323380"/>
      <w:r w:rsidRPr="009E1BE1">
        <w:rPr>
          <w:rFonts w:ascii="Times New Roman" w:hAnsi="Times New Roman" w:cs="Times New Roman"/>
          <w:color w:val="auto"/>
          <w:lang w:val="id-ID" w:eastAsia="id-ID"/>
        </w:rPr>
        <w:t>Gambar E.1 Foto dengan Kepala Sekolah</w:t>
      </w:r>
      <w:bookmarkEnd w:id="521"/>
      <w:bookmarkEnd w:id="522"/>
      <w:bookmarkEnd w:id="523"/>
    </w:p>
    <w:p w14:paraId="739BD640" w14:textId="77777777" w:rsidR="00A40818" w:rsidRPr="009E1BE1" w:rsidRDefault="00A40818" w:rsidP="00A40818">
      <w:pPr>
        <w:pStyle w:val="Judul2"/>
        <w:rPr>
          <w:rFonts w:ascii="Times New Roman" w:hAnsi="Times New Roman" w:cs="Times New Roman"/>
          <w:color w:val="auto"/>
          <w:lang w:eastAsia="id-ID"/>
        </w:rPr>
      </w:pPr>
      <w:bookmarkStart w:id="524" w:name="_Toc219319984"/>
      <w:bookmarkStart w:id="525" w:name="_Toc219323381"/>
      <w:bookmarkStart w:id="526" w:name="_Toc219319059"/>
      <w:bookmarkStart w:id="527" w:name="_Toc219323520"/>
      <w:r w:rsidRPr="009E1BE1">
        <w:rPr>
          <w:rFonts w:ascii="Times New Roman" w:hAnsi="Times New Roman" w:cs="Times New Roman"/>
          <w:color w:val="auto"/>
          <w:lang w:eastAsia="id-ID"/>
        </w:rPr>
        <w:t>E.2 Foto Uji Coba Instrumen</w:t>
      </w:r>
      <w:bookmarkEnd w:id="524"/>
      <w:bookmarkEnd w:id="525"/>
      <w:bookmarkEnd w:id="526"/>
      <w:bookmarkEnd w:id="527"/>
    </w:p>
    <w:tbl>
      <w:tblPr>
        <w:tblW w:w="0" w:type="auto"/>
        <w:tblLook w:val="04A0" w:firstRow="1" w:lastRow="0" w:firstColumn="1" w:lastColumn="0" w:noHBand="0" w:noVBand="1"/>
      </w:tblPr>
      <w:tblGrid>
        <w:gridCol w:w="3584"/>
        <w:gridCol w:w="4353"/>
      </w:tblGrid>
      <w:tr w:rsidR="00A40818" w:rsidRPr="009E1BE1" w14:paraId="3BC72D74" w14:textId="77777777" w:rsidTr="00943E3F">
        <w:tc>
          <w:tcPr>
            <w:tcW w:w="4076" w:type="dxa"/>
          </w:tcPr>
          <w:p w14:paraId="3C775D3F" w14:textId="77777777" w:rsidR="00A40818" w:rsidRPr="009E1BE1" w:rsidRDefault="00A40818" w:rsidP="00943E3F">
            <w:pPr>
              <w:rPr>
                <w:rFonts w:ascii="Times New Roman" w:hAnsi="Times New Roman" w:cs="Times New Roman"/>
                <w:b/>
                <w:lang w:val="id-ID" w:eastAsia="id-ID"/>
              </w:rPr>
            </w:pPr>
            <w:r w:rsidRPr="009E1BE1">
              <w:rPr>
                <w:rFonts w:ascii="Times New Roman" w:hAnsi="Times New Roman" w:cs="Times New Roman"/>
                <w:noProof/>
                <w:lang w:val="id-ID" w:eastAsia="id-ID"/>
              </w:rPr>
              <w:drawing>
                <wp:inline distT="0" distB="0" distL="0" distR="0" wp14:anchorId="6BC18947" wp14:editId="7ABC68B1">
                  <wp:extent cx="2405380" cy="180403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407534" cy="1805726"/>
                          </a:xfrm>
                          <a:prstGeom prst="rect">
                            <a:avLst/>
                          </a:prstGeom>
                        </pic:spPr>
                      </pic:pic>
                    </a:graphicData>
                  </a:graphic>
                </wp:inline>
              </w:drawing>
            </w:r>
          </w:p>
        </w:tc>
        <w:tc>
          <w:tcPr>
            <w:tcW w:w="4077" w:type="dxa"/>
          </w:tcPr>
          <w:p w14:paraId="4A410770" w14:textId="77777777" w:rsidR="00A40818" w:rsidRPr="009E1BE1" w:rsidRDefault="00A40818" w:rsidP="00943E3F">
            <w:pPr>
              <w:rPr>
                <w:rFonts w:ascii="Times New Roman" w:hAnsi="Times New Roman" w:cs="Times New Roman"/>
                <w:b/>
                <w:lang w:val="id-ID" w:eastAsia="id-ID"/>
              </w:rPr>
            </w:pPr>
            <w:r w:rsidRPr="009E1BE1">
              <w:rPr>
                <w:rFonts w:ascii="Times New Roman" w:hAnsi="Times New Roman" w:cs="Times New Roman"/>
                <w:noProof/>
                <w:lang w:val="id-ID" w:eastAsia="id-ID"/>
              </w:rPr>
              <w:drawing>
                <wp:inline distT="0" distB="0" distL="0" distR="0" wp14:anchorId="290950E7" wp14:editId="65717878">
                  <wp:extent cx="2954655" cy="164338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960860" cy="1646995"/>
                          </a:xfrm>
                          <a:prstGeom prst="rect">
                            <a:avLst/>
                          </a:prstGeom>
                        </pic:spPr>
                      </pic:pic>
                    </a:graphicData>
                  </a:graphic>
                </wp:inline>
              </w:drawing>
            </w:r>
          </w:p>
        </w:tc>
      </w:tr>
      <w:tr w:rsidR="00A40818" w:rsidRPr="009E1BE1" w14:paraId="739B4708" w14:textId="77777777" w:rsidTr="00943E3F">
        <w:tc>
          <w:tcPr>
            <w:tcW w:w="4076" w:type="dxa"/>
          </w:tcPr>
          <w:p w14:paraId="632785D8" w14:textId="77777777" w:rsidR="00A40818" w:rsidRPr="009E1BE1" w:rsidRDefault="00A40818" w:rsidP="00943E3F">
            <w:pPr>
              <w:pStyle w:val="Judul4"/>
              <w:jc w:val="center"/>
              <w:rPr>
                <w:rFonts w:ascii="Times New Roman" w:hAnsi="Times New Roman" w:cs="Times New Roman"/>
                <w:color w:val="auto"/>
                <w:lang w:val="id-ID" w:eastAsia="id-ID"/>
              </w:rPr>
            </w:pPr>
            <w:bookmarkStart w:id="528" w:name="_Toc219323521"/>
            <w:bookmarkStart w:id="529" w:name="_Toc219319985"/>
            <w:bookmarkStart w:id="530" w:name="_Toc219323382"/>
            <w:r w:rsidRPr="009E1BE1">
              <w:rPr>
                <w:rFonts w:ascii="Times New Roman" w:hAnsi="Times New Roman" w:cs="Times New Roman"/>
                <w:color w:val="auto"/>
                <w:lang w:val="id-ID" w:eastAsia="id-ID"/>
              </w:rPr>
              <w:t>Gambar E.2 Uji Coba Instrumen</w:t>
            </w:r>
            <w:bookmarkEnd w:id="528"/>
            <w:bookmarkEnd w:id="529"/>
            <w:bookmarkEnd w:id="530"/>
          </w:p>
        </w:tc>
        <w:tc>
          <w:tcPr>
            <w:tcW w:w="4077" w:type="dxa"/>
          </w:tcPr>
          <w:p w14:paraId="7E468CFA" w14:textId="77777777" w:rsidR="00A40818" w:rsidRPr="009E1BE1" w:rsidRDefault="00A40818" w:rsidP="00943E3F">
            <w:pPr>
              <w:pStyle w:val="Judul4"/>
              <w:jc w:val="center"/>
              <w:rPr>
                <w:rFonts w:ascii="Times New Roman" w:hAnsi="Times New Roman" w:cs="Times New Roman"/>
                <w:color w:val="auto"/>
                <w:lang w:val="id-ID" w:eastAsia="id-ID"/>
              </w:rPr>
            </w:pPr>
            <w:bookmarkStart w:id="531" w:name="_Toc219319986"/>
            <w:bookmarkStart w:id="532" w:name="_Toc219323522"/>
            <w:bookmarkStart w:id="533" w:name="_Toc219323383"/>
            <w:r w:rsidRPr="009E1BE1">
              <w:rPr>
                <w:rFonts w:ascii="Times New Roman" w:hAnsi="Times New Roman" w:cs="Times New Roman"/>
                <w:color w:val="auto"/>
                <w:lang w:val="id-ID" w:eastAsia="id-ID"/>
              </w:rPr>
              <w:t>Gambar E.3 Uji Coba Instrumen</w:t>
            </w:r>
            <w:bookmarkEnd w:id="531"/>
            <w:bookmarkEnd w:id="532"/>
            <w:bookmarkEnd w:id="533"/>
          </w:p>
        </w:tc>
      </w:tr>
    </w:tbl>
    <w:p w14:paraId="2700F39F" w14:textId="77777777" w:rsidR="00A40818" w:rsidRPr="009E1BE1" w:rsidRDefault="00A40818" w:rsidP="00A40818">
      <w:pPr>
        <w:rPr>
          <w:rFonts w:ascii="Times New Roman" w:hAnsi="Times New Roman" w:cs="Times New Roman"/>
          <w:b/>
          <w:lang w:val="id-ID" w:eastAsia="id-ID"/>
        </w:rPr>
      </w:pPr>
    </w:p>
    <w:p w14:paraId="6A8EDC06" w14:textId="77777777" w:rsidR="00A40818" w:rsidRPr="009E1BE1" w:rsidRDefault="00A40818" w:rsidP="00A40818">
      <w:pPr>
        <w:rPr>
          <w:rFonts w:ascii="Times New Roman" w:hAnsi="Times New Roman" w:cs="Times New Roman"/>
          <w:b/>
          <w:lang w:val="id-ID" w:eastAsia="id-ID"/>
        </w:rPr>
      </w:pPr>
    </w:p>
    <w:p w14:paraId="059BB40A" w14:textId="77777777" w:rsidR="00A40818" w:rsidRPr="009E1BE1" w:rsidRDefault="00A40818" w:rsidP="00A40818">
      <w:pPr>
        <w:rPr>
          <w:rFonts w:ascii="Times New Roman" w:hAnsi="Times New Roman" w:cs="Times New Roman"/>
          <w:b/>
          <w:lang w:val="id-ID" w:eastAsia="id-ID"/>
        </w:rPr>
        <w:sectPr w:rsidR="00A40818" w:rsidRPr="009E1BE1" w:rsidSect="00A40818">
          <w:pgSz w:w="11906" w:h="16838"/>
          <w:pgMar w:top="1701" w:right="1701" w:bottom="1701" w:left="2268" w:header="709" w:footer="709" w:gutter="0"/>
          <w:cols w:space="708"/>
          <w:docGrid w:linePitch="360"/>
        </w:sectPr>
      </w:pPr>
    </w:p>
    <w:p w14:paraId="41569FA7" w14:textId="77777777" w:rsidR="00A40818" w:rsidRPr="009E1BE1" w:rsidRDefault="00A40818" w:rsidP="00A40818">
      <w:pPr>
        <w:pStyle w:val="Judul2"/>
        <w:rPr>
          <w:rFonts w:ascii="Times New Roman" w:hAnsi="Times New Roman" w:cs="Times New Roman"/>
          <w:i/>
          <w:color w:val="auto"/>
          <w:lang w:eastAsia="id-ID"/>
        </w:rPr>
      </w:pPr>
      <w:bookmarkStart w:id="534" w:name="_Toc219323523"/>
      <w:bookmarkStart w:id="535" w:name="_Toc219323384"/>
      <w:bookmarkStart w:id="536" w:name="_Toc219319060"/>
      <w:bookmarkStart w:id="537" w:name="_Toc219319987"/>
      <w:r w:rsidRPr="009E1BE1">
        <w:rPr>
          <w:rFonts w:ascii="Times New Roman" w:hAnsi="Times New Roman" w:cs="Times New Roman"/>
          <w:color w:val="auto"/>
          <w:lang w:eastAsia="id-ID"/>
        </w:rPr>
        <w:lastRenderedPageBreak/>
        <w:t xml:space="preserve">E.3 Foto </w:t>
      </w:r>
      <w:proofErr w:type="spellStart"/>
      <w:r w:rsidRPr="009E1BE1">
        <w:rPr>
          <w:rFonts w:ascii="Times New Roman" w:hAnsi="Times New Roman" w:cs="Times New Roman"/>
          <w:i/>
          <w:color w:val="auto"/>
          <w:lang w:eastAsia="id-ID"/>
        </w:rPr>
        <w:t>Pretest</w:t>
      </w:r>
      <w:bookmarkEnd w:id="534"/>
      <w:bookmarkEnd w:id="535"/>
      <w:bookmarkEnd w:id="536"/>
      <w:bookmarkEnd w:id="537"/>
      <w:proofErr w:type="spellEnd"/>
    </w:p>
    <w:tbl>
      <w:tblPr>
        <w:tblW w:w="0" w:type="auto"/>
        <w:tblLook w:val="04A0" w:firstRow="1" w:lastRow="0" w:firstColumn="1" w:lastColumn="0" w:noHBand="0" w:noVBand="1"/>
      </w:tblPr>
      <w:tblGrid>
        <w:gridCol w:w="4057"/>
        <w:gridCol w:w="3880"/>
      </w:tblGrid>
      <w:tr w:rsidR="00A40818" w:rsidRPr="009E1BE1" w14:paraId="16FBC644" w14:textId="77777777" w:rsidTr="00943E3F">
        <w:tc>
          <w:tcPr>
            <w:tcW w:w="4076" w:type="dxa"/>
          </w:tcPr>
          <w:p w14:paraId="3337901A" w14:textId="77777777" w:rsidR="00A40818" w:rsidRPr="009E1BE1" w:rsidRDefault="00A40818" w:rsidP="00943E3F">
            <w:pPr>
              <w:rPr>
                <w:rFonts w:ascii="Times New Roman" w:hAnsi="Times New Roman" w:cs="Times New Roman"/>
                <w:b/>
                <w:i/>
                <w:lang w:val="id-ID" w:eastAsia="id-ID"/>
              </w:rPr>
            </w:pPr>
            <w:r w:rsidRPr="009E1BE1">
              <w:rPr>
                <w:rFonts w:ascii="Times New Roman" w:hAnsi="Times New Roman" w:cs="Times New Roman"/>
                <w:noProof/>
                <w:lang w:val="id-ID" w:eastAsia="id-ID"/>
              </w:rPr>
              <w:drawing>
                <wp:inline distT="0" distB="0" distL="0" distR="0" wp14:anchorId="4D278988" wp14:editId="00D3FC81">
                  <wp:extent cx="2394585" cy="1795780"/>
                  <wp:effectExtent l="0" t="0" r="571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403239" cy="1802505"/>
                          </a:xfrm>
                          <a:prstGeom prst="rect">
                            <a:avLst/>
                          </a:prstGeom>
                        </pic:spPr>
                      </pic:pic>
                    </a:graphicData>
                  </a:graphic>
                </wp:inline>
              </w:drawing>
            </w:r>
          </w:p>
        </w:tc>
        <w:tc>
          <w:tcPr>
            <w:tcW w:w="4077" w:type="dxa"/>
          </w:tcPr>
          <w:p w14:paraId="75A00564" w14:textId="77777777" w:rsidR="00A40818" w:rsidRPr="009E1BE1" w:rsidRDefault="00A40818" w:rsidP="00943E3F">
            <w:pPr>
              <w:rPr>
                <w:rFonts w:ascii="Times New Roman" w:hAnsi="Times New Roman" w:cs="Times New Roman"/>
                <w:b/>
                <w:i/>
                <w:lang w:val="id-ID" w:eastAsia="id-ID"/>
              </w:rPr>
            </w:pPr>
            <w:r w:rsidRPr="009E1BE1">
              <w:rPr>
                <w:rFonts w:ascii="Times New Roman" w:hAnsi="Times New Roman" w:cs="Times New Roman"/>
                <w:noProof/>
                <w:lang w:val="id-ID" w:eastAsia="id-ID"/>
              </w:rPr>
              <w:drawing>
                <wp:inline distT="0" distB="0" distL="0" distR="0" wp14:anchorId="5F8A8906" wp14:editId="60B792CE">
                  <wp:extent cx="1926590" cy="2568575"/>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929235" cy="2572395"/>
                          </a:xfrm>
                          <a:prstGeom prst="rect">
                            <a:avLst/>
                          </a:prstGeom>
                        </pic:spPr>
                      </pic:pic>
                    </a:graphicData>
                  </a:graphic>
                </wp:inline>
              </w:drawing>
            </w:r>
          </w:p>
        </w:tc>
      </w:tr>
      <w:tr w:rsidR="00A40818" w:rsidRPr="009E1BE1" w14:paraId="6564EF5E" w14:textId="77777777" w:rsidTr="00943E3F">
        <w:tc>
          <w:tcPr>
            <w:tcW w:w="4076" w:type="dxa"/>
          </w:tcPr>
          <w:p w14:paraId="53F1D8C6" w14:textId="77777777" w:rsidR="00A40818" w:rsidRPr="009E1BE1" w:rsidRDefault="00A40818" w:rsidP="00943E3F">
            <w:pPr>
              <w:pStyle w:val="Judul4"/>
              <w:jc w:val="center"/>
              <w:rPr>
                <w:rFonts w:ascii="Times New Roman" w:hAnsi="Times New Roman" w:cs="Times New Roman"/>
                <w:color w:val="auto"/>
                <w:lang w:val="id-ID" w:eastAsia="id-ID"/>
              </w:rPr>
            </w:pPr>
            <w:bookmarkStart w:id="538" w:name="_Toc219323524"/>
            <w:bookmarkStart w:id="539" w:name="_Toc219319988"/>
            <w:bookmarkStart w:id="540" w:name="_Toc219323385"/>
            <w:r w:rsidRPr="009E1BE1">
              <w:rPr>
                <w:rFonts w:ascii="Times New Roman" w:hAnsi="Times New Roman" w:cs="Times New Roman"/>
                <w:color w:val="auto"/>
                <w:lang w:val="id-ID" w:eastAsia="id-ID"/>
              </w:rPr>
              <w:t xml:space="preserve">Gambar E. 4 </w:t>
            </w:r>
            <w:proofErr w:type="spellStart"/>
            <w:r w:rsidRPr="009E1BE1">
              <w:rPr>
                <w:rFonts w:ascii="Times New Roman" w:hAnsi="Times New Roman" w:cs="Times New Roman"/>
                <w:color w:val="auto"/>
                <w:lang w:val="id-ID" w:eastAsia="id-ID"/>
              </w:rPr>
              <w:t>Pretest</w:t>
            </w:r>
            <w:bookmarkEnd w:id="538"/>
            <w:bookmarkEnd w:id="539"/>
            <w:bookmarkEnd w:id="540"/>
            <w:proofErr w:type="spellEnd"/>
          </w:p>
        </w:tc>
        <w:tc>
          <w:tcPr>
            <w:tcW w:w="4077" w:type="dxa"/>
          </w:tcPr>
          <w:p w14:paraId="0015F502" w14:textId="77777777" w:rsidR="00A40818" w:rsidRPr="009E1BE1" w:rsidRDefault="00A40818" w:rsidP="00943E3F">
            <w:pPr>
              <w:pStyle w:val="Judul4"/>
              <w:jc w:val="center"/>
              <w:rPr>
                <w:rFonts w:ascii="Times New Roman" w:hAnsi="Times New Roman" w:cs="Times New Roman"/>
                <w:color w:val="auto"/>
                <w:lang w:val="id-ID" w:eastAsia="id-ID"/>
              </w:rPr>
            </w:pPr>
            <w:bookmarkStart w:id="541" w:name="_Toc219319989"/>
            <w:bookmarkStart w:id="542" w:name="_Toc219323525"/>
            <w:bookmarkStart w:id="543" w:name="_Toc219323386"/>
            <w:r w:rsidRPr="009E1BE1">
              <w:rPr>
                <w:rFonts w:ascii="Times New Roman" w:hAnsi="Times New Roman" w:cs="Times New Roman"/>
                <w:color w:val="auto"/>
                <w:lang w:val="id-ID" w:eastAsia="id-ID"/>
              </w:rPr>
              <w:t xml:space="preserve">Gambar E.5 </w:t>
            </w:r>
            <w:proofErr w:type="spellStart"/>
            <w:r w:rsidRPr="009E1BE1">
              <w:rPr>
                <w:rFonts w:ascii="Times New Roman" w:hAnsi="Times New Roman" w:cs="Times New Roman"/>
                <w:color w:val="auto"/>
                <w:lang w:val="id-ID" w:eastAsia="id-ID"/>
              </w:rPr>
              <w:t>Pretest</w:t>
            </w:r>
            <w:bookmarkEnd w:id="541"/>
            <w:bookmarkEnd w:id="542"/>
            <w:bookmarkEnd w:id="543"/>
            <w:proofErr w:type="spellEnd"/>
          </w:p>
        </w:tc>
      </w:tr>
    </w:tbl>
    <w:p w14:paraId="6C3FD857" w14:textId="77777777" w:rsidR="00A40818" w:rsidRPr="009E1BE1" w:rsidRDefault="00A40818" w:rsidP="00A40818">
      <w:pPr>
        <w:pStyle w:val="Judul2"/>
        <w:rPr>
          <w:rFonts w:ascii="Times New Roman" w:hAnsi="Times New Roman" w:cs="Times New Roman"/>
          <w:color w:val="auto"/>
          <w:lang w:eastAsia="id-ID"/>
        </w:rPr>
      </w:pPr>
      <w:bookmarkStart w:id="544" w:name="_Toc219323387"/>
      <w:bookmarkStart w:id="545" w:name="_Toc219323526"/>
      <w:bookmarkStart w:id="546" w:name="_Toc219319990"/>
      <w:bookmarkStart w:id="547" w:name="_Toc219319061"/>
      <w:r w:rsidRPr="009E1BE1">
        <w:rPr>
          <w:rFonts w:ascii="Times New Roman" w:hAnsi="Times New Roman" w:cs="Times New Roman"/>
          <w:color w:val="auto"/>
          <w:lang w:eastAsia="id-ID"/>
        </w:rPr>
        <w:t>E.4 Foto Pembelajaran</w:t>
      </w:r>
      <w:bookmarkEnd w:id="544"/>
      <w:bookmarkEnd w:id="545"/>
      <w:bookmarkEnd w:id="546"/>
      <w:bookmarkEnd w:id="547"/>
    </w:p>
    <w:tbl>
      <w:tblPr>
        <w:tblW w:w="0" w:type="auto"/>
        <w:tblLook w:val="04A0" w:firstRow="1" w:lastRow="0" w:firstColumn="1" w:lastColumn="0" w:noHBand="0" w:noVBand="1"/>
      </w:tblPr>
      <w:tblGrid>
        <w:gridCol w:w="3965"/>
        <w:gridCol w:w="3972"/>
      </w:tblGrid>
      <w:tr w:rsidR="00A40818" w:rsidRPr="009E1BE1" w14:paraId="6850244D" w14:textId="77777777" w:rsidTr="00943E3F">
        <w:tc>
          <w:tcPr>
            <w:tcW w:w="4076" w:type="dxa"/>
          </w:tcPr>
          <w:p w14:paraId="685B7E5C" w14:textId="77777777" w:rsidR="00A40818" w:rsidRPr="009E1BE1" w:rsidRDefault="00A40818" w:rsidP="00943E3F">
            <w:pPr>
              <w:rPr>
                <w:rFonts w:ascii="Times New Roman" w:hAnsi="Times New Roman" w:cs="Times New Roman"/>
                <w:b/>
                <w:lang w:val="id-ID" w:eastAsia="id-ID"/>
              </w:rPr>
            </w:pPr>
            <w:r w:rsidRPr="009E1BE1">
              <w:rPr>
                <w:rFonts w:ascii="Times New Roman" w:hAnsi="Times New Roman" w:cs="Times New Roman"/>
                <w:noProof/>
                <w:lang w:val="id-ID" w:eastAsia="id-ID"/>
              </w:rPr>
              <w:drawing>
                <wp:inline distT="0" distB="0" distL="0" distR="0" wp14:anchorId="7D87D627" wp14:editId="5F2F96E5">
                  <wp:extent cx="2399665" cy="3200400"/>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400182" cy="3200342"/>
                          </a:xfrm>
                          <a:prstGeom prst="rect">
                            <a:avLst/>
                          </a:prstGeom>
                        </pic:spPr>
                      </pic:pic>
                    </a:graphicData>
                  </a:graphic>
                </wp:inline>
              </w:drawing>
            </w:r>
          </w:p>
        </w:tc>
        <w:tc>
          <w:tcPr>
            <w:tcW w:w="4077" w:type="dxa"/>
          </w:tcPr>
          <w:p w14:paraId="190B79E6" w14:textId="77777777" w:rsidR="00A40818" w:rsidRPr="009E1BE1" w:rsidRDefault="00A40818" w:rsidP="00943E3F">
            <w:pPr>
              <w:rPr>
                <w:rFonts w:ascii="Times New Roman" w:hAnsi="Times New Roman" w:cs="Times New Roman"/>
                <w:b/>
                <w:lang w:val="id-ID" w:eastAsia="id-ID"/>
              </w:rPr>
            </w:pPr>
            <w:r w:rsidRPr="009E1BE1">
              <w:rPr>
                <w:rFonts w:ascii="Times New Roman" w:hAnsi="Times New Roman" w:cs="Times New Roman"/>
                <w:noProof/>
                <w:lang w:val="id-ID" w:eastAsia="id-ID"/>
              </w:rPr>
              <w:drawing>
                <wp:inline distT="0" distB="0" distL="0" distR="0" wp14:anchorId="3FBCAB6E" wp14:editId="44096571">
                  <wp:extent cx="2405380" cy="32073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92" cstate="print">
                            <a:extLst>
                              <a:ext uri="{28A0092B-C50C-407E-A947-70E740481C1C}">
                                <a14:useLocalDpi xmlns:a14="http://schemas.microsoft.com/office/drawing/2010/main" val="0"/>
                              </a:ext>
                            </a:extLst>
                          </a:blip>
                          <a:stretch>
                            <a:fillRect/>
                          </a:stretch>
                        </pic:blipFill>
                        <pic:spPr>
                          <a:xfrm>
                            <a:off x="0" y="0"/>
                            <a:ext cx="2405700" cy="3207700"/>
                          </a:xfrm>
                          <a:prstGeom prst="rect">
                            <a:avLst/>
                          </a:prstGeom>
                        </pic:spPr>
                      </pic:pic>
                    </a:graphicData>
                  </a:graphic>
                </wp:inline>
              </w:drawing>
            </w:r>
          </w:p>
        </w:tc>
      </w:tr>
      <w:tr w:rsidR="00A40818" w:rsidRPr="009E1BE1" w14:paraId="7B59F750" w14:textId="77777777" w:rsidTr="00943E3F">
        <w:tc>
          <w:tcPr>
            <w:tcW w:w="4076" w:type="dxa"/>
          </w:tcPr>
          <w:p w14:paraId="658D7D34" w14:textId="77777777" w:rsidR="00A40818" w:rsidRPr="009E1BE1" w:rsidRDefault="00A40818" w:rsidP="00943E3F">
            <w:pPr>
              <w:pStyle w:val="Judul4"/>
              <w:jc w:val="center"/>
              <w:rPr>
                <w:rFonts w:ascii="Times New Roman" w:hAnsi="Times New Roman" w:cs="Times New Roman"/>
                <w:color w:val="auto"/>
                <w:lang w:val="id-ID" w:eastAsia="id-ID"/>
              </w:rPr>
            </w:pPr>
            <w:bookmarkStart w:id="548" w:name="_Toc219323388"/>
            <w:bookmarkStart w:id="549" w:name="_Toc219319991"/>
            <w:bookmarkStart w:id="550" w:name="_Toc219323527"/>
            <w:r w:rsidRPr="009E1BE1">
              <w:rPr>
                <w:rFonts w:ascii="Times New Roman" w:hAnsi="Times New Roman" w:cs="Times New Roman"/>
                <w:color w:val="auto"/>
                <w:lang w:val="id-ID" w:eastAsia="id-ID"/>
              </w:rPr>
              <w:lastRenderedPageBreak/>
              <w:t>Gambar E.6 Pembelajaran</w:t>
            </w:r>
            <w:bookmarkEnd w:id="548"/>
            <w:bookmarkEnd w:id="549"/>
            <w:bookmarkEnd w:id="550"/>
          </w:p>
        </w:tc>
        <w:tc>
          <w:tcPr>
            <w:tcW w:w="4077" w:type="dxa"/>
          </w:tcPr>
          <w:p w14:paraId="00092EED" w14:textId="77777777" w:rsidR="00A40818" w:rsidRPr="009E1BE1" w:rsidRDefault="00A40818" w:rsidP="00943E3F">
            <w:pPr>
              <w:pStyle w:val="Judul4"/>
              <w:jc w:val="center"/>
              <w:rPr>
                <w:rFonts w:ascii="Times New Roman" w:hAnsi="Times New Roman" w:cs="Times New Roman"/>
                <w:color w:val="auto"/>
                <w:lang w:val="id-ID" w:eastAsia="id-ID"/>
              </w:rPr>
            </w:pPr>
            <w:bookmarkStart w:id="551" w:name="_Toc219319992"/>
            <w:bookmarkStart w:id="552" w:name="_Toc219323389"/>
            <w:bookmarkStart w:id="553" w:name="_Toc219323528"/>
            <w:r w:rsidRPr="009E1BE1">
              <w:rPr>
                <w:rFonts w:ascii="Times New Roman" w:hAnsi="Times New Roman" w:cs="Times New Roman"/>
                <w:color w:val="auto"/>
                <w:lang w:val="id-ID" w:eastAsia="id-ID"/>
              </w:rPr>
              <w:t>Gambar E.7 Pembelajaran</w:t>
            </w:r>
            <w:bookmarkEnd w:id="551"/>
            <w:bookmarkEnd w:id="552"/>
            <w:bookmarkEnd w:id="553"/>
          </w:p>
        </w:tc>
      </w:tr>
      <w:tr w:rsidR="00A40818" w:rsidRPr="009E1BE1" w14:paraId="63845A08" w14:textId="77777777" w:rsidTr="00943E3F">
        <w:tc>
          <w:tcPr>
            <w:tcW w:w="4076" w:type="dxa"/>
          </w:tcPr>
          <w:p w14:paraId="4571A143" w14:textId="77777777" w:rsidR="00A40818" w:rsidRPr="009E1BE1" w:rsidRDefault="00A40818" w:rsidP="00943E3F">
            <w:pPr>
              <w:jc w:val="center"/>
              <w:rPr>
                <w:rFonts w:ascii="Times New Roman" w:hAnsi="Times New Roman" w:cs="Times New Roman"/>
                <w:b/>
                <w:lang w:val="id-ID" w:eastAsia="id-ID"/>
              </w:rPr>
            </w:pPr>
            <w:r w:rsidRPr="009E1BE1">
              <w:rPr>
                <w:rFonts w:ascii="Times New Roman" w:hAnsi="Times New Roman" w:cs="Times New Roman"/>
                <w:noProof/>
                <w:lang w:val="id-ID" w:eastAsia="id-ID"/>
              </w:rPr>
              <w:drawing>
                <wp:inline distT="0" distB="0" distL="0" distR="0" wp14:anchorId="378568A8" wp14:editId="140CCF3F">
                  <wp:extent cx="2310130" cy="3080385"/>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93" cstate="print">
                            <a:extLst>
                              <a:ext uri="{28A0092B-C50C-407E-A947-70E740481C1C}">
                                <a14:useLocalDpi xmlns:a14="http://schemas.microsoft.com/office/drawing/2010/main" val="0"/>
                              </a:ext>
                            </a:extLst>
                          </a:blip>
                          <a:stretch>
                            <a:fillRect/>
                          </a:stretch>
                        </pic:blipFill>
                        <pic:spPr>
                          <a:xfrm>
                            <a:off x="0" y="0"/>
                            <a:ext cx="2310378" cy="3080602"/>
                          </a:xfrm>
                          <a:prstGeom prst="rect">
                            <a:avLst/>
                          </a:prstGeom>
                        </pic:spPr>
                      </pic:pic>
                    </a:graphicData>
                  </a:graphic>
                </wp:inline>
              </w:drawing>
            </w:r>
          </w:p>
        </w:tc>
        <w:tc>
          <w:tcPr>
            <w:tcW w:w="4077" w:type="dxa"/>
          </w:tcPr>
          <w:p w14:paraId="33446FDE" w14:textId="77777777" w:rsidR="00A40818" w:rsidRPr="009E1BE1" w:rsidRDefault="00A40818" w:rsidP="00943E3F">
            <w:pPr>
              <w:rPr>
                <w:rFonts w:ascii="Times New Roman" w:hAnsi="Times New Roman" w:cs="Times New Roman"/>
                <w:b/>
                <w:lang w:val="id-ID" w:eastAsia="id-ID"/>
              </w:rPr>
            </w:pPr>
            <w:r w:rsidRPr="009E1BE1">
              <w:rPr>
                <w:rFonts w:ascii="Times New Roman" w:hAnsi="Times New Roman" w:cs="Times New Roman"/>
                <w:noProof/>
                <w:lang w:val="id-ID" w:eastAsia="id-ID"/>
              </w:rPr>
              <w:drawing>
                <wp:inline distT="0" distB="0" distL="0" distR="0" wp14:anchorId="4A777209" wp14:editId="635EAE6A">
                  <wp:extent cx="2272030" cy="302958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274532" cy="3032803"/>
                          </a:xfrm>
                          <a:prstGeom prst="rect">
                            <a:avLst/>
                          </a:prstGeom>
                        </pic:spPr>
                      </pic:pic>
                    </a:graphicData>
                  </a:graphic>
                </wp:inline>
              </w:drawing>
            </w:r>
          </w:p>
        </w:tc>
      </w:tr>
      <w:tr w:rsidR="00A40818" w:rsidRPr="009E1BE1" w14:paraId="1E260B94" w14:textId="77777777" w:rsidTr="00943E3F">
        <w:tc>
          <w:tcPr>
            <w:tcW w:w="4076" w:type="dxa"/>
          </w:tcPr>
          <w:p w14:paraId="677EE28F" w14:textId="77777777" w:rsidR="00A40818" w:rsidRPr="009E1BE1" w:rsidRDefault="00A40818" w:rsidP="00943E3F">
            <w:pPr>
              <w:pStyle w:val="Judul4"/>
              <w:jc w:val="center"/>
              <w:rPr>
                <w:rFonts w:ascii="Times New Roman" w:hAnsi="Times New Roman" w:cs="Times New Roman"/>
                <w:color w:val="auto"/>
                <w:lang w:val="id-ID" w:eastAsia="id-ID"/>
              </w:rPr>
            </w:pPr>
            <w:bookmarkStart w:id="554" w:name="_Toc219323390"/>
            <w:bookmarkStart w:id="555" w:name="_Toc219323529"/>
            <w:bookmarkStart w:id="556" w:name="_Toc219319993"/>
            <w:r w:rsidRPr="009E1BE1">
              <w:rPr>
                <w:rFonts w:ascii="Times New Roman" w:hAnsi="Times New Roman" w:cs="Times New Roman"/>
                <w:color w:val="auto"/>
                <w:lang w:val="id-ID" w:eastAsia="id-ID"/>
              </w:rPr>
              <w:t>Gambar E.8 Pembelajaran</w:t>
            </w:r>
            <w:bookmarkEnd w:id="554"/>
            <w:bookmarkEnd w:id="555"/>
            <w:bookmarkEnd w:id="556"/>
          </w:p>
        </w:tc>
        <w:tc>
          <w:tcPr>
            <w:tcW w:w="4077" w:type="dxa"/>
          </w:tcPr>
          <w:p w14:paraId="09C6793F" w14:textId="77777777" w:rsidR="00A40818" w:rsidRPr="009E1BE1" w:rsidRDefault="00A40818" w:rsidP="00943E3F">
            <w:pPr>
              <w:pStyle w:val="Judul4"/>
              <w:jc w:val="center"/>
              <w:rPr>
                <w:rFonts w:ascii="Times New Roman" w:hAnsi="Times New Roman" w:cs="Times New Roman"/>
                <w:color w:val="auto"/>
                <w:lang w:val="id-ID" w:eastAsia="id-ID"/>
              </w:rPr>
            </w:pPr>
            <w:bookmarkStart w:id="557" w:name="_Toc219319994"/>
            <w:bookmarkStart w:id="558" w:name="_Toc219323391"/>
            <w:bookmarkStart w:id="559" w:name="_Toc219323530"/>
            <w:r w:rsidRPr="009E1BE1">
              <w:rPr>
                <w:rFonts w:ascii="Times New Roman" w:hAnsi="Times New Roman" w:cs="Times New Roman"/>
                <w:color w:val="auto"/>
                <w:lang w:val="id-ID" w:eastAsia="id-ID"/>
              </w:rPr>
              <w:t>Gambar E.9 Pembelajaran</w:t>
            </w:r>
            <w:bookmarkEnd w:id="557"/>
            <w:bookmarkEnd w:id="558"/>
            <w:bookmarkEnd w:id="559"/>
          </w:p>
        </w:tc>
      </w:tr>
    </w:tbl>
    <w:p w14:paraId="3496EE41" w14:textId="77777777" w:rsidR="00A40818" w:rsidRPr="009E1BE1" w:rsidRDefault="00A40818" w:rsidP="00A40818">
      <w:pPr>
        <w:pStyle w:val="Judul2"/>
        <w:rPr>
          <w:rFonts w:ascii="Times New Roman" w:hAnsi="Times New Roman" w:cs="Times New Roman"/>
          <w:color w:val="auto"/>
          <w:lang w:eastAsia="id-ID"/>
        </w:rPr>
      </w:pPr>
      <w:bookmarkStart w:id="560" w:name="_Toc219323531"/>
      <w:bookmarkStart w:id="561" w:name="_Toc219319062"/>
      <w:bookmarkStart w:id="562" w:name="_Toc219319995"/>
      <w:bookmarkStart w:id="563" w:name="_Toc219323392"/>
      <w:r w:rsidRPr="009E1BE1">
        <w:rPr>
          <w:rFonts w:ascii="Times New Roman" w:hAnsi="Times New Roman" w:cs="Times New Roman"/>
          <w:color w:val="auto"/>
          <w:lang w:eastAsia="id-ID"/>
        </w:rPr>
        <w:t xml:space="preserve">E.5 Foto </w:t>
      </w:r>
      <w:proofErr w:type="spellStart"/>
      <w:r w:rsidRPr="009E1BE1">
        <w:rPr>
          <w:rFonts w:ascii="Times New Roman" w:hAnsi="Times New Roman" w:cs="Times New Roman"/>
          <w:color w:val="auto"/>
          <w:lang w:eastAsia="id-ID"/>
        </w:rPr>
        <w:t>Posttest</w:t>
      </w:r>
      <w:bookmarkEnd w:id="560"/>
      <w:bookmarkEnd w:id="561"/>
      <w:bookmarkEnd w:id="562"/>
      <w:bookmarkEnd w:id="563"/>
      <w:proofErr w:type="spellEnd"/>
    </w:p>
    <w:tbl>
      <w:tblPr>
        <w:tblW w:w="0" w:type="auto"/>
        <w:tblLook w:val="04A0" w:firstRow="1" w:lastRow="0" w:firstColumn="1" w:lastColumn="0" w:noHBand="0" w:noVBand="1"/>
      </w:tblPr>
      <w:tblGrid>
        <w:gridCol w:w="3971"/>
        <w:gridCol w:w="3966"/>
      </w:tblGrid>
      <w:tr w:rsidR="00A40818" w:rsidRPr="009E1BE1" w14:paraId="11F7A552" w14:textId="77777777" w:rsidTr="00943E3F">
        <w:tc>
          <w:tcPr>
            <w:tcW w:w="4076" w:type="dxa"/>
          </w:tcPr>
          <w:p w14:paraId="1D3F0404" w14:textId="77777777" w:rsidR="00A40818" w:rsidRPr="009E1BE1" w:rsidRDefault="00A40818" w:rsidP="00943E3F">
            <w:pPr>
              <w:rPr>
                <w:rFonts w:ascii="Times New Roman" w:hAnsi="Times New Roman" w:cs="Times New Roman"/>
                <w:b/>
                <w:i/>
                <w:lang w:val="id-ID" w:eastAsia="id-ID"/>
              </w:rPr>
            </w:pPr>
            <w:r w:rsidRPr="009E1BE1">
              <w:rPr>
                <w:rFonts w:ascii="Times New Roman" w:hAnsi="Times New Roman" w:cs="Times New Roman"/>
                <w:noProof/>
                <w:lang w:val="id-ID" w:eastAsia="id-ID"/>
              </w:rPr>
              <w:drawing>
                <wp:inline distT="0" distB="0" distL="0" distR="0" wp14:anchorId="42560EF8" wp14:editId="7A892099">
                  <wp:extent cx="2423160" cy="18173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438600" cy="1829026"/>
                          </a:xfrm>
                          <a:prstGeom prst="rect">
                            <a:avLst/>
                          </a:prstGeom>
                        </pic:spPr>
                      </pic:pic>
                    </a:graphicData>
                  </a:graphic>
                </wp:inline>
              </w:drawing>
            </w:r>
          </w:p>
        </w:tc>
        <w:tc>
          <w:tcPr>
            <w:tcW w:w="4077" w:type="dxa"/>
          </w:tcPr>
          <w:p w14:paraId="1589BD1C" w14:textId="77777777" w:rsidR="00A40818" w:rsidRPr="009E1BE1" w:rsidRDefault="00A40818" w:rsidP="00943E3F">
            <w:pPr>
              <w:rPr>
                <w:rFonts w:ascii="Times New Roman" w:hAnsi="Times New Roman" w:cs="Times New Roman"/>
                <w:lang w:val="id-ID" w:eastAsia="id-ID"/>
              </w:rPr>
            </w:pPr>
          </w:p>
          <w:p w14:paraId="6028A2BA" w14:textId="77777777" w:rsidR="00A40818" w:rsidRPr="009E1BE1" w:rsidRDefault="00A40818" w:rsidP="00943E3F">
            <w:pPr>
              <w:rPr>
                <w:rFonts w:ascii="Times New Roman" w:hAnsi="Times New Roman" w:cs="Times New Roman"/>
                <w:b/>
                <w:i/>
                <w:lang w:val="id-ID" w:eastAsia="id-ID"/>
              </w:rPr>
            </w:pPr>
            <w:r w:rsidRPr="009E1BE1">
              <w:rPr>
                <w:rFonts w:ascii="Times New Roman" w:hAnsi="Times New Roman" w:cs="Times New Roman"/>
                <w:noProof/>
                <w:lang w:val="id-ID" w:eastAsia="id-ID"/>
              </w:rPr>
              <w:drawing>
                <wp:inline distT="0" distB="0" distL="0" distR="0" wp14:anchorId="79B48BFC" wp14:editId="1E6B2CDF">
                  <wp:extent cx="2418080" cy="1425575"/>
                  <wp:effectExtent l="0" t="0" r="127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418449" cy="1426023"/>
                          </a:xfrm>
                          <a:prstGeom prst="rect">
                            <a:avLst/>
                          </a:prstGeom>
                        </pic:spPr>
                      </pic:pic>
                    </a:graphicData>
                  </a:graphic>
                </wp:inline>
              </w:drawing>
            </w:r>
          </w:p>
        </w:tc>
      </w:tr>
      <w:tr w:rsidR="00A40818" w:rsidRPr="009E1BE1" w14:paraId="1AF7051D" w14:textId="77777777" w:rsidTr="00943E3F">
        <w:tc>
          <w:tcPr>
            <w:tcW w:w="4076" w:type="dxa"/>
          </w:tcPr>
          <w:p w14:paraId="648DF5E8" w14:textId="77777777" w:rsidR="00A40818" w:rsidRPr="009E1BE1" w:rsidRDefault="00A40818" w:rsidP="00943E3F">
            <w:pPr>
              <w:pStyle w:val="Judul4"/>
              <w:jc w:val="center"/>
              <w:rPr>
                <w:rFonts w:ascii="Times New Roman" w:hAnsi="Times New Roman" w:cs="Times New Roman"/>
                <w:color w:val="auto"/>
                <w:lang w:val="id-ID" w:eastAsia="id-ID"/>
              </w:rPr>
            </w:pPr>
            <w:bookmarkStart w:id="564" w:name="_Toc219323532"/>
            <w:bookmarkStart w:id="565" w:name="_Toc219319996"/>
            <w:bookmarkStart w:id="566" w:name="_Toc219323393"/>
            <w:r w:rsidRPr="009E1BE1">
              <w:rPr>
                <w:rFonts w:ascii="Times New Roman" w:hAnsi="Times New Roman" w:cs="Times New Roman"/>
                <w:color w:val="auto"/>
                <w:lang w:val="id-ID" w:eastAsia="id-ID"/>
              </w:rPr>
              <w:lastRenderedPageBreak/>
              <w:t xml:space="preserve">Gambar E.9 </w:t>
            </w:r>
            <w:proofErr w:type="spellStart"/>
            <w:r w:rsidRPr="009E1BE1">
              <w:rPr>
                <w:rFonts w:ascii="Times New Roman" w:hAnsi="Times New Roman" w:cs="Times New Roman"/>
                <w:color w:val="auto"/>
                <w:lang w:val="id-ID" w:eastAsia="id-ID"/>
              </w:rPr>
              <w:t>Posttest</w:t>
            </w:r>
            <w:bookmarkEnd w:id="564"/>
            <w:bookmarkEnd w:id="565"/>
            <w:bookmarkEnd w:id="566"/>
            <w:proofErr w:type="spellEnd"/>
          </w:p>
        </w:tc>
        <w:tc>
          <w:tcPr>
            <w:tcW w:w="4077" w:type="dxa"/>
          </w:tcPr>
          <w:p w14:paraId="351FAB2F" w14:textId="77777777" w:rsidR="00A40818" w:rsidRPr="009E1BE1" w:rsidRDefault="00A40818" w:rsidP="00943E3F">
            <w:pPr>
              <w:pStyle w:val="Judul4"/>
              <w:jc w:val="center"/>
              <w:rPr>
                <w:rFonts w:ascii="Times New Roman" w:hAnsi="Times New Roman" w:cs="Times New Roman"/>
                <w:color w:val="auto"/>
                <w:lang w:val="id-ID" w:eastAsia="id-ID"/>
              </w:rPr>
            </w:pPr>
            <w:bookmarkStart w:id="567" w:name="_Toc219319997"/>
            <w:bookmarkStart w:id="568" w:name="_Toc219323394"/>
            <w:bookmarkStart w:id="569" w:name="_Toc219323533"/>
            <w:r w:rsidRPr="009E1BE1">
              <w:rPr>
                <w:rFonts w:ascii="Times New Roman" w:hAnsi="Times New Roman" w:cs="Times New Roman"/>
                <w:color w:val="auto"/>
                <w:lang w:val="id-ID" w:eastAsia="id-ID"/>
              </w:rPr>
              <w:t xml:space="preserve">Gambar E.10 </w:t>
            </w:r>
            <w:proofErr w:type="spellStart"/>
            <w:r w:rsidRPr="009E1BE1">
              <w:rPr>
                <w:rFonts w:ascii="Times New Roman" w:hAnsi="Times New Roman" w:cs="Times New Roman"/>
                <w:color w:val="auto"/>
                <w:lang w:val="id-ID" w:eastAsia="id-ID"/>
              </w:rPr>
              <w:t>Posttest</w:t>
            </w:r>
            <w:bookmarkEnd w:id="567"/>
            <w:bookmarkEnd w:id="568"/>
            <w:bookmarkEnd w:id="569"/>
            <w:proofErr w:type="spellEnd"/>
          </w:p>
        </w:tc>
      </w:tr>
      <w:tr w:rsidR="00A40818" w:rsidRPr="009E1BE1" w14:paraId="3EB2226A" w14:textId="77777777" w:rsidTr="00943E3F">
        <w:tc>
          <w:tcPr>
            <w:tcW w:w="4076" w:type="dxa"/>
          </w:tcPr>
          <w:p w14:paraId="118BF79D" w14:textId="77777777" w:rsidR="00A40818" w:rsidRPr="009E1BE1" w:rsidRDefault="00A40818" w:rsidP="00943E3F">
            <w:pPr>
              <w:jc w:val="center"/>
              <w:rPr>
                <w:rFonts w:ascii="Times New Roman" w:hAnsi="Times New Roman" w:cs="Times New Roman"/>
                <w:b/>
                <w:i/>
                <w:lang w:val="id-ID" w:eastAsia="id-ID"/>
              </w:rPr>
            </w:pPr>
            <w:r w:rsidRPr="009E1BE1">
              <w:rPr>
                <w:rFonts w:ascii="Times New Roman" w:hAnsi="Times New Roman" w:cs="Times New Roman"/>
                <w:noProof/>
                <w:lang w:val="id-ID" w:eastAsia="id-ID"/>
              </w:rPr>
              <w:drawing>
                <wp:inline distT="0" distB="0" distL="0" distR="0" wp14:anchorId="10A53743" wp14:editId="2D45CD6C">
                  <wp:extent cx="1580515" cy="2108200"/>
                  <wp:effectExtent l="0" t="0" r="635"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584556" cy="2112809"/>
                          </a:xfrm>
                          <a:prstGeom prst="rect">
                            <a:avLst/>
                          </a:prstGeom>
                        </pic:spPr>
                      </pic:pic>
                    </a:graphicData>
                  </a:graphic>
                </wp:inline>
              </w:drawing>
            </w:r>
          </w:p>
        </w:tc>
        <w:tc>
          <w:tcPr>
            <w:tcW w:w="4077" w:type="dxa"/>
          </w:tcPr>
          <w:p w14:paraId="41A6FFDA" w14:textId="77777777" w:rsidR="00A40818" w:rsidRPr="009E1BE1" w:rsidRDefault="00A40818" w:rsidP="00943E3F">
            <w:pPr>
              <w:jc w:val="center"/>
              <w:rPr>
                <w:rFonts w:ascii="Times New Roman" w:hAnsi="Times New Roman" w:cs="Times New Roman"/>
                <w:b/>
                <w:i/>
                <w:lang w:val="id-ID" w:eastAsia="id-ID"/>
              </w:rPr>
            </w:pPr>
            <w:r w:rsidRPr="009E1BE1">
              <w:rPr>
                <w:rFonts w:ascii="Times New Roman" w:hAnsi="Times New Roman" w:cs="Times New Roman"/>
                <w:noProof/>
                <w:lang w:val="id-ID" w:eastAsia="id-ID"/>
              </w:rPr>
              <w:drawing>
                <wp:inline distT="0" distB="0" distL="0" distR="0" wp14:anchorId="69E67808" wp14:editId="4997B5E7">
                  <wp:extent cx="1604645" cy="2011680"/>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610054" cy="2017994"/>
                          </a:xfrm>
                          <a:prstGeom prst="rect">
                            <a:avLst/>
                          </a:prstGeom>
                        </pic:spPr>
                      </pic:pic>
                    </a:graphicData>
                  </a:graphic>
                </wp:inline>
              </w:drawing>
            </w:r>
          </w:p>
        </w:tc>
      </w:tr>
      <w:tr w:rsidR="00A40818" w:rsidRPr="009E1BE1" w14:paraId="32FE8C92" w14:textId="77777777" w:rsidTr="00943E3F">
        <w:tc>
          <w:tcPr>
            <w:tcW w:w="4076" w:type="dxa"/>
          </w:tcPr>
          <w:p w14:paraId="52DF1CA4" w14:textId="77777777" w:rsidR="00A40818" w:rsidRPr="009E1BE1" w:rsidRDefault="00A40818" w:rsidP="00943E3F">
            <w:pPr>
              <w:pStyle w:val="Judul4"/>
              <w:jc w:val="center"/>
              <w:rPr>
                <w:rFonts w:ascii="Times New Roman" w:hAnsi="Times New Roman" w:cs="Times New Roman"/>
                <w:color w:val="auto"/>
                <w:lang w:eastAsia="id-ID"/>
              </w:rPr>
            </w:pPr>
            <w:bookmarkStart w:id="570" w:name="_Toc219319998"/>
            <w:bookmarkStart w:id="571" w:name="_Toc219323534"/>
            <w:bookmarkStart w:id="572" w:name="_Toc219323395"/>
            <w:r w:rsidRPr="009E1BE1">
              <w:rPr>
                <w:rFonts w:ascii="Times New Roman" w:hAnsi="Times New Roman" w:cs="Times New Roman"/>
                <w:color w:val="auto"/>
                <w:lang w:val="id-ID" w:eastAsia="id-ID"/>
              </w:rPr>
              <w:t xml:space="preserve">Gambar E.11 </w:t>
            </w:r>
            <w:proofErr w:type="spellStart"/>
            <w:r w:rsidRPr="009E1BE1">
              <w:rPr>
                <w:rFonts w:ascii="Times New Roman" w:hAnsi="Times New Roman" w:cs="Times New Roman"/>
                <w:color w:val="auto"/>
                <w:lang w:val="id-ID" w:eastAsia="id-ID"/>
              </w:rPr>
              <w:t>Posttest</w:t>
            </w:r>
            <w:bookmarkEnd w:id="570"/>
            <w:bookmarkEnd w:id="571"/>
            <w:bookmarkEnd w:id="572"/>
            <w:proofErr w:type="spellEnd"/>
          </w:p>
        </w:tc>
        <w:tc>
          <w:tcPr>
            <w:tcW w:w="4077" w:type="dxa"/>
          </w:tcPr>
          <w:p w14:paraId="545A9B24" w14:textId="77777777" w:rsidR="00A40818" w:rsidRPr="009E1BE1" w:rsidRDefault="00A40818" w:rsidP="00943E3F">
            <w:pPr>
              <w:pStyle w:val="Judul4"/>
              <w:jc w:val="center"/>
              <w:rPr>
                <w:rFonts w:ascii="Times New Roman" w:hAnsi="Times New Roman" w:cs="Times New Roman"/>
                <w:color w:val="auto"/>
                <w:lang w:val="id-ID" w:eastAsia="id-ID"/>
              </w:rPr>
            </w:pPr>
            <w:bookmarkStart w:id="573" w:name="_Toc219323396"/>
            <w:bookmarkStart w:id="574" w:name="_Toc219323535"/>
            <w:bookmarkStart w:id="575" w:name="_Toc219319999"/>
            <w:r w:rsidRPr="009E1BE1">
              <w:rPr>
                <w:rFonts w:ascii="Times New Roman" w:hAnsi="Times New Roman" w:cs="Times New Roman"/>
                <w:color w:val="auto"/>
                <w:lang w:val="id-ID" w:eastAsia="id-ID"/>
              </w:rPr>
              <w:t xml:space="preserve">Gambar E.12 </w:t>
            </w:r>
            <w:proofErr w:type="spellStart"/>
            <w:r w:rsidRPr="009E1BE1">
              <w:rPr>
                <w:rFonts w:ascii="Times New Roman" w:hAnsi="Times New Roman" w:cs="Times New Roman"/>
                <w:color w:val="auto"/>
                <w:lang w:val="id-ID" w:eastAsia="id-ID"/>
              </w:rPr>
              <w:t>Posttest</w:t>
            </w:r>
            <w:bookmarkEnd w:id="573"/>
            <w:bookmarkEnd w:id="574"/>
            <w:bookmarkEnd w:id="575"/>
            <w:proofErr w:type="spellEnd"/>
          </w:p>
        </w:tc>
      </w:tr>
    </w:tbl>
    <w:p w14:paraId="6A63845E" w14:textId="77777777" w:rsidR="00A40818" w:rsidRPr="009E1BE1" w:rsidRDefault="00A40818" w:rsidP="00A40818">
      <w:pPr>
        <w:rPr>
          <w:rFonts w:ascii="Times New Roman" w:hAnsi="Times New Roman" w:cs="Times New Roman"/>
          <w:b/>
          <w:i/>
          <w:lang w:val="id-ID" w:eastAsia="id-ID"/>
        </w:rPr>
      </w:pPr>
    </w:p>
    <w:p w14:paraId="06DA075C" w14:textId="77777777" w:rsidR="00A40818" w:rsidRPr="009E1BE1" w:rsidRDefault="00A40818" w:rsidP="00A40818">
      <w:pPr>
        <w:rPr>
          <w:rFonts w:ascii="Times New Roman" w:hAnsi="Times New Roman" w:cs="Times New Roman"/>
        </w:rPr>
      </w:pPr>
    </w:p>
    <w:p w14:paraId="7558F58A" w14:textId="77777777" w:rsidR="00A40818" w:rsidRDefault="00A40818" w:rsidP="00A40818"/>
    <w:p w14:paraId="70D093E9" w14:textId="77777777" w:rsidR="00A40818" w:rsidRDefault="00A40818" w:rsidP="00A40818"/>
    <w:p w14:paraId="0CC73753" w14:textId="77777777" w:rsidR="009921A0" w:rsidRDefault="009921A0"/>
    <w:sectPr w:rsidR="009921A0" w:rsidSect="00A40818">
      <w:pgSz w:w="11906" w:h="16838"/>
      <w:pgMar w:top="1701" w:right="1701" w:bottom="1701" w:left="226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1" w:author="Fitri Ayu Febrianti [2]" w:date="2009-01-10T00:02:00Z" w:initials="">
    <w:p w14:paraId="5C2A4771" w14:textId="77777777" w:rsidR="00A40818" w:rsidRDefault="00A40818" w:rsidP="00A40818">
      <w:pPr>
        <w:pStyle w:val="TeksKomentar"/>
        <w:rPr>
          <w:lang w:val="en-US"/>
        </w:rPr>
      </w:pPr>
      <w:r>
        <w:rPr>
          <w:lang w:val="en-US"/>
        </w:rPr>
        <w:t>Lengkapi nama lengkap Dr. Lutfi &amp; NIDN nya</w:t>
      </w:r>
    </w:p>
  </w:comment>
  <w:comment w:id="97" w:author="Fitri Ayu Febrianti [2]" w:date="2009-01-10T00:02:00Z" w:initials="">
    <w:p w14:paraId="5D03A2CD" w14:textId="77777777" w:rsidR="00A40818" w:rsidRDefault="00A40818" w:rsidP="00A40818">
      <w:pPr>
        <w:pStyle w:val="TeksKomentar"/>
        <w:rPr>
          <w:lang w:val="en-US"/>
        </w:rPr>
      </w:pPr>
      <w:r>
        <w:rPr>
          <w:lang w:val="en-US"/>
        </w:rPr>
        <w:t>Times New Roman</w:t>
      </w:r>
    </w:p>
  </w:comment>
  <w:comment w:id="102" w:author="Fitri Ayu Febrianti [2]" w:date="2009-01-10T00:02:00Z" w:initials="">
    <w:p w14:paraId="6F8969C3" w14:textId="77777777" w:rsidR="00A40818" w:rsidRDefault="00A40818" w:rsidP="00A40818">
      <w:pPr>
        <w:pStyle w:val="TeksKomentar"/>
        <w:rPr>
          <w:lang w:val="en-US"/>
        </w:rPr>
      </w:pPr>
      <w:r>
        <w:rPr>
          <w:lang w:val="en-US"/>
        </w:rPr>
        <w:t>Times New Roman</w:t>
      </w:r>
    </w:p>
  </w:comment>
  <w:comment w:id="107" w:author="Fitri Ayu Febrianti [2]" w:date="2009-01-10T00:02:00Z" w:initials="">
    <w:p w14:paraId="05AB4F23" w14:textId="77777777" w:rsidR="00A40818" w:rsidRDefault="00A40818" w:rsidP="00A40818">
      <w:pPr>
        <w:pStyle w:val="TeksKomentar"/>
        <w:rPr>
          <w:lang w:val="en-US"/>
        </w:rPr>
      </w:pPr>
      <w:r>
        <w:rPr>
          <w:lang w:val="en-US"/>
        </w:rPr>
        <w:t>Times New Roman</w:t>
      </w:r>
    </w:p>
  </w:comment>
  <w:comment w:id="183" w:author="Fitri Ayu Febrianti [2]" w:date="2009-01-10T00:02:00Z" w:initials="">
    <w:p w14:paraId="76483244" w14:textId="77777777" w:rsidR="00A40818" w:rsidRDefault="00A40818" w:rsidP="00A40818">
      <w:pPr>
        <w:pStyle w:val="TeksKomentar"/>
        <w:rPr>
          <w:lang w:val="en-US"/>
        </w:rPr>
      </w:pPr>
      <w:r>
        <w:rPr>
          <w:lang w:val="en-US"/>
        </w:rPr>
        <w:t>Urutan poin “Definisi Operasional” silakan diperbaiki. Masa poin A nya ada 2 sama yg di atas</w:t>
      </w:r>
    </w:p>
  </w:comment>
  <w:comment w:id="260" w:author="Fitri Ayu Febrianti [2]" w:date="2009-01-10T00:02:00Z" w:initials="">
    <w:p w14:paraId="4ABD5177" w14:textId="77777777" w:rsidR="00A40818" w:rsidRDefault="00A40818" w:rsidP="00A40818">
      <w:pPr>
        <w:pStyle w:val="TeksKomentar"/>
        <w:rPr>
          <w:lang w:val="en-US"/>
        </w:rPr>
      </w:pPr>
      <w:r>
        <w:rPr>
          <w:lang w:val="en-US"/>
        </w:rPr>
        <w:t>Tabel cukup dideskripsikan singkat saja. Jelaskan informasi yang penting saja.</w:t>
      </w:r>
    </w:p>
  </w:comment>
  <w:comment w:id="261" w:author="Fitri Ayu Febrianti [2]" w:date="2009-01-10T00:02:00Z" w:initials="">
    <w:p w14:paraId="5BEB1852" w14:textId="77777777" w:rsidR="00A40818" w:rsidRDefault="00A40818" w:rsidP="00A40818">
      <w:pPr>
        <w:pStyle w:val="TeksKomentar"/>
        <w:rPr>
          <w:lang w:val="en-US"/>
        </w:rPr>
      </w:pPr>
      <w:r>
        <w:rPr>
          <w:lang w:val="en-US"/>
        </w:rPr>
        <w:t>Coba cek lagi tulisan yang lainnya juga. Rapikan agar enak dilihat</w:t>
      </w:r>
    </w:p>
  </w:comment>
  <w:comment w:id="281" w:author="Fitri Ayu Febrianti [2]" w:date="2009-01-10T00:02:00Z" w:initials="">
    <w:p w14:paraId="6510F6AD" w14:textId="77777777" w:rsidR="00A40818" w:rsidRDefault="00A40818" w:rsidP="00A40818">
      <w:pPr>
        <w:pStyle w:val="TeksKomentar"/>
        <w:rPr>
          <w:lang w:val="en-US"/>
        </w:rPr>
      </w:pPr>
      <w:r>
        <w:rPr>
          <w:lang w:val="en-US"/>
        </w:rPr>
        <w:t>Konsisten spasi 1,5</w:t>
      </w:r>
    </w:p>
  </w:comment>
  <w:comment w:id="293" w:author="Fitri Ayu Febrianti [2]" w:date="2009-01-10T00:02:00Z" w:initials="">
    <w:p w14:paraId="56D43279" w14:textId="77777777" w:rsidR="00A40818" w:rsidRDefault="00A40818" w:rsidP="00A40818">
      <w:pPr>
        <w:pStyle w:val="TeksKomentar"/>
        <w:rPr>
          <w:lang w:val="en-US"/>
        </w:rPr>
      </w:pPr>
      <w:r>
        <w:rPr>
          <w:lang w:val="en-US"/>
        </w:rPr>
        <w:t>Spasi 1,5</w:t>
      </w:r>
    </w:p>
  </w:comment>
  <w:comment w:id="319" w:author="Fitri Ayu Febrianti [2]" w:date="2009-01-10T00:02:00Z" w:initials="">
    <w:p w14:paraId="25A12DD1" w14:textId="77777777" w:rsidR="00A40818" w:rsidRDefault="00A40818" w:rsidP="00A40818">
      <w:pPr>
        <w:pStyle w:val="TeksKomentar"/>
        <w:rPr>
          <w:lang w:val="en-US"/>
        </w:rPr>
      </w:pPr>
      <w:r>
        <w:rPr>
          <w:lang w:val="en-US"/>
        </w:rPr>
        <w:t xml:space="preserve">Coba cek lagi di rumusan masalah. </w:t>
      </w:r>
    </w:p>
    <w:p w14:paraId="336766F2" w14:textId="77777777" w:rsidR="00A40818" w:rsidRDefault="00A40818" w:rsidP="00A40818">
      <w:pPr>
        <w:pStyle w:val="TeksKomentar"/>
        <w:rPr>
          <w:lang w:val="en-US"/>
        </w:rPr>
      </w:pPr>
    </w:p>
    <w:p w14:paraId="20E51859" w14:textId="77777777" w:rsidR="00A40818" w:rsidRDefault="00A40818" w:rsidP="00A40818">
      <w:pPr>
        <w:pStyle w:val="TeksKomentar"/>
        <w:numPr>
          <w:ilvl w:val="0"/>
          <w:numId w:val="1"/>
        </w:numPr>
        <w:rPr>
          <w:lang w:val="en-US"/>
        </w:rPr>
      </w:pPr>
      <w:r>
        <w:rPr>
          <w:lang w:val="en-US"/>
        </w:rPr>
        <w:t>Bahas/ deskripsikan tentang pembelajaran menggunakan piano pop grade. Tambahkan dokumentasi</w:t>
      </w:r>
    </w:p>
    <w:p w14:paraId="0FE3DE49" w14:textId="77777777" w:rsidR="00A40818" w:rsidRDefault="00A40818" w:rsidP="00A40818">
      <w:pPr>
        <w:pStyle w:val="TeksKomentar"/>
        <w:numPr>
          <w:ilvl w:val="0"/>
          <w:numId w:val="1"/>
        </w:numPr>
        <w:rPr>
          <w:lang w:val="en-US"/>
        </w:rPr>
      </w:pPr>
      <w:r>
        <w:rPr>
          <w:lang w:val="en-US"/>
        </w:rPr>
        <w:t xml:space="preserve"> Perdalam lagi hasil pembahasan. Deskripsikan hasil penelitian (statistika) lebih mendalam, dan sambungkan dengan teori-teori. Hubungkan juga dengan variabel yang diteliti. </w:t>
      </w:r>
    </w:p>
  </w:comment>
  <w:comment w:id="332" w:author="Fitri Ayu Febrianti [2]" w:date="2009-01-10T00:02:00Z" w:initials="">
    <w:p w14:paraId="33D342BA" w14:textId="77777777" w:rsidR="00A40818" w:rsidRDefault="00A40818" w:rsidP="00A40818">
      <w:pPr>
        <w:pStyle w:val="TeksKomentar"/>
        <w:rPr>
          <w:lang w:val="en-US"/>
        </w:rPr>
      </w:pPr>
      <w:r>
        <w:rPr>
          <w:lang w:val="en-US"/>
        </w:rPr>
        <w:t>Perbaiki poinnya!</w:t>
      </w:r>
    </w:p>
    <w:p w14:paraId="4AB3B9DA" w14:textId="77777777" w:rsidR="00A40818" w:rsidRDefault="00A40818" w:rsidP="00A40818">
      <w:pPr>
        <w:pStyle w:val="TeksKomentar"/>
        <w:rPr>
          <w:lang w:val="en-US"/>
        </w:rPr>
      </w:pPr>
      <w:r>
        <w:rPr>
          <w:lang w:val="en-US"/>
        </w:rPr>
        <w:t>Masa poin A ada 2, kesimpulan dan saran</w:t>
      </w:r>
    </w:p>
  </w:comment>
  <w:comment w:id="333" w:author="Fitri Ayu Febrianti [2]" w:date="2009-01-10T00:02:00Z" w:initials="">
    <w:p w14:paraId="6BEDC9B1" w14:textId="77777777" w:rsidR="00A40818" w:rsidRDefault="00A40818" w:rsidP="00A40818">
      <w:pPr>
        <w:pStyle w:val="TeksKomentar"/>
        <w:rPr>
          <w:lang w:val="en-US"/>
        </w:rPr>
      </w:pPr>
      <w:r>
        <w:rPr>
          <w:lang w:val="en-US"/>
        </w:rPr>
        <w:t>Kesimpulannya perbaiki</w:t>
      </w:r>
    </w:p>
  </w:comment>
  <w:comment w:id="342" w:author="Fitri Ayu Febrianti [2]" w:date="2009-01-10T00:02:00Z" w:initials="">
    <w:p w14:paraId="1C5F81EA" w14:textId="77777777" w:rsidR="00A40818" w:rsidRDefault="00A40818" w:rsidP="00A40818">
      <w:pPr>
        <w:pStyle w:val="TeksKomentar"/>
        <w:rPr>
          <w:lang w:val="en-US"/>
        </w:rPr>
      </w:pPr>
      <w:r>
        <w:rPr>
          <w:lang w:val="en-US"/>
        </w:rPr>
        <w:t>Tambahkan daftar pustaka. Banyak yang tidak sesuai dengan isi. Kalau ada di kutipan, harus ada juga di daftar pustaka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5C2A4771" w15:done="0"/>
  <w15:commentEx w15:paraId="5D03A2CD" w15:done="0"/>
  <w15:commentEx w15:paraId="6F8969C3" w15:done="0"/>
  <w15:commentEx w15:paraId="05AB4F23" w15:done="0"/>
  <w15:commentEx w15:paraId="76483244" w15:done="0"/>
  <w15:commentEx w15:paraId="4ABD5177" w15:done="0"/>
  <w15:commentEx w15:paraId="5BEB1852" w15:done="0"/>
  <w15:commentEx w15:paraId="6510F6AD" w15:done="0"/>
  <w15:commentEx w15:paraId="56D43279" w15:done="0"/>
  <w15:commentEx w15:paraId="0FE3DE49" w15:done="0"/>
  <w15:commentEx w15:paraId="4AB3B9DA" w15:done="0"/>
  <w15:commentEx w15:paraId="6BEDC9B1" w15:done="0"/>
  <w15:commentEx w15:paraId="1C5F81E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C2A4771" w16cid:durableId="0138A5CC"/>
  <w16cid:commentId w16cid:paraId="5D03A2CD" w16cid:durableId="6BA8B8D0"/>
  <w16cid:commentId w16cid:paraId="6F8969C3" w16cid:durableId="12649AD3"/>
  <w16cid:commentId w16cid:paraId="05AB4F23" w16cid:durableId="5B36EA20"/>
  <w16cid:commentId w16cid:paraId="76483244" w16cid:durableId="7C74C274"/>
  <w16cid:commentId w16cid:paraId="4ABD5177" w16cid:durableId="601EC90B"/>
  <w16cid:commentId w16cid:paraId="5BEB1852" w16cid:durableId="3021A633"/>
  <w16cid:commentId w16cid:paraId="6510F6AD" w16cid:durableId="30675CB5"/>
  <w16cid:commentId w16cid:paraId="56D43279" w16cid:durableId="5C2CB1B0"/>
  <w16cid:commentId w16cid:paraId="0FE3DE49" w16cid:durableId="07D3D707"/>
  <w16cid:commentId w16cid:paraId="4AB3B9DA" w16cid:durableId="0778E492"/>
  <w16cid:commentId w16cid:paraId="6BEDC9B1" w16cid:durableId="2B65E221"/>
  <w16cid:commentId w16cid:paraId="1C5F81EA" w16cid:durableId="3E796BE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142751" w14:textId="77777777" w:rsidR="00CA5F76" w:rsidRDefault="00CA5F76">
      <w:pPr>
        <w:spacing w:after="0" w:line="240" w:lineRule="auto"/>
      </w:pPr>
      <w:r>
        <w:separator/>
      </w:r>
    </w:p>
  </w:endnote>
  <w:endnote w:type="continuationSeparator" w:id="0">
    <w:p w14:paraId="3B9007CA" w14:textId="77777777" w:rsidR="00CA5F76" w:rsidRDefault="00CA5F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00"/>
    <w:family w:val="auto"/>
    <w:pitch w:val="default"/>
    <w:sig w:usb0="00000000" w:usb1="00000000"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E44007" w14:textId="77777777" w:rsidR="003B6A8D" w:rsidRDefault="00000000">
    <w:pPr>
      <w:pStyle w:val="Footer"/>
      <w:jc w:val="cente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2</w:t>
    </w:r>
    <w:r>
      <w:rPr>
        <w:rFonts w:ascii="Times New Roman" w:hAnsi="Times New Roman" w:cs="Times New Roman"/>
      </w:rPr>
      <w:fldChar w:fldCharType="end"/>
    </w:r>
  </w:p>
  <w:p w14:paraId="58790D0E" w14:textId="77777777" w:rsidR="003B6A8D" w:rsidRDefault="003B6A8D">
    <w:pPr>
      <w:pStyle w:val="Footer"/>
      <w:jc w:val="right"/>
      <w:rPr>
        <w:rFonts w:ascii="Times New Roman" w:hAnsi="Times New Roman" w:cs="Times New Roman"/>
        <w:sz w:val="24"/>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FC6CA6" w14:textId="77777777" w:rsidR="003B6A8D" w:rsidRDefault="003B6A8D">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46250913"/>
    </w:sdtPr>
    <w:sdtContent>
      <w:p w14:paraId="15937C05" w14:textId="77777777" w:rsidR="003B6A8D" w:rsidRDefault="00000000">
        <w:pPr>
          <w:pStyle w:val="Footer"/>
          <w:jc w:val="center"/>
        </w:pPr>
        <w:r>
          <w:fldChar w:fldCharType="begin"/>
        </w:r>
        <w:r>
          <w:instrText xml:space="preserve"> PAGE   \* MERGEFORMAT </w:instrText>
        </w:r>
        <w:r>
          <w:fldChar w:fldCharType="separate"/>
        </w:r>
        <w:r>
          <w:rPr>
            <w:noProof/>
          </w:rPr>
          <w:t>v</w:t>
        </w:r>
        <w:r>
          <w:fldChar w:fldCharType="end"/>
        </w:r>
      </w:p>
    </w:sdtContent>
  </w:sdt>
  <w:p w14:paraId="56099B77" w14:textId="77777777" w:rsidR="003B6A8D" w:rsidRDefault="003B6A8D">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68BAAD" w14:textId="77777777" w:rsidR="003B6A8D" w:rsidRDefault="003B6A8D">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04348580"/>
    </w:sdtPr>
    <w:sdtContent>
      <w:p w14:paraId="2BEF9E94" w14:textId="77777777" w:rsidR="003B6A8D" w:rsidRDefault="00000000">
        <w:pPr>
          <w:pStyle w:val="Footer"/>
          <w:jc w:val="cente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v</w:t>
        </w:r>
        <w:r>
          <w:rPr>
            <w:rFonts w:ascii="Times New Roman" w:hAnsi="Times New Roman" w:cs="Times New Roman"/>
            <w:noProof/>
          </w:rPr>
          <w:t>i</w:t>
        </w:r>
        <w:r>
          <w:rPr>
            <w:rFonts w:ascii="Times New Roman" w:hAnsi="Times New Roman" w:cs="Times New Roman"/>
          </w:rPr>
          <w:fldChar w:fldCharType="end"/>
        </w:r>
      </w:p>
    </w:sdtContent>
  </w:sdt>
  <w:p w14:paraId="22A3570E" w14:textId="77777777" w:rsidR="003B6A8D" w:rsidRDefault="003B6A8D">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9CED2C" w14:textId="77777777" w:rsidR="003B6A8D" w:rsidRDefault="003B6A8D">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62195600"/>
    </w:sdtPr>
    <w:sdtContent>
      <w:p w14:paraId="5C8EEA2A" w14:textId="77777777" w:rsidR="003B6A8D" w:rsidRDefault="00000000">
        <w:pPr>
          <w:pStyle w:val="Footer"/>
          <w:jc w:val="center"/>
        </w:pPr>
        <w:r>
          <w:fldChar w:fldCharType="begin"/>
        </w:r>
        <w:r>
          <w:instrText xml:space="preserve"> PAGE   \* MERGEFORMAT </w:instrText>
        </w:r>
        <w:r>
          <w:fldChar w:fldCharType="separate"/>
        </w:r>
        <w:r>
          <w:rPr>
            <w:noProof/>
          </w:rPr>
          <w:t>vii</w:t>
        </w:r>
        <w:r>
          <w:rPr>
            <w:noProof/>
          </w:rPr>
          <w:t>i</w:t>
        </w:r>
        <w:r>
          <w:fldChar w:fldCharType="end"/>
        </w:r>
      </w:p>
    </w:sdtContent>
  </w:sdt>
  <w:p w14:paraId="71BA24FF" w14:textId="77777777" w:rsidR="003B6A8D" w:rsidRDefault="003B6A8D">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78031835"/>
    </w:sdtPr>
    <w:sdtContent>
      <w:p w14:paraId="28CE1FB7" w14:textId="77777777" w:rsidR="003B6A8D" w:rsidRDefault="00000000">
        <w:pPr>
          <w:pStyle w:val="Footer"/>
          <w:jc w:val="center"/>
        </w:pPr>
        <w:r>
          <w:fldChar w:fldCharType="begin"/>
        </w:r>
        <w:r>
          <w:instrText xml:space="preserve"> PAGE   \* MERGEFORMAT </w:instrText>
        </w:r>
        <w:r>
          <w:fldChar w:fldCharType="separate"/>
        </w:r>
        <w:r>
          <w:rPr>
            <w:noProof/>
          </w:rPr>
          <w:t>i</w:t>
        </w:r>
        <w:r>
          <w:rPr>
            <w:noProof/>
          </w:rPr>
          <w:t>x</w:t>
        </w:r>
        <w:r>
          <w:fldChar w:fldCharType="end"/>
        </w:r>
      </w:p>
    </w:sdtContent>
  </w:sdt>
  <w:p w14:paraId="06A38128" w14:textId="77777777" w:rsidR="003B6A8D" w:rsidRDefault="003B6A8D">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28984742"/>
    </w:sdtPr>
    <w:sdtContent>
      <w:p w14:paraId="08DBB56D" w14:textId="77777777" w:rsidR="003B6A8D" w:rsidRDefault="00000000">
        <w:pPr>
          <w:pStyle w:val="Footer"/>
          <w:jc w:val="center"/>
        </w:pPr>
        <w:r>
          <w:fldChar w:fldCharType="begin"/>
        </w:r>
        <w:r>
          <w:instrText xml:space="preserve"> PAGE   \* MERGEFORMAT </w:instrText>
        </w:r>
        <w:r>
          <w:fldChar w:fldCharType="separate"/>
        </w:r>
        <w:r>
          <w:rPr>
            <w:noProof/>
          </w:rPr>
          <w:t>x</w:t>
        </w:r>
        <w:r>
          <w:rPr>
            <w:noProof/>
          </w:rPr>
          <w:t>i</w:t>
        </w:r>
        <w:r>
          <w:fldChar w:fldCharType="end"/>
        </w:r>
      </w:p>
    </w:sdtContent>
  </w:sdt>
  <w:p w14:paraId="6FCBD11D" w14:textId="77777777" w:rsidR="003B6A8D" w:rsidRDefault="003B6A8D">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69656178"/>
    </w:sdtPr>
    <w:sdtContent>
      <w:p w14:paraId="66F3E1C4" w14:textId="77777777" w:rsidR="003B6A8D" w:rsidRDefault="00000000">
        <w:pPr>
          <w:pStyle w:val="Footer"/>
          <w:jc w:val="center"/>
        </w:pPr>
        <w:r>
          <w:fldChar w:fldCharType="begin"/>
        </w:r>
        <w:r>
          <w:instrText xml:space="preserve"> PAGE   \* MERGEFORMAT </w:instrText>
        </w:r>
        <w:r>
          <w:fldChar w:fldCharType="separate"/>
        </w:r>
        <w:r>
          <w:rPr>
            <w:noProof/>
          </w:rPr>
          <w:t>x</w:t>
        </w:r>
        <w:r>
          <w:fldChar w:fldCharType="end"/>
        </w:r>
      </w:p>
    </w:sdtContent>
  </w:sdt>
  <w:p w14:paraId="3528F7B1" w14:textId="77777777" w:rsidR="003B6A8D" w:rsidRDefault="003B6A8D">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13528768"/>
    </w:sdtPr>
    <w:sdtContent>
      <w:p w14:paraId="13E5F41C" w14:textId="77777777" w:rsidR="003B6A8D" w:rsidRDefault="00000000">
        <w:pPr>
          <w:pStyle w:val="Footer"/>
          <w:jc w:val="center"/>
        </w:pPr>
        <w:r>
          <w:fldChar w:fldCharType="begin"/>
        </w:r>
        <w:r>
          <w:instrText xml:space="preserve"> PAGE   \* MERGEFORMAT </w:instrText>
        </w:r>
        <w:r>
          <w:fldChar w:fldCharType="separate"/>
        </w:r>
        <w:r>
          <w:t>xi</w:t>
        </w:r>
        <w:r>
          <w:t>v</w:t>
        </w:r>
        <w:r>
          <w:fldChar w:fldCharType="end"/>
        </w:r>
      </w:p>
    </w:sdtContent>
  </w:sdt>
  <w:p w14:paraId="77D28659" w14:textId="77777777" w:rsidR="003B6A8D" w:rsidRDefault="003B6A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703AC7" w14:textId="77777777" w:rsidR="003B6A8D" w:rsidRDefault="003B6A8D">
    <w:pPr>
      <w:pStyle w:val="Footer"/>
      <w:jc w:val="center"/>
    </w:pPr>
  </w:p>
  <w:p w14:paraId="168BA6FB" w14:textId="77777777" w:rsidR="003B6A8D" w:rsidRDefault="003B6A8D">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74020792"/>
    </w:sdtPr>
    <w:sdtContent>
      <w:p w14:paraId="5681FB2B" w14:textId="77777777" w:rsidR="003B6A8D" w:rsidRDefault="00000000">
        <w:pPr>
          <w:pStyle w:val="Footer"/>
          <w:jc w:val="center"/>
        </w:pPr>
        <w:r>
          <w:fldChar w:fldCharType="begin"/>
        </w:r>
        <w:r>
          <w:instrText xml:space="preserve"> PAGE   \* MERGEFORMAT </w:instrText>
        </w:r>
        <w:r>
          <w:fldChar w:fldCharType="separate"/>
        </w:r>
        <w:r>
          <w:rPr>
            <w:noProof/>
          </w:rPr>
          <w:t>1</w:t>
        </w:r>
        <w:r>
          <w:fldChar w:fldCharType="end"/>
        </w:r>
      </w:p>
    </w:sdtContent>
  </w:sdt>
  <w:p w14:paraId="538D92A9" w14:textId="77777777" w:rsidR="003B6A8D" w:rsidRDefault="003B6A8D">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7F6707" w14:textId="77777777" w:rsidR="003B6A8D" w:rsidRDefault="003B6A8D">
    <w:pPr>
      <w:pStyle w:val="Footer"/>
      <w:jc w:val="center"/>
    </w:pPr>
  </w:p>
  <w:p w14:paraId="3AA04FA9" w14:textId="77777777" w:rsidR="003B6A8D" w:rsidRDefault="003B6A8D">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68252828"/>
    </w:sdtPr>
    <w:sdtContent>
      <w:p w14:paraId="4A17DF6A" w14:textId="77777777" w:rsidR="003B6A8D" w:rsidRDefault="00000000">
        <w:pPr>
          <w:pStyle w:val="Footer"/>
          <w:jc w:val="center"/>
        </w:pPr>
        <w:r>
          <w:fldChar w:fldCharType="begin"/>
        </w:r>
        <w:r>
          <w:instrText xml:space="preserve"> PAGE   \* MERGEFORMAT </w:instrText>
        </w:r>
        <w:r>
          <w:fldChar w:fldCharType="separate"/>
        </w:r>
        <w:r>
          <w:rPr>
            <w:noProof/>
          </w:rPr>
          <w:t>9</w:t>
        </w:r>
        <w:r>
          <w:fldChar w:fldCharType="end"/>
        </w:r>
      </w:p>
    </w:sdtContent>
  </w:sdt>
  <w:p w14:paraId="10E2D514" w14:textId="77777777" w:rsidR="003B6A8D" w:rsidRDefault="003B6A8D">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280116" w14:textId="77777777" w:rsidR="003B6A8D" w:rsidRDefault="003B6A8D">
    <w:pPr>
      <w:pStyle w:val="Footer"/>
      <w:jc w:val="center"/>
    </w:pPr>
  </w:p>
  <w:p w14:paraId="2CBE6862" w14:textId="77777777" w:rsidR="003B6A8D" w:rsidRDefault="003B6A8D">
    <w:pPr>
      <w:pStyle w:val="Footer"/>
      <w:jc w:val="cen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75135636"/>
    </w:sdtPr>
    <w:sdtContent>
      <w:p w14:paraId="67D7D856" w14:textId="77777777" w:rsidR="003B6A8D" w:rsidRDefault="00000000">
        <w:pPr>
          <w:pStyle w:val="Footer"/>
          <w:jc w:val="center"/>
        </w:pPr>
        <w:r>
          <w:fldChar w:fldCharType="begin"/>
        </w:r>
        <w:r>
          <w:instrText xml:space="preserve"> PAGE   \* MERGEFORMAT </w:instrText>
        </w:r>
        <w:r>
          <w:fldChar w:fldCharType="separate"/>
        </w:r>
        <w:r>
          <w:rPr>
            <w:noProof/>
          </w:rPr>
          <w:t>3</w:t>
        </w:r>
        <w:r>
          <w:rPr>
            <w:noProof/>
          </w:rPr>
          <w:t>7</w:t>
        </w:r>
        <w:r>
          <w:fldChar w:fldCharType="end"/>
        </w:r>
      </w:p>
    </w:sdtContent>
  </w:sdt>
  <w:p w14:paraId="5E933E39" w14:textId="77777777" w:rsidR="003B6A8D" w:rsidRDefault="003B6A8D">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F30F73" w14:textId="77777777" w:rsidR="003B6A8D" w:rsidRDefault="003B6A8D">
    <w:pPr>
      <w:pStyle w:val="Footer"/>
      <w:jc w:val="right"/>
    </w:pPr>
  </w:p>
  <w:p w14:paraId="09A48E51" w14:textId="77777777" w:rsidR="003B6A8D" w:rsidRDefault="003B6A8D">
    <w:pPr>
      <w:pStyle w:val="Footer"/>
      <w:jc w:val="cen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5624736"/>
    </w:sdtPr>
    <w:sdtContent>
      <w:p w14:paraId="606BA9EF" w14:textId="77777777" w:rsidR="003B6A8D" w:rsidRDefault="00000000">
        <w:pPr>
          <w:pStyle w:val="Footer"/>
          <w:jc w:val="center"/>
        </w:pPr>
        <w:r>
          <w:fldChar w:fldCharType="begin"/>
        </w:r>
        <w:r>
          <w:instrText xml:space="preserve"> PAGE   \* MERGEFORMAT </w:instrText>
        </w:r>
        <w:r>
          <w:fldChar w:fldCharType="separate"/>
        </w:r>
        <w:r>
          <w:rPr>
            <w:noProof/>
          </w:rPr>
          <w:t>4</w:t>
        </w:r>
        <w:r>
          <w:rPr>
            <w:noProof/>
          </w:rPr>
          <w:t>9</w:t>
        </w:r>
        <w:r>
          <w:fldChar w:fldCharType="end"/>
        </w:r>
      </w:p>
    </w:sdtContent>
  </w:sdt>
  <w:p w14:paraId="1D632B8A" w14:textId="77777777" w:rsidR="003B6A8D" w:rsidRDefault="003B6A8D">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6F52CC" w14:textId="77777777" w:rsidR="003B6A8D" w:rsidRDefault="003B6A8D">
    <w:pPr>
      <w:pStyle w:val="Footer"/>
      <w:jc w:val="right"/>
    </w:pPr>
  </w:p>
  <w:p w14:paraId="64C83293" w14:textId="77777777" w:rsidR="003B6A8D" w:rsidRDefault="003B6A8D">
    <w:pPr>
      <w:pStyle w:val="Footer"/>
      <w:jc w:val="cen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66730197"/>
    </w:sdtPr>
    <w:sdtContent>
      <w:p w14:paraId="4B17437B" w14:textId="77777777" w:rsidR="003B6A8D" w:rsidRDefault="00000000">
        <w:pPr>
          <w:pStyle w:val="Footer"/>
          <w:jc w:val="center"/>
        </w:pPr>
        <w:r>
          <w:fldChar w:fldCharType="begin"/>
        </w:r>
        <w:r>
          <w:instrText xml:space="preserve"> PAGE   \* MERGEFORMAT </w:instrText>
        </w:r>
        <w:r>
          <w:fldChar w:fldCharType="separate"/>
        </w:r>
        <w:r>
          <w:rPr>
            <w:noProof/>
          </w:rPr>
          <w:t>5</w:t>
        </w:r>
        <w:r>
          <w:rPr>
            <w:noProof/>
          </w:rPr>
          <w:t>4</w:t>
        </w:r>
        <w:r>
          <w:fldChar w:fldCharType="end"/>
        </w:r>
      </w:p>
    </w:sdtContent>
  </w:sdt>
  <w:p w14:paraId="56849854" w14:textId="77777777" w:rsidR="003B6A8D" w:rsidRDefault="003B6A8D">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30702470"/>
    </w:sdtPr>
    <w:sdtContent>
      <w:p w14:paraId="732AC4C7" w14:textId="77777777" w:rsidR="003B6A8D" w:rsidRDefault="00000000">
        <w:pPr>
          <w:pStyle w:val="Footer"/>
          <w:jc w:val="center"/>
        </w:pPr>
        <w:r>
          <w:fldChar w:fldCharType="begin"/>
        </w:r>
        <w:r>
          <w:instrText xml:space="preserve"> PAGE   \* MERGEFORMAT </w:instrText>
        </w:r>
        <w:r>
          <w:fldChar w:fldCharType="separate"/>
        </w:r>
        <w:r>
          <w:rPr>
            <w:noProof/>
          </w:rPr>
          <w:t>5</w:t>
        </w:r>
        <w:r>
          <w:rPr>
            <w:noProof/>
          </w:rPr>
          <w:t>6</w:t>
        </w:r>
        <w:r>
          <w:fldChar w:fldCharType="end"/>
        </w:r>
      </w:p>
    </w:sdtContent>
  </w:sdt>
  <w:p w14:paraId="4ACBFB1B" w14:textId="77777777" w:rsidR="003B6A8D" w:rsidRDefault="003B6A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064170" w14:textId="77777777" w:rsidR="003B6A8D" w:rsidRDefault="003B6A8D">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3E5A2C" w14:textId="77777777" w:rsidR="003B6A8D" w:rsidRDefault="003B6A8D">
    <w:pPr>
      <w:pStyle w:val="Footer"/>
      <w:jc w:val="center"/>
      <w:rPr>
        <w:lang w:val="id-ID"/>
      </w:rPr>
    </w:pPr>
  </w:p>
  <w:p w14:paraId="07160615" w14:textId="77777777" w:rsidR="003B6A8D" w:rsidRDefault="003B6A8D">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7BF663" w14:textId="77777777" w:rsidR="003B6A8D" w:rsidRDefault="003B6A8D">
    <w:pPr>
      <w:pStyle w:val="Footer"/>
      <w:jc w:val="center"/>
      <w:rPr>
        <w:lang w:val="id-ID"/>
      </w:rPr>
    </w:pPr>
  </w:p>
  <w:p w14:paraId="10A801F8" w14:textId="77777777" w:rsidR="003B6A8D" w:rsidRDefault="003B6A8D">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351EE4" w14:textId="77777777" w:rsidR="003B6A8D" w:rsidRDefault="003B6A8D">
    <w:pPr>
      <w:pStyle w:val="Footer"/>
      <w:jc w:val="right"/>
    </w:pPr>
  </w:p>
  <w:p w14:paraId="73EEF095" w14:textId="77777777" w:rsidR="003B6A8D" w:rsidRDefault="003B6A8D">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A41DE3" w14:textId="77777777" w:rsidR="003B6A8D" w:rsidRDefault="003B6A8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F829A3" w14:textId="77777777" w:rsidR="003B6A8D" w:rsidRDefault="003B6A8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627EF0" w14:textId="77777777" w:rsidR="003B6A8D" w:rsidRDefault="003B6A8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38442856"/>
    </w:sdtPr>
    <w:sdtContent>
      <w:p w14:paraId="7A0E0702" w14:textId="77777777" w:rsidR="003B6A8D" w:rsidRDefault="00000000">
        <w:pPr>
          <w:pStyle w:val="Footer"/>
          <w:jc w:val="center"/>
        </w:pPr>
        <w:r>
          <w:fldChar w:fldCharType="begin"/>
        </w:r>
        <w:r>
          <w:instrText xml:space="preserve"> PAGE   \* MERGEFORMAT </w:instrText>
        </w:r>
        <w:r>
          <w:fldChar w:fldCharType="separate"/>
        </w:r>
        <w:r>
          <w:rPr>
            <w:noProof/>
          </w:rPr>
          <w:t>ii</w:t>
        </w:r>
        <w:r>
          <w:rPr>
            <w:noProof/>
          </w:rPr>
          <w:t>i</w:t>
        </w:r>
        <w:r>
          <w:fldChar w:fldCharType="end"/>
        </w:r>
      </w:p>
    </w:sdtContent>
  </w:sdt>
  <w:p w14:paraId="072FE01A" w14:textId="77777777" w:rsidR="003B6A8D" w:rsidRDefault="003B6A8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800D39" w14:textId="77777777" w:rsidR="003B6A8D" w:rsidRDefault="003B6A8D">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67995451"/>
    </w:sdtPr>
    <w:sdtContent>
      <w:p w14:paraId="0D3A283E" w14:textId="77777777" w:rsidR="003B6A8D" w:rsidRDefault="00000000">
        <w:pPr>
          <w:pStyle w:val="Footer"/>
          <w:jc w:val="center"/>
        </w:pPr>
        <w:r>
          <w:fldChar w:fldCharType="begin"/>
        </w:r>
        <w:r>
          <w:instrText xml:space="preserve"> PAGE   \* MERGEFORMAT </w:instrText>
        </w:r>
        <w:r>
          <w:fldChar w:fldCharType="separate"/>
        </w:r>
        <w:r>
          <w:rPr>
            <w:noProof/>
          </w:rPr>
          <w:t>i</w:t>
        </w:r>
        <w:r>
          <w:rPr>
            <w:noProof/>
          </w:rPr>
          <w:t>v</w:t>
        </w:r>
        <w:r>
          <w:fldChar w:fldCharType="end"/>
        </w:r>
      </w:p>
    </w:sdtContent>
  </w:sdt>
  <w:p w14:paraId="0B269AE8" w14:textId="77777777" w:rsidR="003B6A8D" w:rsidRDefault="003B6A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59D5A8" w14:textId="77777777" w:rsidR="00CA5F76" w:rsidRDefault="00CA5F76">
      <w:pPr>
        <w:spacing w:after="0" w:line="240" w:lineRule="auto"/>
      </w:pPr>
      <w:r>
        <w:separator/>
      </w:r>
    </w:p>
  </w:footnote>
  <w:footnote w:type="continuationSeparator" w:id="0">
    <w:p w14:paraId="6D9451C5" w14:textId="77777777" w:rsidR="00CA5F76" w:rsidRDefault="00CA5F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4C1F5B" w14:textId="77777777" w:rsidR="003B6A8D" w:rsidRDefault="003B6A8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138957" w14:textId="77777777" w:rsidR="003B6A8D" w:rsidRDefault="003B6A8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A464A6" w14:textId="77777777" w:rsidR="003B6A8D" w:rsidRDefault="003B6A8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9EA0A5" w14:textId="77777777" w:rsidR="003B6A8D" w:rsidRDefault="003B6A8D">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EB897C" w14:textId="77777777" w:rsidR="003B6A8D" w:rsidRDefault="003B6A8D">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FD7DA3" w14:textId="77777777" w:rsidR="003B6A8D" w:rsidRDefault="003B6A8D">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CFD22C" w14:textId="77777777" w:rsidR="003B6A8D" w:rsidRDefault="003B6A8D">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0E1E84" w14:textId="77777777" w:rsidR="003B6A8D" w:rsidRDefault="003B6A8D">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19312602"/>
    </w:sdtPr>
    <w:sdtEndPr>
      <w:rPr>
        <w:rFonts w:ascii="Times New Roman" w:hAnsi="Times New Roman" w:cs="Times New Roman"/>
        <w:sz w:val="24"/>
        <w:szCs w:val="24"/>
      </w:rPr>
    </w:sdtEndPr>
    <w:sdtContent>
      <w:p w14:paraId="32346C35" w14:textId="77777777" w:rsidR="003B6A8D" w:rsidRDefault="00000000">
        <w:pPr>
          <w:pStyle w:val="Header"/>
          <w:jc w:val="right"/>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noProof/>
            <w:sz w:val="24"/>
            <w:szCs w:val="24"/>
          </w:rPr>
          <w:t>8</w:t>
        </w:r>
        <w:r>
          <w:rPr>
            <w:rFonts w:ascii="Times New Roman" w:hAnsi="Times New Roman" w:cs="Times New Roman"/>
            <w:sz w:val="24"/>
            <w:szCs w:val="24"/>
          </w:rPr>
          <w:fldChar w:fldCharType="end"/>
        </w:r>
      </w:p>
    </w:sdtContent>
  </w:sdt>
  <w:p w14:paraId="20280167" w14:textId="77777777" w:rsidR="003B6A8D" w:rsidRDefault="003B6A8D">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80109160"/>
    </w:sdtPr>
    <w:sdtContent>
      <w:p w14:paraId="73944955" w14:textId="77777777" w:rsidR="003B6A8D" w:rsidRDefault="00000000">
        <w:pPr>
          <w:pStyle w:val="Header"/>
          <w:jc w:val="right"/>
        </w:pPr>
        <w:r>
          <w:fldChar w:fldCharType="begin"/>
        </w:r>
        <w:r>
          <w:instrText xml:space="preserve"> PAGE   \* MERGEFORMAT </w:instrText>
        </w:r>
        <w:r>
          <w:fldChar w:fldCharType="separate"/>
        </w:r>
        <w:r>
          <w:rPr>
            <w:noProof/>
          </w:rPr>
          <w:t>2</w:t>
        </w:r>
        <w:r>
          <w:rPr>
            <w:noProof/>
          </w:rPr>
          <w:t>6</w:t>
        </w:r>
        <w:r>
          <w:fldChar w:fldCharType="end"/>
        </w:r>
      </w:p>
    </w:sdtContent>
  </w:sdt>
  <w:p w14:paraId="1ACE2DDA" w14:textId="77777777" w:rsidR="003B6A8D" w:rsidRDefault="003B6A8D">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FA21C2" w14:textId="77777777" w:rsidR="003B6A8D" w:rsidRDefault="003B6A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9249D7" w14:textId="77777777" w:rsidR="003B6A8D" w:rsidRDefault="003B6A8D">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98384468"/>
    </w:sdtPr>
    <w:sdtContent>
      <w:p w14:paraId="6B4C730B" w14:textId="77777777" w:rsidR="003B6A8D" w:rsidRDefault="00000000">
        <w:pPr>
          <w:pStyle w:val="Header"/>
          <w:jc w:val="right"/>
        </w:pPr>
        <w:r>
          <w:fldChar w:fldCharType="begin"/>
        </w:r>
        <w:r>
          <w:instrText xml:space="preserve"> PAGE   \* MERGEFORMAT </w:instrText>
        </w:r>
        <w:r>
          <w:fldChar w:fldCharType="separate"/>
        </w:r>
        <w:r>
          <w:rPr>
            <w:noProof/>
          </w:rPr>
          <w:t>3</w:t>
        </w:r>
        <w:r>
          <w:rPr>
            <w:noProof/>
          </w:rPr>
          <w:t>2</w:t>
        </w:r>
        <w:r>
          <w:fldChar w:fldCharType="end"/>
        </w:r>
      </w:p>
    </w:sdtContent>
  </w:sdt>
  <w:p w14:paraId="6EE65B23" w14:textId="77777777" w:rsidR="003B6A8D" w:rsidRDefault="003B6A8D">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D383B5" w14:textId="77777777" w:rsidR="003B6A8D" w:rsidRDefault="003B6A8D">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34674211"/>
    </w:sdtPr>
    <w:sdtContent>
      <w:p w14:paraId="56D33206" w14:textId="77777777" w:rsidR="003B6A8D" w:rsidRDefault="00000000">
        <w:pPr>
          <w:pStyle w:val="Header"/>
          <w:jc w:val="right"/>
        </w:pPr>
        <w:r>
          <w:fldChar w:fldCharType="begin"/>
        </w:r>
        <w:r>
          <w:instrText xml:space="preserve"> PAGE   \* MERGEFORMAT </w:instrText>
        </w:r>
        <w:r>
          <w:fldChar w:fldCharType="separate"/>
        </w:r>
        <w:r>
          <w:rPr>
            <w:noProof/>
          </w:rPr>
          <w:t>4</w:t>
        </w:r>
        <w:r>
          <w:rPr>
            <w:noProof/>
          </w:rPr>
          <w:t>8</w:t>
        </w:r>
        <w:r>
          <w:fldChar w:fldCharType="end"/>
        </w:r>
      </w:p>
    </w:sdtContent>
  </w:sdt>
  <w:p w14:paraId="7F32E5BF" w14:textId="77777777" w:rsidR="003B6A8D" w:rsidRDefault="003B6A8D">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A1681B" w14:textId="77777777" w:rsidR="003B6A8D" w:rsidRDefault="003B6A8D">
    <w:pPr>
      <w:pStyle w:val="Header"/>
      <w:jc w:val="center"/>
    </w:pPr>
  </w:p>
  <w:p w14:paraId="7B23BA02" w14:textId="77777777" w:rsidR="003B6A8D" w:rsidRDefault="003B6A8D">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7300084"/>
    </w:sdtPr>
    <w:sdtContent>
      <w:p w14:paraId="3C47B23F" w14:textId="77777777" w:rsidR="003B6A8D" w:rsidRDefault="00000000">
        <w:pPr>
          <w:pStyle w:val="Header"/>
          <w:jc w:val="right"/>
        </w:pPr>
        <w:r>
          <w:fldChar w:fldCharType="begin"/>
        </w:r>
        <w:r>
          <w:instrText xml:space="preserve"> PAGE   \* MERGEFORMAT </w:instrText>
        </w:r>
        <w:r>
          <w:fldChar w:fldCharType="separate"/>
        </w:r>
        <w:r>
          <w:rPr>
            <w:noProof/>
          </w:rPr>
          <w:t>5</w:t>
        </w:r>
        <w:r>
          <w:rPr>
            <w:noProof/>
          </w:rPr>
          <w:t>0</w:t>
        </w:r>
        <w:r>
          <w:fldChar w:fldCharType="end"/>
        </w:r>
      </w:p>
    </w:sdtContent>
  </w:sdt>
  <w:p w14:paraId="258DE12C" w14:textId="77777777" w:rsidR="003B6A8D" w:rsidRDefault="003B6A8D">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ACC67E" w14:textId="77777777" w:rsidR="003B6A8D" w:rsidRDefault="003B6A8D">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543AAD" w14:textId="77777777" w:rsidR="003B6A8D" w:rsidRDefault="003B6A8D">
    <w:pPr>
      <w:pStyle w:val="Header"/>
      <w:jc w:val="right"/>
    </w:pPr>
  </w:p>
  <w:p w14:paraId="795BE559" w14:textId="77777777" w:rsidR="003B6A8D" w:rsidRDefault="003B6A8D">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C7B296" w14:textId="77777777" w:rsidR="003B6A8D" w:rsidRDefault="003B6A8D">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4E0594" w14:textId="77777777" w:rsidR="003B6A8D" w:rsidRDefault="003B6A8D">
    <w:pPr>
      <w:pStyle w:val="Header"/>
      <w:jc w:val="right"/>
    </w:pPr>
  </w:p>
  <w:p w14:paraId="2A38F5C1" w14:textId="77777777" w:rsidR="003B6A8D" w:rsidRDefault="003B6A8D">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04F50B" w14:textId="77777777" w:rsidR="003B6A8D" w:rsidRDefault="003B6A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0AA847" w14:textId="77777777" w:rsidR="003B6A8D" w:rsidRDefault="003B6A8D">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33904250"/>
    </w:sdtPr>
    <w:sdtContent>
      <w:p w14:paraId="0AC66A15" w14:textId="77777777" w:rsidR="003B6A8D" w:rsidRDefault="00000000">
        <w:pPr>
          <w:pStyle w:val="Header"/>
          <w:jc w:val="right"/>
        </w:pPr>
        <w:r>
          <w:fldChar w:fldCharType="begin"/>
        </w:r>
        <w:r>
          <w:instrText xml:space="preserve"> PAGE   \* MERGEFORMAT </w:instrText>
        </w:r>
        <w:r>
          <w:fldChar w:fldCharType="separate"/>
        </w:r>
        <w:r>
          <w:rPr>
            <w:noProof/>
          </w:rPr>
          <w:t>5</w:t>
        </w:r>
        <w:r>
          <w:rPr>
            <w:noProof/>
          </w:rPr>
          <w:t>7</w:t>
        </w:r>
        <w:r>
          <w:fldChar w:fldCharType="end"/>
        </w:r>
      </w:p>
    </w:sdtContent>
  </w:sdt>
  <w:p w14:paraId="78E05F26" w14:textId="77777777" w:rsidR="003B6A8D" w:rsidRDefault="003B6A8D">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E43DF4" w14:textId="77777777" w:rsidR="003B6A8D" w:rsidRDefault="003B6A8D">
    <w:pPr>
      <w:pStyle w:val="Header"/>
      <w:jc w:val="right"/>
    </w:pPr>
  </w:p>
  <w:p w14:paraId="1329663A" w14:textId="77777777" w:rsidR="003B6A8D" w:rsidRDefault="003B6A8D">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7825030"/>
    </w:sdtPr>
    <w:sdtContent>
      <w:p w14:paraId="54FE517D" w14:textId="77777777" w:rsidR="003B6A8D" w:rsidRDefault="00000000">
        <w:pPr>
          <w:pStyle w:val="Header"/>
          <w:jc w:val="right"/>
        </w:pPr>
        <w:r>
          <w:fldChar w:fldCharType="begin"/>
        </w:r>
        <w:r>
          <w:instrText xml:space="preserve"> PAGE   \* MERGEFORMAT </w:instrText>
        </w:r>
        <w:r>
          <w:fldChar w:fldCharType="separate"/>
        </w:r>
        <w:r>
          <w:rPr>
            <w:noProof/>
          </w:rPr>
          <w:t>5</w:t>
        </w:r>
        <w:r>
          <w:rPr>
            <w:noProof/>
          </w:rPr>
          <w:t>9</w:t>
        </w:r>
        <w:r>
          <w:fldChar w:fldCharType="end"/>
        </w:r>
      </w:p>
    </w:sdtContent>
  </w:sdt>
  <w:p w14:paraId="3B88FA88" w14:textId="77777777" w:rsidR="003B6A8D" w:rsidRDefault="003B6A8D">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49374585"/>
    </w:sdtPr>
    <w:sdtContent>
      <w:p w14:paraId="33FAB993" w14:textId="77777777" w:rsidR="003B6A8D" w:rsidRDefault="00000000">
        <w:pPr>
          <w:pStyle w:val="Header"/>
          <w:jc w:val="right"/>
        </w:pPr>
        <w:r>
          <w:fldChar w:fldCharType="begin"/>
        </w:r>
        <w:r>
          <w:instrText xml:space="preserve"> PAGE   \* MERGEFORMAT </w:instrText>
        </w:r>
        <w:r>
          <w:fldChar w:fldCharType="separate"/>
        </w:r>
        <w:r>
          <w:rPr>
            <w:noProof/>
          </w:rPr>
          <w:t>6</w:t>
        </w:r>
        <w:r>
          <w:rPr>
            <w:noProof/>
          </w:rPr>
          <w:t>0</w:t>
        </w:r>
        <w:r>
          <w:fldChar w:fldCharType="end"/>
        </w:r>
      </w:p>
    </w:sdtContent>
  </w:sdt>
  <w:p w14:paraId="34AE08D5" w14:textId="77777777" w:rsidR="003B6A8D" w:rsidRDefault="003B6A8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6E9A03" w14:textId="77777777" w:rsidR="003B6A8D" w:rsidRDefault="003B6A8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DF56AB" w14:textId="77777777" w:rsidR="003B6A8D" w:rsidRDefault="003B6A8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FAE079" w14:textId="77777777" w:rsidR="003B6A8D" w:rsidRDefault="003B6A8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5CE2D4" w14:textId="77777777" w:rsidR="003B6A8D" w:rsidRDefault="003B6A8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241B88" w14:textId="77777777" w:rsidR="003B6A8D" w:rsidRDefault="003B6A8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BF2A5F" w14:textId="77777777" w:rsidR="003B6A8D" w:rsidRDefault="003B6A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15:restartNumberingAfterBreak="0">
    <w:nsid w:val="0000000A"/>
    <w:multiLevelType w:val="multilevel"/>
    <w:tmpl w:val="0000000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0000000F"/>
    <w:multiLevelType w:val="multilevel"/>
    <w:tmpl w:val="0000000F"/>
    <w:lvl w:ilvl="0">
      <w:start w:val="1"/>
      <w:numFmt w:val="upperLetter"/>
      <w:lvlText w:val="%1."/>
      <w:lvlJc w:val="left"/>
      <w:pPr>
        <w:ind w:left="360" w:hanging="360"/>
      </w:pPr>
      <w:rPr>
        <w:rFonts w:hint="default"/>
      </w:rPr>
    </w:lvl>
    <w:lvl w:ilvl="1">
      <w:start w:val="1"/>
      <w:numFmt w:val="decimal"/>
      <w:lvlText w:val="%2."/>
      <w:lvlJc w:val="left"/>
      <w:pPr>
        <w:ind w:left="786"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b w: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0000010"/>
    <w:multiLevelType w:val="hybridMultilevel"/>
    <w:tmpl w:val="AB1499D2"/>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00000013"/>
    <w:multiLevelType w:val="multilevel"/>
    <w:tmpl w:val="0000001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0000016"/>
    <w:multiLevelType w:val="multilevel"/>
    <w:tmpl w:val="00000016"/>
    <w:lvl w:ilvl="0">
      <w:start w:val="1"/>
      <w:numFmt w:val="decimal"/>
      <w:lvlText w:val="%1."/>
      <w:lvlJc w:val="left"/>
      <w:pPr>
        <w:ind w:left="644" w:hanging="360"/>
      </w:pPr>
      <w:rPr>
        <w:b w:val="0"/>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 w15:restartNumberingAfterBreak="0">
    <w:nsid w:val="0000001C"/>
    <w:multiLevelType w:val="multilevel"/>
    <w:tmpl w:val="0000001C"/>
    <w:lvl w:ilvl="0">
      <w:start w:val="1"/>
      <w:numFmt w:val="decimal"/>
      <w:lvlText w:val="%1."/>
      <w:lvlJc w:val="left"/>
      <w:pPr>
        <w:ind w:left="1070" w:hanging="360"/>
      </w:pPr>
      <w:rPr>
        <w:rFonts w:hint="default"/>
        <w:b/>
      </w:r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7" w15:restartNumberingAfterBreak="0">
    <w:nsid w:val="00000021"/>
    <w:multiLevelType w:val="multilevel"/>
    <w:tmpl w:val="00000021"/>
    <w:lvl w:ilvl="0">
      <w:start w:val="1"/>
      <w:numFmt w:val="lowerLetter"/>
      <w:lvlText w:val="%1."/>
      <w:lvlJc w:val="left"/>
      <w:pPr>
        <w:ind w:left="1353" w:hanging="360"/>
      </w:p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8" w15:restartNumberingAfterBreak="0">
    <w:nsid w:val="00000022"/>
    <w:multiLevelType w:val="multilevel"/>
    <w:tmpl w:val="000000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0000026"/>
    <w:multiLevelType w:val="multilevel"/>
    <w:tmpl w:val="00000026"/>
    <w:lvl w:ilvl="0">
      <w:start w:val="1"/>
      <w:numFmt w:val="upp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decimal"/>
      <w:lvlText w:val="%3."/>
      <w:lvlJc w:val="left"/>
      <w:pPr>
        <w:ind w:left="2340" w:hanging="360"/>
      </w:pPr>
      <w:rPr>
        <w:rFonts w:hint="default"/>
      </w:rPr>
    </w:lvl>
    <w:lvl w:ilvl="3">
      <w:start w:val="1"/>
      <w:numFmt w:val="decimal"/>
      <w:lvlText w:val="%4."/>
      <w:lvlJc w:val="left"/>
      <w:pPr>
        <w:ind w:left="2880" w:hanging="360"/>
      </w:pPr>
    </w:lvl>
    <w:lvl w:ilvl="4">
      <w:start w:val="1"/>
      <w:numFmt w:val="decimal"/>
      <w:lvlText w:val="%5)"/>
      <w:lvlJc w:val="left"/>
      <w:pPr>
        <w:ind w:left="3600" w:hanging="360"/>
      </w:pPr>
      <w:rPr>
        <w:rFonts w:hint="default"/>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0392D0D"/>
    <w:multiLevelType w:val="multilevel"/>
    <w:tmpl w:val="00392D0D"/>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02866EBD"/>
    <w:multiLevelType w:val="multilevel"/>
    <w:tmpl w:val="02866EBD"/>
    <w:lvl w:ilvl="0">
      <w:start w:val="1"/>
      <w:numFmt w:val="decimal"/>
      <w:lvlText w:val="%1)"/>
      <w:lvlJc w:val="left"/>
      <w:pPr>
        <w:ind w:left="1069" w:hanging="360"/>
      </w:pPr>
      <w:rPr>
        <w:rFonts w:hint="default"/>
        <w:b w:val="0"/>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2" w15:restartNumberingAfterBreak="0">
    <w:nsid w:val="035344FA"/>
    <w:multiLevelType w:val="multilevel"/>
    <w:tmpl w:val="035344FA"/>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55411D1"/>
    <w:multiLevelType w:val="multilevel"/>
    <w:tmpl w:val="055411D1"/>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09885126"/>
    <w:multiLevelType w:val="multilevel"/>
    <w:tmpl w:val="09885126"/>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15:restartNumberingAfterBreak="0">
    <w:nsid w:val="13DB68B8"/>
    <w:multiLevelType w:val="multilevel"/>
    <w:tmpl w:val="13DB68B8"/>
    <w:lvl w:ilvl="0">
      <w:start w:val="1"/>
      <w:numFmt w:val="decimal"/>
      <w:lvlText w:val="%1)"/>
      <w:lvlJc w:val="left"/>
      <w:pPr>
        <w:ind w:left="1778" w:hanging="360"/>
      </w:pPr>
      <w:rPr>
        <w:rFonts w:hint="default"/>
      </w:r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rPr>
        <w:rFonts w:ascii="Times New Roman" w:eastAsiaTheme="minorHAnsi" w:hAnsi="Times New Roman" w:cs="Times New Roman"/>
      </w:rPr>
    </w:lvl>
    <w:lvl w:ilvl="4">
      <w:start w:val="1"/>
      <w:numFmt w:val="lowerLetter"/>
      <w:lvlText w:val="%5."/>
      <w:lvlJc w:val="left"/>
      <w:pPr>
        <w:ind w:left="4658" w:hanging="360"/>
      </w:pPr>
      <w:rPr>
        <w:rFonts w:ascii="Times New Roman" w:eastAsiaTheme="minorHAnsi" w:hAnsi="Times New Roman" w:cs="Times New Roman"/>
      </w:rPr>
    </w:lvl>
    <w:lvl w:ilvl="5">
      <w:start w:val="1"/>
      <w:numFmt w:val="upperLetter"/>
      <w:lvlText w:val="%6."/>
      <w:lvlJc w:val="left"/>
      <w:pPr>
        <w:ind w:left="5558" w:hanging="360"/>
      </w:pPr>
      <w:rPr>
        <w:rFonts w:hint="default"/>
      </w:r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16" w15:restartNumberingAfterBreak="0">
    <w:nsid w:val="188F5C97"/>
    <w:multiLevelType w:val="multilevel"/>
    <w:tmpl w:val="188F5C97"/>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7" w15:restartNumberingAfterBreak="0">
    <w:nsid w:val="1F5B14C1"/>
    <w:multiLevelType w:val="multilevel"/>
    <w:tmpl w:val="1F5B14C1"/>
    <w:lvl w:ilvl="0">
      <w:start w:val="1"/>
      <w:numFmt w:val="upperLetter"/>
      <w:lvlText w:val="%1."/>
      <w:lvlJc w:val="left"/>
      <w:pPr>
        <w:ind w:left="420" w:hanging="360"/>
      </w:pPr>
      <w:rPr>
        <w:rFonts w:hint="default"/>
      </w:r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18" w15:restartNumberingAfterBreak="0">
    <w:nsid w:val="26B5288A"/>
    <w:multiLevelType w:val="multilevel"/>
    <w:tmpl w:val="26B5288A"/>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81F67B9"/>
    <w:multiLevelType w:val="multilevel"/>
    <w:tmpl w:val="281F67B9"/>
    <w:lvl w:ilvl="0">
      <w:start w:val="1"/>
      <w:numFmt w:val="decimal"/>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0" w15:restartNumberingAfterBreak="0">
    <w:nsid w:val="2B4E0478"/>
    <w:multiLevelType w:val="multilevel"/>
    <w:tmpl w:val="2B4E0478"/>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D696246"/>
    <w:multiLevelType w:val="multilevel"/>
    <w:tmpl w:val="2D696246"/>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15:restartNumberingAfterBreak="0">
    <w:nsid w:val="2DC33B88"/>
    <w:multiLevelType w:val="multilevel"/>
    <w:tmpl w:val="2DC33B88"/>
    <w:lvl w:ilvl="0">
      <w:start w:val="1"/>
      <w:numFmt w:val="upperLetter"/>
      <w:lvlText w:val="%1."/>
      <w:lvlJc w:val="left"/>
      <w:pPr>
        <w:ind w:left="1073" w:hanging="360"/>
      </w:pPr>
      <w:rPr>
        <w:rFonts w:ascii="Times New Roman" w:eastAsia="Times New Roman" w:hAnsi="Times New Roman" w:cs="Times New Roman" w:hint="default"/>
        <w:b/>
        <w:bCs/>
        <w:spacing w:val="-1"/>
        <w:w w:val="100"/>
        <w:sz w:val="24"/>
        <w:szCs w:val="24"/>
        <w:lang w:eastAsia="en-US" w:bidi="ar-SA"/>
      </w:rPr>
    </w:lvl>
    <w:lvl w:ilvl="1">
      <w:start w:val="1"/>
      <w:numFmt w:val="lowerLetter"/>
      <w:lvlText w:val="%2."/>
      <w:lvlJc w:val="left"/>
      <w:pPr>
        <w:ind w:left="1073" w:hanging="360"/>
      </w:pPr>
      <w:rPr>
        <w:rFonts w:asciiTheme="minorHAnsi" w:eastAsiaTheme="minorHAnsi" w:hAnsiTheme="minorHAnsi" w:cstheme="minorBidi"/>
        <w:b w:val="0"/>
        <w:bCs w:val="0"/>
        <w:w w:val="100"/>
        <w:lang w:eastAsia="en-US" w:bidi="ar-SA"/>
      </w:rPr>
    </w:lvl>
    <w:lvl w:ilvl="2">
      <w:start w:val="1"/>
      <w:numFmt w:val="lowerLetter"/>
      <w:lvlText w:val="%3."/>
      <w:lvlJc w:val="left"/>
      <w:pPr>
        <w:ind w:left="1793" w:hanging="360"/>
        <w:jc w:val="right"/>
      </w:pPr>
      <w:rPr>
        <w:rFonts w:hint="default"/>
        <w:w w:val="100"/>
        <w:lang w:eastAsia="en-US" w:bidi="ar-SA"/>
      </w:rPr>
    </w:lvl>
    <w:lvl w:ilvl="3">
      <w:numFmt w:val="bullet"/>
      <w:lvlText w:val="•"/>
      <w:lvlJc w:val="left"/>
      <w:pPr>
        <w:ind w:left="2320" w:hanging="360"/>
      </w:pPr>
      <w:rPr>
        <w:rFonts w:hint="default"/>
        <w:lang w:eastAsia="en-US" w:bidi="ar-SA"/>
      </w:rPr>
    </w:lvl>
    <w:lvl w:ilvl="4">
      <w:numFmt w:val="bullet"/>
      <w:lvlText w:val="•"/>
      <w:lvlJc w:val="left"/>
      <w:pPr>
        <w:ind w:left="2420" w:hanging="360"/>
      </w:pPr>
      <w:rPr>
        <w:rFonts w:hint="default"/>
        <w:lang w:eastAsia="en-US" w:bidi="ar-SA"/>
      </w:rPr>
    </w:lvl>
    <w:lvl w:ilvl="5">
      <w:numFmt w:val="bullet"/>
      <w:lvlText w:val="•"/>
      <w:lvlJc w:val="left"/>
      <w:pPr>
        <w:ind w:left="3740" w:hanging="360"/>
      </w:pPr>
      <w:rPr>
        <w:rFonts w:hint="default"/>
        <w:lang w:eastAsia="en-US" w:bidi="ar-SA"/>
      </w:rPr>
    </w:lvl>
    <w:lvl w:ilvl="6">
      <w:numFmt w:val="bullet"/>
      <w:lvlText w:val="•"/>
      <w:lvlJc w:val="left"/>
      <w:pPr>
        <w:ind w:left="5060" w:hanging="360"/>
      </w:pPr>
      <w:rPr>
        <w:rFonts w:hint="default"/>
        <w:lang w:eastAsia="en-US" w:bidi="ar-SA"/>
      </w:rPr>
    </w:lvl>
    <w:lvl w:ilvl="7">
      <w:numFmt w:val="bullet"/>
      <w:lvlText w:val="•"/>
      <w:lvlJc w:val="left"/>
      <w:pPr>
        <w:ind w:left="6380" w:hanging="360"/>
      </w:pPr>
      <w:rPr>
        <w:rFonts w:hint="default"/>
        <w:lang w:eastAsia="en-US" w:bidi="ar-SA"/>
      </w:rPr>
    </w:lvl>
    <w:lvl w:ilvl="8">
      <w:numFmt w:val="bullet"/>
      <w:lvlText w:val="•"/>
      <w:lvlJc w:val="left"/>
      <w:pPr>
        <w:ind w:left="7700" w:hanging="360"/>
      </w:pPr>
      <w:rPr>
        <w:rFonts w:hint="default"/>
        <w:lang w:eastAsia="en-US" w:bidi="ar-SA"/>
      </w:rPr>
    </w:lvl>
  </w:abstractNum>
  <w:abstractNum w:abstractNumId="23" w15:restartNumberingAfterBreak="0">
    <w:nsid w:val="30296227"/>
    <w:multiLevelType w:val="multilevel"/>
    <w:tmpl w:val="30296227"/>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4" w15:restartNumberingAfterBreak="0">
    <w:nsid w:val="3D2C0B73"/>
    <w:multiLevelType w:val="multilevel"/>
    <w:tmpl w:val="3D2C0B73"/>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5" w15:restartNumberingAfterBreak="0">
    <w:nsid w:val="3ED2396A"/>
    <w:multiLevelType w:val="multilevel"/>
    <w:tmpl w:val="3ED2396A"/>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F4F7587"/>
    <w:multiLevelType w:val="multilevel"/>
    <w:tmpl w:val="3F4F7587"/>
    <w:lvl w:ilvl="0">
      <w:start w:val="3"/>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D0503C1"/>
    <w:multiLevelType w:val="multilevel"/>
    <w:tmpl w:val="4D0503C1"/>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8" w15:restartNumberingAfterBreak="0">
    <w:nsid w:val="52DD3912"/>
    <w:multiLevelType w:val="multilevel"/>
    <w:tmpl w:val="52DD3912"/>
    <w:lvl w:ilvl="0">
      <w:start w:val="1"/>
      <w:numFmt w:val="lowerLetter"/>
      <w:lvlText w:val="%1."/>
      <w:lvlJc w:val="left"/>
      <w:pPr>
        <w:ind w:left="1800" w:hanging="360"/>
      </w:pPr>
      <w:rPr>
        <w:rFonts w:ascii="Times New Roman" w:eastAsiaTheme="minorHAnsi" w:hAnsi="Times New Roman" w:cs="Times New Roman"/>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9" w15:restartNumberingAfterBreak="0">
    <w:nsid w:val="5586312A"/>
    <w:multiLevelType w:val="multilevel"/>
    <w:tmpl w:val="5586312A"/>
    <w:lvl w:ilvl="0">
      <w:start w:val="1"/>
      <w:numFmt w:val="decimal"/>
      <w:lvlText w:val="%1)"/>
      <w:lvlJc w:val="left"/>
      <w:pPr>
        <w:ind w:left="1146" w:hanging="360"/>
      </w:pPr>
      <w:rPr>
        <w:rFonts w:hint="default"/>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0" w15:restartNumberingAfterBreak="0">
    <w:nsid w:val="58FA41C8"/>
    <w:multiLevelType w:val="multilevel"/>
    <w:tmpl w:val="58FA41C8"/>
    <w:lvl w:ilvl="0">
      <w:start w:val="1"/>
      <w:numFmt w:val="decimal"/>
      <w:lvlText w:val="%1)"/>
      <w:lvlJc w:val="left"/>
      <w:pPr>
        <w:ind w:left="1146" w:hanging="360"/>
      </w:pPr>
      <w:rPr>
        <w:rFonts w:hint="default"/>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1" w15:restartNumberingAfterBreak="0">
    <w:nsid w:val="5C74242F"/>
    <w:multiLevelType w:val="multilevel"/>
    <w:tmpl w:val="5C74242F"/>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40E477B"/>
    <w:multiLevelType w:val="multilevel"/>
    <w:tmpl w:val="640E477B"/>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3" w15:restartNumberingAfterBreak="0">
    <w:nsid w:val="69FB06D8"/>
    <w:multiLevelType w:val="multilevel"/>
    <w:tmpl w:val="69FB06D8"/>
    <w:lvl w:ilvl="0">
      <w:start w:val="1"/>
      <w:numFmt w:val="lowerLetter"/>
      <w:lvlText w:val="%1."/>
      <w:lvlJc w:val="left"/>
      <w:pPr>
        <w:ind w:left="1069" w:hanging="360"/>
      </w:pPr>
      <w:rPr>
        <w:rFonts w:hint="default"/>
        <w:b/>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4" w15:restartNumberingAfterBreak="0">
    <w:nsid w:val="71976B3B"/>
    <w:multiLevelType w:val="multilevel"/>
    <w:tmpl w:val="71976B3B"/>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5" w15:restartNumberingAfterBreak="0">
    <w:nsid w:val="759691AB"/>
    <w:multiLevelType w:val="multilevel"/>
    <w:tmpl w:val="759691AB"/>
    <w:lvl w:ilvl="0">
      <w:start w:val="1"/>
      <w:numFmt w:val="upperLetter"/>
      <w:lvlText w:val="%1."/>
      <w:lvlJc w:val="left"/>
      <w:pPr>
        <w:tabs>
          <w:tab w:val="left" w:pos="425"/>
        </w:tabs>
        <w:ind w:left="425" w:hanging="65"/>
      </w:pPr>
      <w:rPr>
        <w:rFonts w:eastAsia="DengXian" w:hint="default"/>
      </w:rPr>
    </w:lvl>
    <w:lvl w:ilvl="1">
      <w:start w:val="1"/>
      <w:numFmt w:val="lowerLetter"/>
      <w:lvlText w:val="%2."/>
      <w:lvlJc w:val="left"/>
      <w:pPr>
        <w:tabs>
          <w:tab w:val="left" w:pos="425"/>
        </w:tabs>
        <w:ind w:left="425" w:firstLine="655"/>
      </w:pPr>
      <w:rPr>
        <w:rFonts w:hint="default"/>
      </w:rPr>
    </w:lvl>
    <w:lvl w:ilvl="2">
      <w:start w:val="1"/>
      <w:numFmt w:val="lowerRoman"/>
      <w:lvlText w:val="%3."/>
      <w:lvlJc w:val="right"/>
      <w:pPr>
        <w:tabs>
          <w:tab w:val="left" w:pos="425"/>
        </w:tabs>
        <w:ind w:left="425" w:firstLine="1555"/>
      </w:pPr>
      <w:rPr>
        <w:rFonts w:hint="default"/>
      </w:rPr>
    </w:lvl>
    <w:lvl w:ilvl="3">
      <w:start w:val="1"/>
      <w:numFmt w:val="decimal"/>
      <w:lvlText w:val="%4."/>
      <w:lvlJc w:val="left"/>
      <w:pPr>
        <w:tabs>
          <w:tab w:val="left" w:pos="425"/>
        </w:tabs>
        <w:ind w:left="425" w:firstLine="2095"/>
      </w:pPr>
      <w:rPr>
        <w:rFonts w:hint="default"/>
      </w:rPr>
    </w:lvl>
    <w:lvl w:ilvl="4">
      <w:start w:val="1"/>
      <w:numFmt w:val="lowerLetter"/>
      <w:lvlText w:val="%5."/>
      <w:lvlJc w:val="left"/>
      <w:pPr>
        <w:tabs>
          <w:tab w:val="left" w:pos="425"/>
        </w:tabs>
        <w:ind w:left="425" w:firstLine="2815"/>
      </w:pPr>
      <w:rPr>
        <w:rFonts w:hint="default"/>
      </w:rPr>
    </w:lvl>
    <w:lvl w:ilvl="5">
      <w:start w:val="1"/>
      <w:numFmt w:val="lowerRoman"/>
      <w:lvlText w:val="%6."/>
      <w:lvlJc w:val="right"/>
      <w:pPr>
        <w:tabs>
          <w:tab w:val="left" w:pos="425"/>
        </w:tabs>
        <w:ind w:left="425" w:firstLine="3715"/>
      </w:pPr>
      <w:rPr>
        <w:rFonts w:hint="default"/>
      </w:rPr>
    </w:lvl>
    <w:lvl w:ilvl="6">
      <w:start w:val="1"/>
      <w:numFmt w:val="decimal"/>
      <w:lvlText w:val="%7."/>
      <w:lvlJc w:val="left"/>
      <w:pPr>
        <w:tabs>
          <w:tab w:val="left" w:pos="425"/>
        </w:tabs>
        <w:ind w:left="425" w:firstLine="4255"/>
      </w:pPr>
      <w:rPr>
        <w:rFonts w:hint="default"/>
      </w:rPr>
    </w:lvl>
    <w:lvl w:ilvl="7">
      <w:start w:val="1"/>
      <w:numFmt w:val="lowerLetter"/>
      <w:lvlText w:val="%8."/>
      <w:lvlJc w:val="left"/>
      <w:pPr>
        <w:tabs>
          <w:tab w:val="left" w:pos="425"/>
        </w:tabs>
        <w:ind w:left="425" w:firstLine="4975"/>
      </w:pPr>
      <w:rPr>
        <w:rFonts w:hint="default"/>
      </w:rPr>
    </w:lvl>
    <w:lvl w:ilvl="8">
      <w:start w:val="1"/>
      <w:numFmt w:val="lowerRoman"/>
      <w:lvlText w:val="%9."/>
      <w:lvlJc w:val="right"/>
      <w:pPr>
        <w:tabs>
          <w:tab w:val="left" w:pos="425"/>
        </w:tabs>
        <w:ind w:left="425" w:firstLine="5875"/>
      </w:pPr>
      <w:rPr>
        <w:rFonts w:hint="default"/>
      </w:rPr>
    </w:lvl>
  </w:abstractNum>
  <w:abstractNum w:abstractNumId="36" w15:restartNumberingAfterBreak="0">
    <w:nsid w:val="789033C2"/>
    <w:multiLevelType w:val="singleLevel"/>
    <w:tmpl w:val="789033C2"/>
    <w:lvl w:ilvl="0">
      <w:start w:val="1"/>
      <w:numFmt w:val="decimal"/>
      <w:suff w:val="space"/>
      <w:lvlText w:val="%1."/>
      <w:lvlJc w:val="left"/>
    </w:lvl>
  </w:abstractNum>
  <w:abstractNum w:abstractNumId="37" w15:restartNumberingAfterBreak="0">
    <w:nsid w:val="78D60D4A"/>
    <w:multiLevelType w:val="multilevel"/>
    <w:tmpl w:val="78D60D4A"/>
    <w:lvl w:ilvl="0">
      <w:start w:val="1"/>
      <w:numFmt w:val="upperLetter"/>
      <w:lvlText w:val="%1."/>
      <w:lvlJc w:val="left"/>
      <w:pPr>
        <w:ind w:left="720" w:hanging="360"/>
      </w:pPr>
      <w:rPr>
        <w:rFonts w:ascii="Times New Roman" w:eastAsiaTheme="majorEastAsia" w:hAnsi="Times New Roman" w:cs="Times New Roman"/>
        <w:b/>
      </w:rPr>
    </w:lvl>
    <w:lvl w:ilvl="1">
      <w:start w:val="1"/>
      <w:numFmt w:val="lowerLetter"/>
      <w:lvlText w:val="%2."/>
      <w:lvlJc w:val="left"/>
      <w:pPr>
        <w:ind w:left="1440" w:hanging="360"/>
      </w:pPr>
    </w:lvl>
    <w:lvl w:ilvl="2">
      <w:start w:val="1"/>
      <w:numFmt w:val="decimal"/>
      <w:lvlText w:val="%3)"/>
      <w:lvlJc w:val="right"/>
      <w:pPr>
        <w:ind w:left="2160" w:hanging="180"/>
      </w:pPr>
      <w:rPr>
        <w:rFonts w:ascii="Times New Roman" w:eastAsiaTheme="minorHAnsi" w:hAnsi="Times New Roman" w:cs="Times New Roman"/>
      </w:rPr>
    </w:lvl>
    <w:lvl w:ilvl="3">
      <w:start w:val="1"/>
      <w:numFmt w:val="lowerLetter"/>
      <w:lvlText w:val="%4)"/>
      <w:lvlJc w:val="left"/>
      <w:pPr>
        <w:ind w:left="2880" w:hanging="360"/>
      </w:pPr>
      <w:rPr>
        <w:rFonts w:ascii="Times New Roman" w:eastAsiaTheme="minorHAnsi" w:hAnsi="Times New Roman" w:cs="Times New Roman"/>
      </w:rPr>
    </w:lvl>
    <w:lvl w:ilvl="4">
      <w:start w:val="1"/>
      <w:numFmt w:val="lowerLetter"/>
      <w:lvlText w:val="%5."/>
      <w:lvlJc w:val="left"/>
      <w:pPr>
        <w:ind w:left="3600" w:hanging="360"/>
      </w:pPr>
    </w:lvl>
    <w:lvl w:ilvl="5">
      <w:start w:val="1"/>
      <w:numFmt w:val="decimal"/>
      <w:lvlText w:val="%6."/>
      <w:lvlJc w:val="left"/>
      <w:pPr>
        <w:ind w:left="4500" w:hanging="360"/>
      </w:pPr>
      <w:rPr>
        <w:rFonts w:hint="default"/>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B42559D"/>
    <w:multiLevelType w:val="multilevel"/>
    <w:tmpl w:val="7B42559D"/>
    <w:lvl w:ilvl="0">
      <w:start w:val="1"/>
      <w:numFmt w:val="decimal"/>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num w:numId="1" w16cid:durableId="1350715828">
    <w:abstractNumId w:val="36"/>
  </w:num>
  <w:num w:numId="2" w16cid:durableId="1739088901">
    <w:abstractNumId w:val="24"/>
  </w:num>
  <w:num w:numId="3" w16cid:durableId="370425440">
    <w:abstractNumId w:val="12"/>
  </w:num>
  <w:num w:numId="4" w16cid:durableId="558784092">
    <w:abstractNumId w:val="4"/>
  </w:num>
  <w:num w:numId="5" w16cid:durableId="643700239">
    <w:abstractNumId w:val="1"/>
  </w:num>
  <w:num w:numId="6" w16cid:durableId="1505897058">
    <w:abstractNumId w:val="2"/>
  </w:num>
  <w:num w:numId="7" w16cid:durableId="608706576">
    <w:abstractNumId w:val="5"/>
  </w:num>
  <w:num w:numId="8" w16cid:durableId="1309824999">
    <w:abstractNumId w:val="31"/>
  </w:num>
  <w:num w:numId="9" w16cid:durableId="116680954">
    <w:abstractNumId w:val="6"/>
  </w:num>
  <w:num w:numId="10" w16cid:durableId="293874766">
    <w:abstractNumId w:val="7"/>
  </w:num>
  <w:num w:numId="11" w16cid:durableId="1652561174">
    <w:abstractNumId w:val="8"/>
  </w:num>
  <w:num w:numId="12" w16cid:durableId="1332097261">
    <w:abstractNumId w:val="23"/>
  </w:num>
  <w:num w:numId="13" w16cid:durableId="940407397">
    <w:abstractNumId w:val="19"/>
  </w:num>
  <w:num w:numId="14" w16cid:durableId="300505384">
    <w:abstractNumId w:val="35"/>
  </w:num>
  <w:num w:numId="15" w16cid:durableId="1813059007">
    <w:abstractNumId w:val="17"/>
  </w:num>
  <w:num w:numId="16" w16cid:durableId="1743411810">
    <w:abstractNumId w:val="9"/>
  </w:num>
  <w:num w:numId="17" w16cid:durableId="259460597">
    <w:abstractNumId w:val="26"/>
  </w:num>
  <w:num w:numId="18" w16cid:durableId="1814518238">
    <w:abstractNumId w:val="13"/>
  </w:num>
  <w:num w:numId="19" w16cid:durableId="1259171824">
    <w:abstractNumId w:val="0"/>
  </w:num>
  <w:num w:numId="20" w16cid:durableId="1500779020">
    <w:abstractNumId w:val="27"/>
  </w:num>
  <w:num w:numId="21" w16cid:durableId="812991787">
    <w:abstractNumId w:val="15"/>
  </w:num>
  <w:num w:numId="22" w16cid:durableId="836195446">
    <w:abstractNumId w:val="28"/>
  </w:num>
  <w:num w:numId="23" w16cid:durableId="1579171652">
    <w:abstractNumId w:val="22"/>
  </w:num>
  <w:num w:numId="24" w16cid:durableId="138108592">
    <w:abstractNumId w:val="14"/>
  </w:num>
  <w:num w:numId="25" w16cid:durableId="994335951">
    <w:abstractNumId w:val="34"/>
  </w:num>
  <w:num w:numId="26" w16cid:durableId="294794659">
    <w:abstractNumId w:val="32"/>
  </w:num>
  <w:num w:numId="27" w16cid:durableId="1001589491">
    <w:abstractNumId w:val="16"/>
  </w:num>
  <w:num w:numId="28" w16cid:durableId="625769231">
    <w:abstractNumId w:val="37"/>
  </w:num>
  <w:num w:numId="29" w16cid:durableId="277034864">
    <w:abstractNumId w:val="21"/>
  </w:num>
  <w:num w:numId="30" w16cid:durableId="1469862483">
    <w:abstractNumId w:val="33"/>
  </w:num>
  <w:num w:numId="31" w16cid:durableId="1178078747">
    <w:abstractNumId w:val="38"/>
  </w:num>
  <w:num w:numId="32" w16cid:durableId="1289554277">
    <w:abstractNumId w:val="11"/>
  </w:num>
  <w:num w:numId="33" w16cid:durableId="99843037">
    <w:abstractNumId w:val="30"/>
  </w:num>
  <w:num w:numId="34" w16cid:durableId="1373186970">
    <w:abstractNumId w:val="29"/>
  </w:num>
  <w:num w:numId="35" w16cid:durableId="198205510">
    <w:abstractNumId w:val="20"/>
  </w:num>
  <w:num w:numId="36" w16cid:durableId="456949093">
    <w:abstractNumId w:val="25"/>
  </w:num>
  <w:num w:numId="37" w16cid:durableId="581719650">
    <w:abstractNumId w:val="10"/>
  </w:num>
  <w:num w:numId="38" w16cid:durableId="175271343">
    <w:abstractNumId w:val="18"/>
  </w:num>
  <w:num w:numId="39" w16cid:durableId="1214591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0818"/>
    <w:rsid w:val="002658C0"/>
    <w:rsid w:val="003B6A8D"/>
    <w:rsid w:val="004D066E"/>
    <w:rsid w:val="004D2325"/>
    <w:rsid w:val="00721268"/>
    <w:rsid w:val="009921A0"/>
    <w:rsid w:val="00A40818"/>
    <w:rsid w:val="00CA5F76"/>
    <w:rsid w:val="00E61584"/>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87E4DA"/>
  <w15:chartTrackingRefBased/>
  <w15:docId w15:val="{EF806C8A-9EFA-4D0D-BA0F-4067B4F2E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id-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818"/>
    <w:rPr>
      <w:rFonts w:ascii="Calibri" w:eastAsia="Calibri" w:hAnsi="Calibri" w:cs="SimSun"/>
      <w:kern w:val="0"/>
      <w:lang w:val="zh-CN"/>
      <w14:ligatures w14:val="none"/>
    </w:rPr>
  </w:style>
  <w:style w:type="paragraph" w:styleId="Judul1">
    <w:name w:val="heading 1"/>
    <w:basedOn w:val="Normal"/>
    <w:next w:val="Normal"/>
    <w:link w:val="Judul1KAR"/>
    <w:uiPriority w:val="9"/>
    <w:qFormat/>
    <w:rsid w:val="00A40818"/>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lang w:val="id-ID"/>
    </w:rPr>
  </w:style>
  <w:style w:type="paragraph" w:styleId="Judul2">
    <w:name w:val="heading 2"/>
    <w:basedOn w:val="Normal"/>
    <w:next w:val="Normal"/>
    <w:link w:val="Judul2KAR"/>
    <w:uiPriority w:val="9"/>
    <w:unhideWhenUsed/>
    <w:qFormat/>
    <w:rsid w:val="00A40818"/>
    <w:pPr>
      <w:keepNext/>
      <w:keepLines/>
      <w:spacing w:before="200" w:after="0" w:line="276" w:lineRule="auto"/>
      <w:outlineLvl w:val="1"/>
    </w:pPr>
    <w:rPr>
      <w:rFonts w:asciiTheme="majorHAnsi" w:eastAsiaTheme="majorEastAsia" w:hAnsiTheme="majorHAnsi" w:cstheme="majorBidi"/>
      <w:b/>
      <w:bCs/>
      <w:color w:val="4472C4" w:themeColor="accent1"/>
      <w:sz w:val="26"/>
      <w:szCs w:val="26"/>
      <w:lang w:val="id-ID"/>
    </w:rPr>
  </w:style>
  <w:style w:type="paragraph" w:styleId="Judul3">
    <w:name w:val="heading 3"/>
    <w:basedOn w:val="Normal"/>
    <w:next w:val="Normal"/>
    <w:link w:val="Judul3KAR"/>
    <w:uiPriority w:val="9"/>
    <w:unhideWhenUsed/>
    <w:qFormat/>
    <w:rsid w:val="00A40818"/>
    <w:pPr>
      <w:keepNext/>
      <w:keepLines/>
      <w:spacing w:before="200" w:after="0" w:line="276" w:lineRule="auto"/>
      <w:outlineLvl w:val="2"/>
    </w:pPr>
    <w:rPr>
      <w:rFonts w:asciiTheme="majorHAnsi" w:eastAsiaTheme="majorEastAsia" w:hAnsiTheme="majorHAnsi" w:cstheme="majorBidi"/>
      <w:b/>
      <w:bCs/>
      <w:color w:val="4472C4" w:themeColor="accent1"/>
      <w:lang w:val="id-ID"/>
    </w:rPr>
  </w:style>
  <w:style w:type="paragraph" w:styleId="Judul4">
    <w:name w:val="heading 4"/>
    <w:basedOn w:val="Normal"/>
    <w:next w:val="Normal"/>
    <w:link w:val="Judul4KAR"/>
    <w:uiPriority w:val="9"/>
    <w:unhideWhenUsed/>
    <w:qFormat/>
    <w:rsid w:val="00A40818"/>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1KAR">
    <w:name w:val="Judul 1 KAR"/>
    <w:basedOn w:val="FontParagrafDefault"/>
    <w:link w:val="Judul1"/>
    <w:uiPriority w:val="9"/>
    <w:qFormat/>
    <w:rsid w:val="00A40818"/>
    <w:rPr>
      <w:rFonts w:asciiTheme="majorHAnsi" w:eastAsiaTheme="majorEastAsia" w:hAnsiTheme="majorHAnsi" w:cstheme="majorBidi"/>
      <w:b/>
      <w:bCs/>
      <w:color w:val="2F5496" w:themeColor="accent1" w:themeShade="BF"/>
      <w:kern w:val="0"/>
      <w:sz w:val="28"/>
      <w:szCs w:val="28"/>
      <w14:ligatures w14:val="none"/>
    </w:rPr>
  </w:style>
  <w:style w:type="character" w:customStyle="1" w:styleId="Judul2KAR">
    <w:name w:val="Judul 2 KAR"/>
    <w:basedOn w:val="FontParagrafDefault"/>
    <w:link w:val="Judul2"/>
    <w:uiPriority w:val="9"/>
    <w:qFormat/>
    <w:rsid w:val="00A40818"/>
    <w:rPr>
      <w:rFonts w:asciiTheme="majorHAnsi" w:eastAsiaTheme="majorEastAsia" w:hAnsiTheme="majorHAnsi" w:cstheme="majorBidi"/>
      <w:b/>
      <w:bCs/>
      <w:color w:val="4472C4" w:themeColor="accent1"/>
      <w:kern w:val="0"/>
      <w:sz w:val="26"/>
      <w:szCs w:val="26"/>
      <w14:ligatures w14:val="none"/>
    </w:rPr>
  </w:style>
  <w:style w:type="character" w:customStyle="1" w:styleId="Judul3KAR">
    <w:name w:val="Judul 3 KAR"/>
    <w:basedOn w:val="FontParagrafDefault"/>
    <w:link w:val="Judul3"/>
    <w:uiPriority w:val="9"/>
    <w:qFormat/>
    <w:rsid w:val="00A40818"/>
    <w:rPr>
      <w:rFonts w:asciiTheme="majorHAnsi" w:eastAsiaTheme="majorEastAsia" w:hAnsiTheme="majorHAnsi" w:cstheme="majorBidi"/>
      <w:b/>
      <w:bCs/>
      <w:color w:val="4472C4" w:themeColor="accent1"/>
      <w:kern w:val="0"/>
      <w14:ligatures w14:val="none"/>
    </w:rPr>
  </w:style>
  <w:style w:type="character" w:customStyle="1" w:styleId="Judul4KAR">
    <w:name w:val="Judul 4 KAR"/>
    <w:basedOn w:val="FontParagrafDefault"/>
    <w:link w:val="Judul4"/>
    <w:uiPriority w:val="9"/>
    <w:rsid w:val="00A40818"/>
    <w:rPr>
      <w:rFonts w:asciiTheme="majorHAnsi" w:eastAsiaTheme="majorEastAsia" w:hAnsiTheme="majorHAnsi" w:cstheme="majorBidi"/>
      <w:b/>
      <w:bCs/>
      <w:i/>
      <w:iCs/>
      <w:color w:val="4472C4" w:themeColor="accent1"/>
      <w:kern w:val="0"/>
      <w:lang w:val="zh-CN"/>
      <w14:ligatures w14:val="none"/>
    </w:rPr>
  </w:style>
  <w:style w:type="paragraph" w:styleId="TeksBalon">
    <w:name w:val="Balloon Text"/>
    <w:basedOn w:val="Normal"/>
    <w:link w:val="TeksBalonKAR"/>
    <w:uiPriority w:val="99"/>
    <w:semiHidden/>
    <w:unhideWhenUsed/>
    <w:qFormat/>
    <w:rsid w:val="00A40818"/>
    <w:pPr>
      <w:spacing w:after="0" w:line="240" w:lineRule="auto"/>
    </w:pPr>
    <w:rPr>
      <w:rFonts w:ascii="Tahoma" w:hAnsi="Tahoma" w:cs="Tahoma"/>
      <w:sz w:val="16"/>
      <w:szCs w:val="16"/>
    </w:rPr>
  </w:style>
  <w:style w:type="character" w:customStyle="1" w:styleId="TeksBalonKAR">
    <w:name w:val="Teks Balon KAR"/>
    <w:basedOn w:val="FontParagrafDefault"/>
    <w:link w:val="TeksBalon"/>
    <w:uiPriority w:val="99"/>
    <w:semiHidden/>
    <w:qFormat/>
    <w:rsid w:val="00A40818"/>
    <w:rPr>
      <w:rFonts w:ascii="Tahoma" w:eastAsia="Calibri" w:hAnsi="Tahoma" w:cs="Tahoma"/>
      <w:kern w:val="0"/>
      <w:sz w:val="16"/>
      <w:szCs w:val="16"/>
      <w:lang w:val="zh-CN"/>
      <w14:ligatures w14:val="none"/>
    </w:rPr>
  </w:style>
  <w:style w:type="paragraph" w:styleId="TeksKomentar">
    <w:name w:val="annotation text"/>
    <w:basedOn w:val="Normal"/>
    <w:link w:val="TeksKomentarKAR"/>
    <w:uiPriority w:val="99"/>
    <w:semiHidden/>
    <w:unhideWhenUsed/>
    <w:qFormat/>
    <w:rsid w:val="00A40818"/>
  </w:style>
  <w:style w:type="character" w:customStyle="1" w:styleId="TeksKomentarKAR">
    <w:name w:val="Teks Komentar KAR"/>
    <w:basedOn w:val="FontParagrafDefault"/>
    <w:link w:val="TeksKomentar"/>
    <w:uiPriority w:val="99"/>
    <w:semiHidden/>
    <w:rsid w:val="00A40818"/>
    <w:rPr>
      <w:rFonts w:ascii="Calibri" w:eastAsia="Calibri" w:hAnsi="Calibri" w:cs="SimSun"/>
      <w:kern w:val="0"/>
      <w:lang w:val="zh-CN"/>
      <w14:ligatures w14:val="none"/>
    </w:rPr>
  </w:style>
  <w:style w:type="paragraph" w:styleId="Footer">
    <w:name w:val="footer"/>
    <w:basedOn w:val="Normal"/>
    <w:link w:val="FooterKAR"/>
    <w:uiPriority w:val="99"/>
    <w:qFormat/>
    <w:rsid w:val="00A40818"/>
    <w:pPr>
      <w:tabs>
        <w:tab w:val="center" w:pos="4513"/>
        <w:tab w:val="right" w:pos="9026"/>
      </w:tabs>
      <w:spacing w:after="0" w:line="240" w:lineRule="auto"/>
    </w:pPr>
  </w:style>
  <w:style w:type="character" w:customStyle="1" w:styleId="FooterKAR">
    <w:name w:val="Footer KAR"/>
    <w:basedOn w:val="FontParagrafDefault"/>
    <w:link w:val="Footer"/>
    <w:uiPriority w:val="99"/>
    <w:rsid w:val="00A40818"/>
    <w:rPr>
      <w:rFonts w:ascii="Calibri" w:eastAsia="Calibri" w:hAnsi="Calibri" w:cs="SimSun"/>
      <w:kern w:val="0"/>
      <w:lang w:val="zh-CN"/>
      <w14:ligatures w14:val="none"/>
    </w:rPr>
  </w:style>
  <w:style w:type="paragraph" w:styleId="Header">
    <w:name w:val="header"/>
    <w:basedOn w:val="Normal"/>
    <w:link w:val="HeaderKAR"/>
    <w:uiPriority w:val="99"/>
    <w:unhideWhenUsed/>
    <w:rsid w:val="00A40818"/>
    <w:pPr>
      <w:tabs>
        <w:tab w:val="center" w:pos="4513"/>
        <w:tab w:val="right" w:pos="9026"/>
      </w:tabs>
      <w:spacing w:after="0" w:line="240" w:lineRule="auto"/>
    </w:pPr>
    <w:rPr>
      <w:rFonts w:asciiTheme="minorHAnsi" w:eastAsiaTheme="minorHAnsi" w:hAnsiTheme="minorHAnsi" w:cstheme="minorBidi"/>
      <w:lang w:val="id-ID"/>
    </w:rPr>
  </w:style>
  <w:style w:type="character" w:customStyle="1" w:styleId="HeaderKAR">
    <w:name w:val="Header KAR"/>
    <w:basedOn w:val="FontParagrafDefault"/>
    <w:link w:val="Header"/>
    <w:uiPriority w:val="99"/>
    <w:rsid w:val="00A40818"/>
    <w:rPr>
      <w:kern w:val="0"/>
      <w14:ligatures w14:val="none"/>
    </w:rPr>
  </w:style>
  <w:style w:type="character" w:styleId="Hyperlink">
    <w:name w:val="Hyperlink"/>
    <w:basedOn w:val="FontParagrafDefault"/>
    <w:uiPriority w:val="99"/>
    <w:unhideWhenUsed/>
    <w:qFormat/>
    <w:rsid w:val="00A40818"/>
    <w:rPr>
      <w:color w:val="0563C1" w:themeColor="hyperlink"/>
      <w:u w:val="single"/>
    </w:rPr>
  </w:style>
  <w:style w:type="paragraph" w:styleId="TOC1">
    <w:name w:val="toc 1"/>
    <w:basedOn w:val="Normal"/>
    <w:next w:val="Normal"/>
    <w:autoRedefine/>
    <w:uiPriority w:val="39"/>
    <w:unhideWhenUsed/>
    <w:qFormat/>
    <w:rsid w:val="00A40818"/>
    <w:pPr>
      <w:tabs>
        <w:tab w:val="right" w:leader="dot" w:pos="7927"/>
      </w:tabs>
      <w:spacing w:after="100" w:line="276" w:lineRule="auto"/>
    </w:pPr>
    <w:rPr>
      <w:rFonts w:asciiTheme="minorHAnsi" w:eastAsiaTheme="minorHAnsi" w:hAnsiTheme="minorHAnsi" w:cstheme="minorBidi"/>
      <w:lang w:val="id-ID"/>
    </w:rPr>
  </w:style>
  <w:style w:type="paragraph" w:styleId="TOC2">
    <w:name w:val="toc 2"/>
    <w:basedOn w:val="Normal"/>
    <w:next w:val="Normal"/>
    <w:autoRedefine/>
    <w:uiPriority w:val="39"/>
    <w:unhideWhenUsed/>
    <w:qFormat/>
    <w:rsid w:val="00A40818"/>
    <w:pPr>
      <w:tabs>
        <w:tab w:val="right" w:leader="dot" w:pos="7927"/>
      </w:tabs>
      <w:spacing w:after="100" w:line="276" w:lineRule="auto"/>
      <w:ind w:left="220"/>
      <w:jc w:val="center"/>
    </w:pPr>
    <w:rPr>
      <w:rFonts w:asciiTheme="minorHAnsi" w:eastAsiaTheme="minorHAnsi" w:hAnsiTheme="minorHAnsi" w:cstheme="minorBidi"/>
      <w:lang w:val="id-ID"/>
    </w:rPr>
  </w:style>
  <w:style w:type="paragraph" w:styleId="TOC3">
    <w:name w:val="toc 3"/>
    <w:basedOn w:val="Normal"/>
    <w:next w:val="Normal"/>
    <w:autoRedefine/>
    <w:uiPriority w:val="39"/>
    <w:unhideWhenUsed/>
    <w:rsid w:val="00A40818"/>
    <w:pPr>
      <w:spacing w:after="100"/>
      <w:ind w:left="440"/>
    </w:pPr>
  </w:style>
  <w:style w:type="paragraph" w:styleId="TOC4">
    <w:name w:val="toc 4"/>
    <w:basedOn w:val="Normal"/>
    <w:next w:val="Normal"/>
    <w:autoRedefine/>
    <w:uiPriority w:val="39"/>
    <w:unhideWhenUsed/>
    <w:qFormat/>
    <w:rsid w:val="00A40818"/>
    <w:pPr>
      <w:spacing w:after="100" w:line="276" w:lineRule="auto"/>
      <w:ind w:left="660"/>
    </w:pPr>
    <w:rPr>
      <w:rFonts w:asciiTheme="minorHAnsi" w:eastAsiaTheme="minorEastAsia" w:hAnsiTheme="minorHAnsi" w:cstheme="minorBidi"/>
      <w:lang w:val="id-ID" w:eastAsia="id-ID"/>
    </w:rPr>
  </w:style>
  <w:style w:type="paragraph" w:styleId="DaftarParagraf">
    <w:name w:val="List Paragraph"/>
    <w:aliases w:val="Body of text,List Paragraph1,Body of text+1,Body of text+2,Body of text+3,List Paragraph11,skripsi"/>
    <w:basedOn w:val="Normal"/>
    <w:link w:val="DaftarParagrafKAR"/>
    <w:uiPriority w:val="1"/>
    <w:qFormat/>
    <w:rsid w:val="00A40818"/>
    <w:pPr>
      <w:ind w:left="720"/>
      <w:contextualSpacing/>
    </w:pPr>
  </w:style>
  <w:style w:type="character" w:customStyle="1" w:styleId="DaftarParagrafKAR">
    <w:name w:val="Daftar Paragraf KAR"/>
    <w:aliases w:val="Body of text KAR,List Paragraph1 KAR,Body of text+1 KAR,Body of text+2 KAR,Body of text+3 KAR,List Paragraph11 KAR,skripsi KAR"/>
    <w:link w:val="DaftarParagraf"/>
    <w:uiPriority w:val="1"/>
    <w:qFormat/>
    <w:rsid w:val="00A40818"/>
    <w:rPr>
      <w:rFonts w:ascii="Calibri" w:eastAsia="Calibri" w:hAnsi="Calibri" w:cs="SimSun"/>
      <w:kern w:val="0"/>
      <w:lang w:val="zh-CN"/>
      <w14:ligatures w14:val="none"/>
    </w:rPr>
  </w:style>
  <w:style w:type="paragraph" w:customStyle="1" w:styleId="TableParagraph">
    <w:name w:val="Table Paragraph"/>
    <w:basedOn w:val="Normal"/>
    <w:uiPriority w:val="1"/>
    <w:qFormat/>
    <w:rsid w:val="00A40818"/>
    <w:pPr>
      <w:widowControl w:val="0"/>
      <w:autoSpaceDE w:val="0"/>
      <w:autoSpaceDN w:val="0"/>
      <w:spacing w:after="0" w:line="264" w:lineRule="exact"/>
    </w:pPr>
    <w:rPr>
      <w:rFonts w:ascii="Times New Roman" w:eastAsia="Times New Roman" w:hAnsi="Times New Roman" w:cs="Times New Roman"/>
      <w:lang w:val="id-ID"/>
    </w:rPr>
  </w:style>
  <w:style w:type="paragraph" w:customStyle="1" w:styleId="Default">
    <w:name w:val="Default"/>
    <w:qFormat/>
    <w:rsid w:val="00A40818"/>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paragraph" w:customStyle="1" w:styleId="TOCHeading1">
    <w:name w:val="TOC Heading1"/>
    <w:basedOn w:val="Judul1"/>
    <w:next w:val="Normal"/>
    <w:uiPriority w:val="39"/>
    <w:unhideWhenUsed/>
    <w:qFormat/>
    <w:rsid w:val="00A40818"/>
    <w:pPr>
      <w:outlineLvl w:val="9"/>
    </w:pPr>
    <w:rPr>
      <w:lang w:val="en-US" w:eastAsia="ja-JP"/>
    </w:rPr>
  </w:style>
  <w:style w:type="character" w:styleId="ReferensiKomentar">
    <w:name w:val="annotation reference"/>
    <w:basedOn w:val="FontParagrafDefault"/>
    <w:uiPriority w:val="99"/>
    <w:semiHidden/>
    <w:unhideWhenUsed/>
    <w:rsid w:val="00A40818"/>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footer" Target="footer6.xml"/><Relationship Id="rId42" Type="http://schemas.openxmlformats.org/officeDocument/2006/relationships/footer" Target="footer17.xml"/><Relationship Id="rId47" Type="http://schemas.openxmlformats.org/officeDocument/2006/relationships/header" Target="header17.xml"/><Relationship Id="rId63" Type="http://schemas.openxmlformats.org/officeDocument/2006/relationships/footer" Target="footer25.xml"/><Relationship Id="rId68" Type="http://schemas.openxmlformats.org/officeDocument/2006/relationships/header" Target="header27.xml"/><Relationship Id="rId84" Type="http://schemas.openxmlformats.org/officeDocument/2006/relationships/image" Target="media/image8.jpeg"/><Relationship Id="rId89" Type="http://schemas.openxmlformats.org/officeDocument/2006/relationships/image" Target="media/image13.jpeg"/><Relationship Id="rId16" Type="http://schemas.openxmlformats.org/officeDocument/2006/relationships/header" Target="header3.xml"/><Relationship Id="rId11" Type="http://schemas.microsoft.com/office/2011/relationships/commentsExtended" Target="commentsExtended.xml"/><Relationship Id="rId32" Type="http://schemas.openxmlformats.org/officeDocument/2006/relationships/header" Target="header11.xml"/><Relationship Id="rId37" Type="http://schemas.openxmlformats.org/officeDocument/2006/relationships/footer" Target="footer14.xml"/><Relationship Id="rId53" Type="http://schemas.openxmlformats.org/officeDocument/2006/relationships/image" Target="media/image3.jpeg"/><Relationship Id="rId58" Type="http://schemas.openxmlformats.org/officeDocument/2006/relationships/chart" Target="charts/chart1.xml"/><Relationship Id="rId74" Type="http://schemas.openxmlformats.org/officeDocument/2006/relationships/footer" Target="footer30.xml"/><Relationship Id="rId79" Type="http://schemas.openxmlformats.org/officeDocument/2006/relationships/header" Target="header33.xml"/><Relationship Id="rId5" Type="http://schemas.openxmlformats.org/officeDocument/2006/relationships/footnotes" Target="footnotes.xml"/><Relationship Id="rId90" Type="http://schemas.openxmlformats.org/officeDocument/2006/relationships/image" Target="media/image14.jpeg"/><Relationship Id="rId95" Type="http://schemas.openxmlformats.org/officeDocument/2006/relationships/image" Target="media/image19.jpeg"/><Relationship Id="rId22" Type="http://schemas.openxmlformats.org/officeDocument/2006/relationships/header" Target="header6.xml"/><Relationship Id="rId27" Type="http://schemas.openxmlformats.org/officeDocument/2006/relationships/footer" Target="footer9.xml"/><Relationship Id="rId43" Type="http://schemas.openxmlformats.org/officeDocument/2006/relationships/header" Target="header16.xml"/><Relationship Id="rId48" Type="http://schemas.openxmlformats.org/officeDocument/2006/relationships/footer" Target="footer21.xml"/><Relationship Id="rId64" Type="http://schemas.openxmlformats.org/officeDocument/2006/relationships/header" Target="header25.xml"/><Relationship Id="rId69" Type="http://schemas.openxmlformats.org/officeDocument/2006/relationships/footer" Target="footer28.xml"/><Relationship Id="rId80" Type="http://schemas.openxmlformats.org/officeDocument/2006/relationships/image" Target="media/image4.jpeg"/><Relationship Id="rId85" Type="http://schemas.openxmlformats.org/officeDocument/2006/relationships/image" Target="media/image9.jpeg"/><Relationship Id="rId3" Type="http://schemas.openxmlformats.org/officeDocument/2006/relationships/settings" Target="settings.xml"/><Relationship Id="rId12" Type="http://schemas.microsoft.com/office/2016/09/relationships/commentsIds" Target="commentsIds.xm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footer" Target="footer12.xml"/><Relationship Id="rId38" Type="http://schemas.openxmlformats.org/officeDocument/2006/relationships/header" Target="header14.xml"/><Relationship Id="rId46" Type="http://schemas.openxmlformats.org/officeDocument/2006/relationships/footer" Target="footer20.xml"/><Relationship Id="rId59" Type="http://schemas.openxmlformats.org/officeDocument/2006/relationships/chart" Target="charts/chart2.xml"/><Relationship Id="rId67" Type="http://schemas.openxmlformats.org/officeDocument/2006/relationships/footer" Target="footer27.xml"/><Relationship Id="rId20" Type="http://schemas.openxmlformats.org/officeDocument/2006/relationships/header" Target="header5.xml"/><Relationship Id="rId41" Type="http://schemas.openxmlformats.org/officeDocument/2006/relationships/header" Target="header15.xml"/><Relationship Id="rId54" Type="http://schemas.openxmlformats.org/officeDocument/2006/relationships/header" Target="header20.xml"/><Relationship Id="rId62" Type="http://schemas.openxmlformats.org/officeDocument/2006/relationships/header" Target="header24.xml"/><Relationship Id="rId70" Type="http://schemas.openxmlformats.org/officeDocument/2006/relationships/header" Target="header28.xml"/><Relationship Id="rId75" Type="http://schemas.openxmlformats.org/officeDocument/2006/relationships/header" Target="header31.xml"/><Relationship Id="rId83" Type="http://schemas.openxmlformats.org/officeDocument/2006/relationships/image" Target="media/image7.jpeg"/><Relationship Id="rId88" Type="http://schemas.openxmlformats.org/officeDocument/2006/relationships/image" Target="media/image12.jpeg"/><Relationship Id="rId91" Type="http://schemas.openxmlformats.org/officeDocument/2006/relationships/image" Target="media/image15.jpeg"/><Relationship Id="rId96"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2.xml"/><Relationship Id="rId23" Type="http://schemas.openxmlformats.org/officeDocument/2006/relationships/footer" Target="footer7.xml"/><Relationship Id="rId28" Type="http://schemas.openxmlformats.org/officeDocument/2006/relationships/header" Target="header9.xml"/><Relationship Id="rId36" Type="http://schemas.openxmlformats.org/officeDocument/2006/relationships/header" Target="header13.xml"/><Relationship Id="rId49" Type="http://schemas.openxmlformats.org/officeDocument/2006/relationships/header" Target="header18.xml"/><Relationship Id="rId57" Type="http://schemas.openxmlformats.org/officeDocument/2006/relationships/footer" Target="footer24.xml"/><Relationship Id="rId10" Type="http://schemas.openxmlformats.org/officeDocument/2006/relationships/comments" Target="comments.xml"/><Relationship Id="rId31" Type="http://schemas.openxmlformats.org/officeDocument/2006/relationships/footer" Target="footer11.xml"/><Relationship Id="rId44" Type="http://schemas.openxmlformats.org/officeDocument/2006/relationships/footer" Target="footer18.xml"/><Relationship Id="rId52" Type="http://schemas.openxmlformats.org/officeDocument/2006/relationships/image" Target="media/image2.jpeg"/><Relationship Id="rId60" Type="http://schemas.openxmlformats.org/officeDocument/2006/relationships/header" Target="header22.xml"/><Relationship Id="rId65" Type="http://schemas.openxmlformats.org/officeDocument/2006/relationships/footer" Target="footer26.xml"/><Relationship Id="rId73" Type="http://schemas.openxmlformats.org/officeDocument/2006/relationships/header" Target="header30.xml"/><Relationship Id="rId78" Type="http://schemas.openxmlformats.org/officeDocument/2006/relationships/footer" Target="footer32.xml"/><Relationship Id="rId81" Type="http://schemas.openxmlformats.org/officeDocument/2006/relationships/image" Target="media/image5.jpeg"/><Relationship Id="rId86" Type="http://schemas.openxmlformats.org/officeDocument/2006/relationships/image" Target="media/image10.jpeg"/><Relationship Id="rId94" Type="http://schemas.openxmlformats.org/officeDocument/2006/relationships/image" Target="media/image18.jpeg"/><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header" Target="header1.xml"/><Relationship Id="rId18" Type="http://schemas.openxmlformats.org/officeDocument/2006/relationships/header" Target="header4.xml"/><Relationship Id="rId39" Type="http://schemas.openxmlformats.org/officeDocument/2006/relationships/footer" Target="footer15.xml"/><Relationship Id="rId34" Type="http://schemas.openxmlformats.org/officeDocument/2006/relationships/header" Target="header12.xml"/><Relationship Id="rId50" Type="http://schemas.openxmlformats.org/officeDocument/2006/relationships/header" Target="header19.xml"/><Relationship Id="rId55" Type="http://schemas.openxmlformats.org/officeDocument/2006/relationships/footer" Target="footer23.xml"/><Relationship Id="rId76" Type="http://schemas.openxmlformats.org/officeDocument/2006/relationships/header" Target="header32.xml"/><Relationship Id="rId97" Type="http://schemas.openxmlformats.org/officeDocument/2006/relationships/image" Target="media/image21.jpeg"/><Relationship Id="rId7" Type="http://schemas.openxmlformats.org/officeDocument/2006/relationships/image" Target="media/image1.jpeg"/><Relationship Id="rId71" Type="http://schemas.openxmlformats.org/officeDocument/2006/relationships/header" Target="header29.xml"/><Relationship Id="rId92" Type="http://schemas.openxmlformats.org/officeDocument/2006/relationships/image" Target="media/image16.jpeg"/><Relationship Id="rId2" Type="http://schemas.openxmlformats.org/officeDocument/2006/relationships/styles" Target="styles.xml"/><Relationship Id="rId29" Type="http://schemas.openxmlformats.org/officeDocument/2006/relationships/footer" Target="footer10.xml"/><Relationship Id="rId24" Type="http://schemas.openxmlformats.org/officeDocument/2006/relationships/header" Target="header7.xml"/><Relationship Id="rId40" Type="http://schemas.openxmlformats.org/officeDocument/2006/relationships/footer" Target="footer16.xml"/><Relationship Id="rId45" Type="http://schemas.openxmlformats.org/officeDocument/2006/relationships/footer" Target="footer19.xml"/><Relationship Id="rId66" Type="http://schemas.openxmlformats.org/officeDocument/2006/relationships/header" Target="header26.xml"/><Relationship Id="rId87" Type="http://schemas.openxmlformats.org/officeDocument/2006/relationships/image" Target="media/image11.jpeg"/><Relationship Id="rId61" Type="http://schemas.openxmlformats.org/officeDocument/2006/relationships/header" Target="header23.xml"/><Relationship Id="rId82" Type="http://schemas.openxmlformats.org/officeDocument/2006/relationships/image" Target="media/image6.jpeg"/><Relationship Id="rId19" Type="http://schemas.openxmlformats.org/officeDocument/2006/relationships/footer" Target="footer5.xml"/><Relationship Id="rId14" Type="http://schemas.openxmlformats.org/officeDocument/2006/relationships/footer" Target="footer3.xml"/><Relationship Id="rId30" Type="http://schemas.openxmlformats.org/officeDocument/2006/relationships/header" Target="header10.xml"/><Relationship Id="rId35" Type="http://schemas.openxmlformats.org/officeDocument/2006/relationships/footer" Target="footer13.xml"/><Relationship Id="rId56" Type="http://schemas.openxmlformats.org/officeDocument/2006/relationships/header" Target="header21.xml"/><Relationship Id="rId77" Type="http://schemas.openxmlformats.org/officeDocument/2006/relationships/footer" Target="footer31.xml"/><Relationship Id="rId100"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footer" Target="footer22.xml"/><Relationship Id="rId72" Type="http://schemas.openxmlformats.org/officeDocument/2006/relationships/footer" Target="footer29.xml"/><Relationship Id="rId93" Type="http://schemas.openxmlformats.org/officeDocument/2006/relationships/image" Target="media/image17.jpeg"/><Relationship Id="rId98" Type="http://schemas.openxmlformats.org/officeDocument/2006/relationships/image" Target="media/image22.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d-ID"/>
  <c:roundedCorners val="0"/>
  <mc:AlternateContent xmlns:mc="http://schemas.openxmlformats.org/markup-compatibility/2006">
    <mc:Choice xmlns:c14="http://schemas.microsoft.com/office/drawing/2007/8/2/chart" Requires="c14">
      <c14:style val="110"/>
    </mc:Choice>
    <mc:Fallback>
      <c:style val="10"/>
    </mc:Fallback>
  </mc:AlternateContent>
  <c:chart>
    <c:title>
      <c:overlay val="0"/>
      <c:txPr>
        <a:bodyPr rot="0" spcFirstLastPara="0" vertOverflow="ellipsis" vert="horz" wrap="square" anchor="ctr" anchorCtr="1"/>
        <a:lstStyle/>
        <a:p>
          <a:pPr>
            <a:defRPr lang="en-US" sz="1800" b="1" i="0" u="none" strike="noStrike" kern="1200" baseline="0">
              <a:solidFill>
                <a:schemeClr val="tx1"/>
              </a:solidFill>
              <a:latin typeface="+mn-lt"/>
              <a:ea typeface="+mn-ea"/>
              <a:cs typeface="+mn-cs"/>
            </a:defRPr>
          </a:pPr>
          <a:endParaRPr lang="id-ID"/>
        </a:p>
      </c:txPr>
    </c:title>
    <c:autoTitleDeleted val="0"/>
    <c:plotArea>
      <c:layout/>
      <c:pieChart>
        <c:varyColors val="1"/>
        <c:ser>
          <c:idx val="0"/>
          <c:order val="0"/>
          <c:tx>
            <c:strRef>
              <c:f>Sheet1!$B$1</c:f>
              <c:strCache>
                <c:ptCount val="1"/>
                <c:pt idx="0">
                  <c:v>Tes Berfikir Kreatif</c:v>
                </c:pt>
              </c:strCache>
            </c:strRef>
          </c:tx>
          <c:dPt>
            <c:idx val="0"/>
            <c:bubble3D val="0"/>
            <c:extLst>
              <c:ext xmlns:c16="http://schemas.microsoft.com/office/drawing/2014/chart" uri="{C3380CC4-5D6E-409C-BE32-E72D297353CC}">
                <c16:uniqueId val="{00000000-1217-4D95-8F0C-267B92C07E3B}"/>
              </c:ext>
            </c:extLst>
          </c:dPt>
          <c:dPt>
            <c:idx val="1"/>
            <c:bubble3D val="0"/>
            <c:extLst>
              <c:ext xmlns:c16="http://schemas.microsoft.com/office/drawing/2014/chart" uri="{C3380CC4-5D6E-409C-BE32-E72D297353CC}">
                <c16:uniqueId val="{00000001-1217-4D95-8F0C-267B92C07E3B}"/>
              </c:ext>
            </c:extLst>
          </c:dPt>
          <c:dLbls>
            <c:spPr>
              <a:no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tx1"/>
                    </a:solidFill>
                    <a:latin typeface="+mn-lt"/>
                    <a:ea typeface="+mn-ea"/>
                    <a:cs typeface="+mn-cs"/>
                  </a:defRPr>
                </a:pPr>
                <a:endParaRPr lang="id-ID"/>
              </a:p>
            </c:txPr>
            <c:dLblPos val="bestFit"/>
            <c:showLegendKey val="0"/>
            <c:showVal val="0"/>
            <c:showCatName val="0"/>
            <c:showSerName val="0"/>
            <c:showPercent val="1"/>
            <c:showBubbleSize val="0"/>
            <c:showLeaderLines val="1"/>
            <c:extLst>
              <c:ext xmlns:c15="http://schemas.microsoft.com/office/drawing/2012/chart" uri="{CE6537A1-D6FC-4f65-9D91-7224C49458BB}"/>
            </c:extLst>
          </c:dLbls>
          <c:cat>
            <c:strRef>
              <c:f>Sheet1!$A$2:$A$3</c:f>
              <c:strCache>
                <c:ptCount val="2"/>
                <c:pt idx="0">
                  <c:v>Tuntas</c:v>
                </c:pt>
                <c:pt idx="1">
                  <c:v>Tidak Tuntas</c:v>
                </c:pt>
              </c:strCache>
            </c:strRef>
          </c:cat>
          <c:val>
            <c:numRef>
              <c:f>Sheet1!$B$2:$B$3</c:f>
              <c:numCache>
                <c:formatCode>General</c:formatCode>
                <c:ptCount val="2"/>
                <c:pt idx="0">
                  <c:v>1</c:v>
                </c:pt>
                <c:pt idx="1">
                  <c:v>9</c:v>
                </c:pt>
              </c:numCache>
            </c:numRef>
          </c:val>
          <c:extLst>
            <c:ext xmlns:c16="http://schemas.microsoft.com/office/drawing/2014/chart" uri="{C3380CC4-5D6E-409C-BE32-E72D297353CC}">
              <c16:uniqueId val="{00000002-1217-4D95-8F0C-267B92C07E3B}"/>
            </c:ext>
          </c:extLst>
        </c:ser>
        <c:dLbls>
          <c:showLegendKey val="0"/>
          <c:showVal val="0"/>
          <c:showCatName val="0"/>
          <c:showSerName val="0"/>
          <c:showPercent val="0"/>
          <c:showBubbleSize val="0"/>
          <c:showLeaderLines val="1"/>
        </c:dLbls>
        <c:firstSliceAng val="0"/>
      </c:pieChart>
    </c:plotArea>
    <c:legend>
      <c:legendPos val="r"/>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id-ID"/>
        </a:p>
      </c:txPr>
    </c:legend>
    <c:plotVisOnly val="1"/>
    <c:dispBlanksAs val="gap"/>
    <c:showDLblsOverMax val="0"/>
  </c:chart>
  <c:txPr>
    <a:bodyPr/>
    <a:lstStyle/>
    <a:p>
      <a:pPr>
        <a:defRPr lang="en-US"/>
      </a:pPr>
      <a:endParaRPr lang="id-ID"/>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800" b="1" i="0" u="none" strike="noStrike" kern="1200" baseline="0">
                <a:solidFill>
                  <a:schemeClr val="tx1"/>
                </a:solidFill>
                <a:latin typeface="+mn-lt"/>
                <a:ea typeface="+mn-ea"/>
                <a:cs typeface="+mn-cs"/>
              </a:defRPr>
            </a:pPr>
            <a:r>
              <a:rPr lang="id-ID"/>
              <a:t>Tes Berfikir Kreatif</a:t>
            </a:r>
            <a:endParaRPr lang="en-US"/>
          </a:p>
        </c:rich>
      </c:tx>
      <c:overlay val="0"/>
    </c:title>
    <c:autoTitleDeleted val="0"/>
    <c:plotArea>
      <c:layout/>
      <c:pieChart>
        <c:varyColors val="1"/>
        <c:ser>
          <c:idx val="0"/>
          <c:order val="0"/>
          <c:tx>
            <c:strRef>
              <c:f>Sheet1!$B$1</c:f>
              <c:strCache>
                <c:ptCount val="1"/>
                <c:pt idx="0">
                  <c:v>Sales</c:v>
                </c:pt>
              </c:strCache>
            </c:strRef>
          </c:tx>
          <c:explosion val="25"/>
          <c:dPt>
            <c:idx val="0"/>
            <c:bubble3D val="0"/>
            <c:extLst>
              <c:ext xmlns:c16="http://schemas.microsoft.com/office/drawing/2014/chart" uri="{C3380CC4-5D6E-409C-BE32-E72D297353CC}">
                <c16:uniqueId val="{00000000-1F2A-47FA-A6AB-EA784E89C8E9}"/>
              </c:ext>
            </c:extLst>
          </c:dPt>
          <c:dPt>
            <c:idx val="1"/>
            <c:bubble3D val="0"/>
            <c:explosion val="0"/>
            <c:extLst>
              <c:ext xmlns:c16="http://schemas.microsoft.com/office/drawing/2014/chart" uri="{C3380CC4-5D6E-409C-BE32-E72D297353CC}">
                <c16:uniqueId val="{00000002-1F2A-47FA-A6AB-EA784E89C8E9}"/>
              </c:ext>
            </c:extLst>
          </c:dPt>
          <c:dLbls>
            <c:spPr>
              <a:no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tx1"/>
                    </a:solidFill>
                    <a:latin typeface="+mn-lt"/>
                    <a:ea typeface="+mn-ea"/>
                    <a:cs typeface="+mn-cs"/>
                  </a:defRPr>
                </a:pPr>
                <a:endParaRPr lang="id-ID"/>
              </a:p>
            </c:txPr>
            <c:dLblPos val="bestFit"/>
            <c:showLegendKey val="0"/>
            <c:showVal val="0"/>
            <c:showCatName val="0"/>
            <c:showSerName val="0"/>
            <c:showPercent val="1"/>
            <c:showBubbleSize val="0"/>
            <c:showLeaderLines val="1"/>
            <c:extLst>
              <c:ext xmlns:c15="http://schemas.microsoft.com/office/drawing/2012/chart" uri="{CE6537A1-D6FC-4f65-9D91-7224C49458BB}"/>
            </c:extLst>
          </c:dLbls>
          <c:cat>
            <c:strRef>
              <c:f>Sheet1!$A$2:$A$3</c:f>
              <c:strCache>
                <c:ptCount val="2"/>
                <c:pt idx="0">
                  <c:v>Tuntas</c:v>
                </c:pt>
                <c:pt idx="1">
                  <c:v>Tidak Tuntas</c:v>
                </c:pt>
              </c:strCache>
            </c:strRef>
          </c:cat>
          <c:val>
            <c:numRef>
              <c:f>Sheet1!$B$2:$B$3</c:f>
              <c:numCache>
                <c:formatCode>General</c:formatCode>
                <c:ptCount val="2"/>
                <c:pt idx="0">
                  <c:v>9</c:v>
                </c:pt>
                <c:pt idx="1">
                  <c:v>1</c:v>
                </c:pt>
              </c:numCache>
            </c:numRef>
          </c:val>
          <c:extLst>
            <c:ext xmlns:c16="http://schemas.microsoft.com/office/drawing/2014/chart" uri="{C3380CC4-5D6E-409C-BE32-E72D297353CC}">
              <c16:uniqueId val="{00000003-1F2A-47FA-A6AB-EA784E89C8E9}"/>
            </c:ext>
          </c:extLst>
        </c:ser>
        <c:dLbls>
          <c:showLegendKey val="0"/>
          <c:showVal val="0"/>
          <c:showCatName val="0"/>
          <c:showSerName val="0"/>
          <c:showPercent val="0"/>
          <c:showBubbleSize val="0"/>
          <c:showLeaderLines val="1"/>
        </c:dLbls>
        <c:firstSliceAng val="0"/>
      </c:pieChart>
    </c:plotArea>
    <c:legend>
      <c:legendPos val="r"/>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id-ID"/>
        </a:p>
      </c:txPr>
    </c:legend>
    <c:plotVisOnly val="1"/>
    <c:dispBlanksAs val="gap"/>
    <c:showDLblsOverMax val="0"/>
  </c:chart>
  <c:txPr>
    <a:bodyPr/>
    <a:lstStyle/>
    <a:p>
      <a:pPr>
        <a:defRPr lang="en-US"/>
      </a:pPr>
      <a:endParaRPr lang="id-ID"/>
    </a:p>
  </c:txPr>
  <c:externalData r:id="rId1">
    <c:autoUpdate val="0"/>
  </c:externalData>
</c:chartSpace>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98</Pages>
  <Words>17613</Words>
  <Characters>100397</Characters>
  <Application>Microsoft Office Word</Application>
  <DocSecurity>0</DocSecurity>
  <Lines>836</Lines>
  <Paragraphs>235</Paragraphs>
  <ScaleCrop>false</ScaleCrop>
  <Company/>
  <LinksUpToDate>false</LinksUpToDate>
  <CharactersWithSpaces>117775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 E1404FA</dc:creator>
  <cp:keywords/>
  <dc:description/>
  <cp:lastModifiedBy>ASUS E1404FA</cp:lastModifiedBy>
  <cp:revision>2</cp:revision>
  <dcterms:created xsi:type="dcterms:W3CDTF">2024-07-25T04:33:00Z</dcterms:created>
  <dcterms:modified xsi:type="dcterms:W3CDTF">2024-07-28T15:31:00Z</dcterms:modified>
</cp:coreProperties>
</file>